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E1269" w14:textId="77777777" w:rsidR="00406F20" w:rsidRPr="00963160" w:rsidRDefault="00406F20" w:rsidP="000A1046">
      <w:pPr>
        <w:pStyle w:val="Geenafstand"/>
        <w:spacing w:line="276" w:lineRule="auto"/>
        <w:jc w:val="both"/>
      </w:pPr>
    </w:p>
    <w:sdt>
      <w:sdtPr>
        <w:rPr>
          <w:rFonts w:ascii="Verdana" w:hAnsi="Verdana"/>
        </w:rPr>
        <w:id w:val="208848446"/>
        <w:docPartObj>
          <w:docPartGallery w:val="Cover Pages"/>
          <w:docPartUnique/>
        </w:docPartObj>
      </w:sdtPr>
      <w:sdtEndPr>
        <w:rPr>
          <w:color w:val="4F81BD" w:themeColor="accent1"/>
        </w:rPr>
      </w:sdtEndPr>
      <w:sdtContent>
        <w:p w14:paraId="66C5266D" w14:textId="77777777" w:rsidR="00406F20" w:rsidRPr="00963160" w:rsidRDefault="00406F20" w:rsidP="000A1046">
          <w:pPr>
            <w:jc w:val="both"/>
            <w:rPr>
              <w:rFonts w:ascii="Verdana" w:hAnsi="Verdana"/>
            </w:rPr>
          </w:pPr>
          <w:r w:rsidRPr="00963160">
            <w:rPr>
              <w:rFonts w:ascii="Verdana" w:hAnsi="Verdana"/>
              <w:noProof/>
              <w:lang w:eastAsia="nl-NL"/>
            </w:rPr>
            <w:drawing>
              <wp:anchor distT="0" distB="0" distL="114300" distR="114300" simplePos="0" relativeHeight="251660288" behindDoc="0" locked="0" layoutInCell="1" allowOverlap="1" wp14:anchorId="4B38FB5B" wp14:editId="640FAEF8">
                <wp:simplePos x="0" y="0"/>
                <wp:positionH relativeFrom="column">
                  <wp:posOffset>2647950</wp:posOffset>
                </wp:positionH>
                <wp:positionV relativeFrom="paragraph">
                  <wp:posOffset>-991870</wp:posOffset>
                </wp:positionV>
                <wp:extent cx="1516380" cy="1453303"/>
                <wp:effectExtent l="0" t="0" r="7620" b="0"/>
                <wp:wrapNone/>
                <wp:docPr id="134" name="Afbeelding 134" descr="https://www.tenderguide.nl/opdrachtgever_files/rijksdiensten/logo-belastingdiens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https://www.tenderguide.nl/opdrachtgever_files/rijksdiensten/logo-belastingdiens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1453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4600D19" w14:textId="77777777" w:rsidR="00406F20" w:rsidRPr="00963160" w:rsidRDefault="00406F20" w:rsidP="000A1046">
          <w:pPr>
            <w:jc w:val="both"/>
            <w:rPr>
              <w:rFonts w:ascii="Verdana" w:hAnsi="Verdana"/>
              <w:color w:val="4F81BD" w:themeColor="accent1"/>
            </w:rPr>
          </w:pPr>
        </w:p>
        <w:p w14:paraId="215AACF6" w14:textId="76DA7B07" w:rsidR="00406F20" w:rsidRPr="00963160" w:rsidRDefault="00AF5824" w:rsidP="000A1046">
          <w:pPr>
            <w:jc w:val="both"/>
            <w:rPr>
              <w:rFonts w:ascii="Verdana" w:hAnsi="Verdana"/>
              <w:color w:val="4F81BD" w:themeColor="accent1"/>
            </w:rPr>
          </w:pPr>
        </w:p>
      </w:sdtContent>
    </w:sdt>
    <w:p w14:paraId="22FB57FC" w14:textId="77777777" w:rsidR="00026888" w:rsidRDefault="00026888" w:rsidP="00026888">
      <w:pPr>
        <w:pStyle w:val="Kop2"/>
        <w:rPr>
          <w:rFonts w:ascii="Verdana" w:hAnsi="Verdana"/>
          <w:sz w:val="18"/>
          <w:szCs w:val="18"/>
        </w:rPr>
      </w:pPr>
      <w:bookmarkStart w:id="0" w:name="_Toc68853512"/>
      <w:r>
        <w:rPr>
          <w:rFonts w:ascii="Verdana" w:hAnsi="Verdana"/>
          <w:sz w:val="18"/>
          <w:szCs w:val="18"/>
        </w:rPr>
        <w:t>Bijlage 1</w:t>
      </w:r>
      <w:r w:rsidRPr="00026888">
        <w:rPr>
          <w:rFonts w:ascii="Verdana" w:hAnsi="Verdana"/>
          <w:sz w:val="18"/>
          <w:szCs w:val="18"/>
        </w:rPr>
        <w:t xml:space="preserve">: </w:t>
      </w:r>
      <w:r w:rsidR="0027018A">
        <w:rPr>
          <w:rFonts w:ascii="Verdana" w:hAnsi="Verdana"/>
          <w:sz w:val="18"/>
          <w:szCs w:val="18"/>
        </w:rPr>
        <w:t>Vragenformulier marktconsultatie</w:t>
      </w:r>
      <w:bookmarkEnd w:id="0"/>
    </w:p>
    <w:p w14:paraId="1F6B1FD0" w14:textId="317D3716" w:rsidR="0027018A" w:rsidRDefault="0027018A" w:rsidP="0027018A">
      <w:pPr>
        <w:rPr>
          <w:rFonts w:ascii="Verdana" w:hAnsi="Verdana"/>
          <w:sz w:val="18"/>
          <w:szCs w:val="18"/>
        </w:rPr>
      </w:pPr>
      <w:r w:rsidRPr="006727DC">
        <w:rPr>
          <w:rFonts w:ascii="Verdana" w:hAnsi="Verdana"/>
          <w:sz w:val="18"/>
          <w:szCs w:val="18"/>
        </w:rPr>
        <w:t xml:space="preserve">In </w:t>
      </w:r>
      <w:r>
        <w:rPr>
          <w:rFonts w:ascii="Verdana" w:hAnsi="Verdana"/>
          <w:sz w:val="18"/>
          <w:szCs w:val="18"/>
        </w:rPr>
        <w:t>deze bijlage</w:t>
      </w:r>
      <w:r w:rsidRPr="006727DC">
        <w:rPr>
          <w:rFonts w:ascii="Verdana" w:hAnsi="Verdana"/>
          <w:sz w:val="18"/>
          <w:szCs w:val="18"/>
        </w:rPr>
        <w:t xml:space="preserve"> treft u de vragen </w:t>
      </w:r>
      <w:r w:rsidRPr="009976DB">
        <w:rPr>
          <w:rFonts w:ascii="Verdana" w:hAnsi="Verdana"/>
          <w:sz w:val="18"/>
          <w:szCs w:val="18"/>
        </w:rPr>
        <w:t xml:space="preserve">die wij </w:t>
      </w:r>
      <w:r w:rsidR="00F74715">
        <w:rPr>
          <w:rFonts w:ascii="Verdana" w:hAnsi="Verdana"/>
          <w:sz w:val="18"/>
          <w:szCs w:val="18"/>
        </w:rPr>
        <w:t>aan u willen voorleggen</w:t>
      </w:r>
      <w:r w:rsidRPr="002249BB">
        <w:rPr>
          <w:rFonts w:ascii="Verdana" w:hAnsi="Verdana"/>
          <w:sz w:val="18"/>
          <w:szCs w:val="18"/>
        </w:rPr>
        <w:t xml:space="preserve">. </w:t>
      </w:r>
      <w:r w:rsidR="0009793A" w:rsidRPr="002249BB">
        <w:rPr>
          <w:rFonts w:ascii="Verdana" w:hAnsi="Verdana"/>
          <w:sz w:val="18"/>
          <w:szCs w:val="18"/>
        </w:rPr>
        <w:t xml:space="preserve">Alle partijen ontvangen dezelfde vragen in het kader van deze marktconsultatie. Het kan dus zijn dat een vraag voor u niet van toepassing is. In dat geval kunt u dat als antwoord aangeven. </w:t>
      </w:r>
    </w:p>
    <w:tbl>
      <w:tblPr>
        <w:tblStyle w:val="Rastertabel5donker-Accent1"/>
        <w:tblW w:w="9062" w:type="dxa"/>
        <w:tblLook w:val="04A0" w:firstRow="1" w:lastRow="0" w:firstColumn="1" w:lastColumn="0" w:noHBand="0" w:noVBand="1"/>
      </w:tblPr>
      <w:tblGrid>
        <w:gridCol w:w="1975"/>
        <w:gridCol w:w="7087"/>
      </w:tblGrid>
      <w:tr w:rsidR="0027018A" w:rsidRPr="005533BB" w14:paraId="1B24EB1B" w14:textId="77777777" w:rsidTr="00E250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6BB02A0E" w14:textId="77777777" w:rsidR="0027018A" w:rsidRPr="002D290F" w:rsidRDefault="0027018A" w:rsidP="00E2505B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2D290F"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87" w:type="dxa"/>
            <w:noWrap/>
            <w:hideMark/>
          </w:tcPr>
          <w:p w14:paraId="604A3D77" w14:textId="77777777" w:rsidR="0027018A" w:rsidRPr="002D290F" w:rsidRDefault="0027018A" w:rsidP="00E250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Gegevens marktpartij</w:t>
            </w:r>
          </w:p>
        </w:tc>
      </w:tr>
      <w:tr w:rsidR="0027018A" w:rsidRPr="00F30BC2" w14:paraId="5B411787" w14:textId="77777777" w:rsidTr="00E2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725C1B5C" w14:textId="77777777" w:rsidR="0027018A" w:rsidRPr="002D290F" w:rsidRDefault="0027018A" w:rsidP="00E2505B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Bedrijfsnaam</w:t>
            </w:r>
          </w:p>
        </w:tc>
        <w:tc>
          <w:tcPr>
            <w:tcW w:w="7087" w:type="dxa"/>
            <w:noWrap/>
          </w:tcPr>
          <w:p w14:paraId="52928D3C" w14:textId="77777777" w:rsidR="0027018A" w:rsidRPr="002D290F" w:rsidRDefault="0027018A" w:rsidP="00E2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7018A" w:rsidRPr="00F30BC2" w14:paraId="7D37B982" w14:textId="77777777" w:rsidTr="00E2505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6B3082FD" w14:textId="77777777" w:rsidR="0027018A" w:rsidRPr="002D290F" w:rsidRDefault="0027018A" w:rsidP="00E2505B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Contactpersoon</w:t>
            </w:r>
          </w:p>
        </w:tc>
        <w:tc>
          <w:tcPr>
            <w:tcW w:w="7087" w:type="dxa"/>
            <w:noWrap/>
          </w:tcPr>
          <w:p w14:paraId="3F1E01CC" w14:textId="77777777" w:rsidR="0027018A" w:rsidRPr="002D290F" w:rsidRDefault="0027018A" w:rsidP="00E25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7018A" w:rsidRPr="00F30BC2" w14:paraId="3A227694" w14:textId="77777777" w:rsidTr="00E2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5DD4BE97" w14:textId="77777777" w:rsidR="0027018A" w:rsidRPr="002D290F" w:rsidRDefault="0027018A" w:rsidP="00E2505B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E-mail</w:t>
            </w:r>
          </w:p>
        </w:tc>
        <w:tc>
          <w:tcPr>
            <w:tcW w:w="7087" w:type="dxa"/>
            <w:noWrap/>
          </w:tcPr>
          <w:p w14:paraId="45A08531" w14:textId="77777777" w:rsidR="0027018A" w:rsidRPr="002D290F" w:rsidRDefault="0027018A" w:rsidP="00E25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0000FF"/>
                <w:sz w:val="20"/>
                <w:szCs w:val="20"/>
                <w:u w:val="single"/>
                <w:lang w:eastAsia="nl-NL"/>
              </w:rPr>
            </w:pPr>
          </w:p>
        </w:tc>
      </w:tr>
      <w:tr w:rsidR="0027018A" w:rsidRPr="00F30BC2" w14:paraId="39177829" w14:textId="77777777" w:rsidTr="00E2505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572BD412" w14:textId="77777777" w:rsidR="0027018A" w:rsidRPr="002D290F" w:rsidRDefault="0027018A" w:rsidP="00E2505B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7087" w:type="dxa"/>
            <w:noWrap/>
          </w:tcPr>
          <w:p w14:paraId="47739B3E" w14:textId="77777777" w:rsidR="0027018A" w:rsidRPr="002D290F" w:rsidRDefault="0027018A" w:rsidP="00E25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5469802E" w14:textId="77777777" w:rsidR="00E2505B" w:rsidRDefault="00E2505B" w:rsidP="00270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7CB9" w:rsidRPr="009A685B" w14:paraId="1090C81E" w14:textId="77777777" w:rsidTr="0001226D">
        <w:tc>
          <w:tcPr>
            <w:tcW w:w="4531" w:type="dxa"/>
            <w:shd w:val="clear" w:color="auto" w:fill="DBE5F1" w:themeFill="accent1" w:themeFillTint="33"/>
          </w:tcPr>
          <w:p w14:paraId="6E6742E5" w14:textId="77777777" w:rsidR="00557CB9" w:rsidRDefault="00557CB9" w:rsidP="0001226D">
            <w:pPr>
              <w:rPr>
                <w:b/>
              </w:rPr>
            </w:pPr>
            <w:r w:rsidRPr="009A685B">
              <w:rPr>
                <w:b/>
              </w:rPr>
              <w:t xml:space="preserve">T.a.v. </w:t>
            </w:r>
            <w:r w:rsidRPr="005C01F7">
              <w:rPr>
                <w:b/>
              </w:rPr>
              <w:t>Businesspartnerschap</w:t>
            </w:r>
          </w:p>
          <w:p w14:paraId="0A7E3166" w14:textId="77777777" w:rsidR="00557CB9" w:rsidRPr="009A685B" w:rsidRDefault="00557CB9" w:rsidP="0001226D">
            <w:pPr>
              <w:rPr>
                <w:b/>
              </w:rPr>
            </w:pPr>
          </w:p>
        </w:tc>
        <w:tc>
          <w:tcPr>
            <w:tcW w:w="4531" w:type="dxa"/>
            <w:shd w:val="clear" w:color="auto" w:fill="DBE5F1" w:themeFill="accent1" w:themeFillTint="33"/>
          </w:tcPr>
          <w:p w14:paraId="2639C03E" w14:textId="77777777" w:rsidR="00557CB9" w:rsidRPr="009A685B" w:rsidRDefault="00557CB9" w:rsidP="0001226D">
            <w:pPr>
              <w:rPr>
                <w:b/>
              </w:rPr>
            </w:pPr>
          </w:p>
        </w:tc>
      </w:tr>
      <w:tr w:rsidR="00557CB9" w14:paraId="0BE480D6" w14:textId="77777777" w:rsidTr="0001226D">
        <w:tc>
          <w:tcPr>
            <w:tcW w:w="4531" w:type="dxa"/>
          </w:tcPr>
          <w:p w14:paraId="1D59E637" w14:textId="59F366EE" w:rsidR="00557CB9" w:rsidRPr="00AF5824" w:rsidRDefault="00557CB9" w:rsidP="00557CB9">
            <w:pPr>
              <w:pStyle w:val="Lijstalinea"/>
              <w:numPr>
                <w:ilvl w:val="6"/>
                <w:numId w:val="31"/>
              </w:numPr>
            </w:pPr>
            <w:r>
              <w:t xml:space="preserve">U levert als leverancier één of meerdere producten en bijbehorende diensten als het gaat om performance support bij online leren. Wat zijn de </w:t>
            </w:r>
            <w:bookmarkStart w:id="1" w:name="_GoBack"/>
            <w:r w:rsidRPr="00AF5824">
              <w:t>ontwikkelingen</w:t>
            </w:r>
            <w:r w:rsidR="00C771F2" w:rsidRPr="00AF5824">
              <w:t xml:space="preserve"> (de komende 2-4 jaar)</w:t>
            </w:r>
            <w:r w:rsidRPr="00AF5824">
              <w:t xml:space="preserve"> die voor uw aanbod</w:t>
            </w:r>
            <w:r w:rsidR="008C6405" w:rsidRPr="00AF5824">
              <w:t xml:space="preserve"> en dienstverlening</w:t>
            </w:r>
            <w:r w:rsidRPr="00AF5824">
              <w:t>, en dus voor uw klanten, van wezenlijk belang zijn?</w:t>
            </w:r>
            <w:bookmarkEnd w:id="1"/>
          </w:p>
          <w:p w14:paraId="1CE1921E" w14:textId="77777777" w:rsidR="00557CB9" w:rsidRDefault="00557CB9" w:rsidP="00557CB9"/>
          <w:p w14:paraId="14AF3CFA" w14:textId="77777777" w:rsidR="00557CB9" w:rsidRDefault="00557CB9" w:rsidP="00557CB9">
            <w:pPr>
              <w:pStyle w:val="Lijstalinea"/>
              <w:ind w:left="284"/>
            </w:pPr>
            <w:r>
              <w:t>Enkele relevante thema’s die hier mogelijk spelen zijn als volgt:</w:t>
            </w:r>
          </w:p>
          <w:p w14:paraId="21C2FF84" w14:textId="77777777" w:rsidR="00557CB9" w:rsidRPr="00557CB9" w:rsidRDefault="00557CB9" w:rsidP="00557CB9">
            <w:pPr>
              <w:pStyle w:val="Lijstalinea"/>
              <w:numPr>
                <w:ilvl w:val="0"/>
                <w:numId w:val="35"/>
              </w:numPr>
            </w:pPr>
            <w:r w:rsidRPr="00557CB9">
              <w:t>Ontwikkelingen in de wereld van ICT architectuur (</w:t>
            </w:r>
            <w:proofErr w:type="spellStart"/>
            <w:r w:rsidRPr="00557CB9">
              <w:t>cloud</w:t>
            </w:r>
            <w:proofErr w:type="spellEnd"/>
            <w:r w:rsidRPr="00557CB9">
              <w:t>, open source/</w:t>
            </w:r>
            <w:proofErr w:type="spellStart"/>
            <w:r w:rsidRPr="00557CB9">
              <w:t>closed</w:t>
            </w:r>
            <w:proofErr w:type="spellEnd"/>
            <w:r w:rsidRPr="00557CB9">
              <w:t xml:space="preserve"> source, intern/SAAS)</w:t>
            </w:r>
          </w:p>
          <w:p w14:paraId="50D12360" w14:textId="77777777" w:rsidR="00557CB9" w:rsidRDefault="00557CB9" w:rsidP="00557CB9">
            <w:pPr>
              <w:pStyle w:val="Lijstalinea"/>
              <w:numPr>
                <w:ilvl w:val="0"/>
                <w:numId w:val="35"/>
              </w:numPr>
            </w:pPr>
            <w:r>
              <w:t>Trends rond leren en ontwikkelen onder meer performance gericht leren en ontwikkelen.</w:t>
            </w:r>
          </w:p>
          <w:p w14:paraId="0246EB1A" w14:textId="77777777" w:rsidR="00557CB9" w:rsidRDefault="00557CB9" w:rsidP="00557CB9">
            <w:pPr>
              <w:pStyle w:val="Lijstalinea"/>
              <w:numPr>
                <w:ilvl w:val="0"/>
                <w:numId w:val="35"/>
              </w:numPr>
            </w:pPr>
            <w:r>
              <w:t xml:space="preserve">Ontwikkelingen rondom de integratie van </w:t>
            </w:r>
            <w:proofErr w:type="spellStart"/>
            <w:r>
              <w:t>social</w:t>
            </w:r>
            <w:proofErr w:type="spellEnd"/>
            <w:r>
              <w:t xml:space="preserve"> media in performance support oplossingen.</w:t>
            </w:r>
          </w:p>
          <w:p w14:paraId="75B5F406" w14:textId="77777777" w:rsidR="00557CB9" w:rsidRDefault="00557CB9" w:rsidP="00557CB9">
            <w:pPr>
              <w:pStyle w:val="Lijstalinea"/>
              <w:numPr>
                <w:ilvl w:val="0"/>
                <w:numId w:val="35"/>
              </w:numPr>
            </w:pPr>
            <w:r>
              <w:t xml:space="preserve">Ontwikkelingen rondom interactieve informatie voorziening en </w:t>
            </w:r>
            <w:proofErr w:type="spellStart"/>
            <w:r>
              <w:t>attenderingsmogelijkheden</w:t>
            </w:r>
            <w:proofErr w:type="spellEnd"/>
            <w:r>
              <w:t xml:space="preserve"> voor eindgebruikers.</w:t>
            </w:r>
          </w:p>
          <w:p w14:paraId="605F7122" w14:textId="77777777" w:rsidR="00557CB9" w:rsidRPr="00557CB9" w:rsidRDefault="00557CB9" w:rsidP="00557CB9"/>
        </w:tc>
        <w:tc>
          <w:tcPr>
            <w:tcW w:w="4531" w:type="dxa"/>
          </w:tcPr>
          <w:p w14:paraId="488405EF" w14:textId="77777777" w:rsidR="00557CB9" w:rsidRDefault="00557CB9" w:rsidP="0001226D"/>
        </w:tc>
      </w:tr>
      <w:tr w:rsidR="00557CB9" w14:paraId="65CF51EE" w14:textId="77777777" w:rsidTr="0001226D">
        <w:tc>
          <w:tcPr>
            <w:tcW w:w="4531" w:type="dxa"/>
          </w:tcPr>
          <w:p w14:paraId="582F5181" w14:textId="77777777" w:rsidR="008C6405" w:rsidRDefault="00557CB9" w:rsidP="00557CB9">
            <w:pPr>
              <w:pStyle w:val="Lijstalinea"/>
              <w:numPr>
                <w:ilvl w:val="6"/>
                <w:numId w:val="31"/>
              </w:numPr>
            </w:pPr>
            <w:r>
              <w:t>Waarin onderscheidt u zich als businesspartner?</w:t>
            </w:r>
          </w:p>
          <w:p w14:paraId="2A56B1CF" w14:textId="77777777" w:rsidR="00557CB9" w:rsidRDefault="00557CB9" w:rsidP="00CE2F5B">
            <w:pPr>
              <w:pStyle w:val="Lijstalinea"/>
              <w:ind w:left="284"/>
            </w:pPr>
            <w:r>
              <w:t xml:space="preserve">En wat voor samenwerkingsrelatie ziet u richting opdrachtgever/eindgebruikersorganisatie </w:t>
            </w:r>
            <w:r w:rsidR="008C6405">
              <w:t xml:space="preserve">idealiter </w:t>
            </w:r>
            <w:r>
              <w:t>voor zich?</w:t>
            </w:r>
          </w:p>
          <w:p w14:paraId="5AF013E9" w14:textId="77777777" w:rsidR="00557CB9" w:rsidRDefault="00557CB9" w:rsidP="00557CB9">
            <w:pPr>
              <w:pStyle w:val="Lijstalinea"/>
              <w:ind w:left="284"/>
            </w:pPr>
          </w:p>
        </w:tc>
        <w:tc>
          <w:tcPr>
            <w:tcW w:w="4531" w:type="dxa"/>
          </w:tcPr>
          <w:p w14:paraId="4738B6F3" w14:textId="77777777" w:rsidR="00557CB9" w:rsidRDefault="00557CB9" w:rsidP="0001226D"/>
        </w:tc>
      </w:tr>
      <w:tr w:rsidR="00557CB9" w14:paraId="3A27C37D" w14:textId="77777777" w:rsidTr="0001226D">
        <w:tc>
          <w:tcPr>
            <w:tcW w:w="4531" w:type="dxa"/>
          </w:tcPr>
          <w:p w14:paraId="5D870681" w14:textId="69C09BAA" w:rsidR="00557CB9" w:rsidRPr="00CE2F5B" w:rsidRDefault="008C6405" w:rsidP="00CE2F5B">
            <w:pPr>
              <w:pStyle w:val="Lijstalinea"/>
              <w:numPr>
                <w:ilvl w:val="6"/>
                <w:numId w:val="31"/>
              </w:numPr>
            </w:pPr>
            <w:r>
              <w:t>Werkt u vanuit een innovatie concept? Kunt u ons daar wat over vertellen?</w:t>
            </w:r>
            <w:r w:rsidR="00CE2F5B">
              <w:t xml:space="preserve"> </w:t>
            </w:r>
            <w:r w:rsidR="00E229F5" w:rsidRPr="00CE2F5B">
              <w:t>Hoe betrekt u uw businesspar</w:t>
            </w:r>
            <w:r w:rsidRPr="00CE2F5B">
              <w:t>tners in uw innovatieconcept? Ook hier graag een beschrijving van de gewenste ideaal situatie?</w:t>
            </w:r>
          </w:p>
          <w:p w14:paraId="2011640C" w14:textId="77777777" w:rsidR="00557CB9" w:rsidRPr="0068518D" w:rsidRDefault="00557CB9" w:rsidP="00557CB9">
            <w:pPr>
              <w:pStyle w:val="Lijstalinea"/>
              <w:ind w:left="284"/>
            </w:pPr>
          </w:p>
        </w:tc>
        <w:tc>
          <w:tcPr>
            <w:tcW w:w="4531" w:type="dxa"/>
          </w:tcPr>
          <w:p w14:paraId="5637EA63" w14:textId="77777777" w:rsidR="00557CB9" w:rsidRDefault="00557CB9" w:rsidP="0001226D"/>
        </w:tc>
      </w:tr>
      <w:tr w:rsidR="00557CB9" w:rsidRPr="009A685B" w14:paraId="204CE4F6" w14:textId="77777777" w:rsidTr="0001226D">
        <w:tc>
          <w:tcPr>
            <w:tcW w:w="4531" w:type="dxa"/>
            <w:shd w:val="clear" w:color="auto" w:fill="DBE5F1" w:themeFill="accent1" w:themeFillTint="33"/>
          </w:tcPr>
          <w:p w14:paraId="22835EFD" w14:textId="77777777" w:rsidR="00557CB9" w:rsidRPr="005C01F7" w:rsidRDefault="00557CB9" w:rsidP="00557CB9">
            <w:pPr>
              <w:rPr>
                <w:b/>
              </w:rPr>
            </w:pPr>
            <w:r w:rsidRPr="005C01F7">
              <w:rPr>
                <w:b/>
              </w:rPr>
              <w:lastRenderedPageBreak/>
              <w:t>Functioneel inhoudelijk</w:t>
            </w:r>
          </w:p>
          <w:p w14:paraId="24DFDBD1" w14:textId="77777777" w:rsidR="00557CB9" w:rsidRPr="009A685B" w:rsidRDefault="00557CB9" w:rsidP="0001226D">
            <w:pPr>
              <w:rPr>
                <w:b/>
              </w:rPr>
            </w:pPr>
          </w:p>
        </w:tc>
        <w:tc>
          <w:tcPr>
            <w:tcW w:w="4531" w:type="dxa"/>
            <w:shd w:val="clear" w:color="auto" w:fill="DBE5F1" w:themeFill="accent1" w:themeFillTint="33"/>
          </w:tcPr>
          <w:p w14:paraId="3B00947A" w14:textId="77777777" w:rsidR="00557CB9" w:rsidRPr="009A685B" w:rsidRDefault="00557CB9" w:rsidP="0001226D">
            <w:pPr>
              <w:rPr>
                <w:b/>
              </w:rPr>
            </w:pPr>
          </w:p>
        </w:tc>
      </w:tr>
      <w:tr w:rsidR="00557CB9" w14:paraId="37493F44" w14:textId="77777777" w:rsidTr="0001226D">
        <w:tc>
          <w:tcPr>
            <w:tcW w:w="4531" w:type="dxa"/>
          </w:tcPr>
          <w:p w14:paraId="40F886A3" w14:textId="77777777" w:rsidR="00557CB9" w:rsidRPr="00557CB9" w:rsidRDefault="00DA2840" w:rsidP="00557CB9">
            <w:pPr>
              <w:pStyle w:val="Lijstalinea"/>
              <w:numPr>
                <w:ilvl w:val="6"/>
                <w:numId w:val="31"/>
              </w:numPr>
            </w:pPr>
            <w:r>
              <w:t xml:space="preserve">Voor </w:t>
            </w:r>
            <w:r w:rsidR="008C6405">
              <w:t>uw</w:t>
            </w:r>
            <w:r w:rsidR="009976DB">
              <w:t xml:space="preserve"> </w:t>
            </w:r>
            <w:r w:rsidR="00557CB9" w:rsidRPr="00557CB9">
              <w:t>aanbod</w:t>
            </w:r>
            <w:r w:rsidR="008C6405">
              <w:t>, en bijbehorende dienstverlening</w:t>
            </w:r>
            <w:r w:rsidR="00557CB9" w:rsidRPr="00557CB9">
              <w:t xml:space="preserve"> </w:t>
            </w:r>
            <w:r w:rsidR="008C6405">
              <w:t xml:space="preserve">zal een logistiek proces benodigd zijn. Hoe is deze </w:t>
            </w:r>
            <w:r w:rsidR="00E229F5">
              <w:t>vormgegeven</w:t>
            </w:r>
            <w:r w:rsidR="008C6405">
              <w:t xml:space="preserve"> en wat zijn de “</w:t>
            </w:r>
            <w:proofErr w:type="spellStart"/>
            <w:r w:rsidR="008C6405">
              <w:t>key</w:t>
            </w:r>
            <w:proofErr w:type="spellEnd"/>
            <w:r w:rsidR="008C6405">
              <w:t xml:space="preserve"> kenmerken</w:t>
            </w:r>
            <w:r w:rsidR="00E229F5">
              <w:t>”</w:t>
            </w:r>
            <w:r w:rsidR="008C6405">
              <w:t xml:space="preserve"> daarvan? En welke kenmerkende dienstverlening maakt samen werken met u </w:t>
            </w:r>
            <w:r w:rsidR="00E229F5">
              <w:t xml:space="preserve">uitnodigend en </w:t>
            </w:r>
            <w:r w:rsidR="00F13686">
              <w:t>“wederzijds”</w:t>
            </w:r>
            <w:r w:rsidR="00E229F5">
              <w:t>“</w:t>
            </w:r>
            <w:proofErr w:type="spellStart"/>
            <w:r w:rsidR="00E229F5">
              <w:t>beneficial</w:t>
            </w:r>
            <w:proofErr w:type="spellEnd"/>
            <w:r w:rsidR="00E229F5">
              <w:t xml:space="preserve">”? </w:t>
            </w:r>
          </w:p>
          <w:p w14:paraId="1951E9D1" w14:textId="77777777" w:rsidR="00557CB9" w:rsidRPr="006C6289" w:rsidRDefault="00557CB9" w:rsidP="0001226D"/>
        </w:tc>
        <w:tc>
          <w:tcPr>
            <w:tcW w:w="4531" w:type="dxa"/>
          </w:tcPr>
          <w:p w14:paraId="7683BF27" w14:textId="77777777" w:rsidR="00557CB9" w:rsidRDefault="00557CB9" w:rsidP="0001226D"/>
        </w:tc>
      </w:tr>
      <w:tr w:rsidR="00557CB9" w14:paraId="19590FA6" w14:textId="77777777" w:rsidTr="0001226D">
        <w:tc>
          <w:tcPr>
            <w:tcW w:w="4531" w:type="dxa"/>
          </w:tcPr>
          <w:p w14:paraId="100CF689" w14:textId="77777777" w:rsidR="00557CB9" w:rsidRPr="006C1292" w:rsidRDefault="00D87A61" w:rsidP="00D87A61">
            <w:pPr>
              <w:pStyle w:val="Lijstalinea"/>
              <w:numPr>
                <w:ilvl w:val="6"/>
                <w:numId w:val="31"/>
              </w:numPr>
            </w:pPr>
            <w:r w:rsidRPr="006C1292">
              <w:t xml:space="preserve">Op welke wijze kan BI (Bestuurlijke Informatie) worden gegenereerd en geaggregeerd? Welke ontwikkelingen zijn hierin te verwachten bijvoorbeeld de inzet van </w:t>
            </w:r>
            <w:proofErr w:type="spellStart"/>
            <w:r w:rsidRPr="006C1292">
              <w:t>social</w:t>
            </w:r>
            <w:proofErr w:type="spellEnd"/>
            <w:r w:rsidRPr="006C1292">
              <w:t xml:space="preserve"> media? En welke BI voor eindgebruikers is standaard?</w:t>
            </w:r>
            <w:r w:rsidR="00061923" w:rsidRPr="006C1292">
              <w:t xml:space="preserve"> Hoe kan gemonitord worden of het gebruik in de behoefte past en hoe kunnen wij op basis van BI de inzet verbeteren? Op basis van welke BI is dat mogelijk? </w:t>
            </w:r>
          </w:p>
          <w:p w14:paraId="5C5AAFA6" w14:textId="77777777" w:rsidR="00D87A61" w:rsidRPr="0068518D" w:rsidRDefault="00D87A61" w:rsidP="00D87A61">
            <w:pPr>
              <w:pStyle w:val="Lijstalinea"/>
              <w:ind w:left="284"/>
            </w:pPr>
          </w:p>
        </w:tc>
        <w:tc>
          <w:tcPr>
            <w:tcW w:w="4531" w:type="dxa"/>
          </w:tcPr>
          <w:p w14:paraId="1E1150E4" w14:textId="77777777" w:rsidR="00557CB9" w:rsidRDefault="00557CB9" w:rsidP="0001226D"/>
        </w:tc>
      </w:tr>
      <w:tr w:rsidR="00557CB9" w14:paraId="50B9B298" w14:textId="77777777" w:rsidTr="0001226D">
        <w:tc>
          <w:tcPr>
            <w:tcW w:w="4531" w:type="dxa"/>
          </w:tcPr>
          <w:p w14:paraId="08BA1E76" w14:textId="77777777" w:rsidR="00185CF6" w:rsidRDefault="00185CF6" w:rsidP="00185CF6">
            <w:pPr>
              <w:pStyle w:val="Lijstalinea"/>
              <w:numPr>
                <w:ilvl w:val="6"/>
                <w:numId w:val="31"/>
              </w:numPr>
            </w:pPr>
            <w:r>
              <w:t xml:space="preserve">Kan uw </w:t>
            </w:r>
            <w:proofErr w:type="spellStart"/>
            <w:r>
              <w:t>perfomance</w:t>
            </w:r>
            <w:proofErr w:type="spellEnd"/>
            <w:r>
              <w:t xml:space="preserve"> support oplossing ook ingezet worden bij een Leer Management Systeem? Op welke wijze kan dit? Zijn daar voorwaarden aan verbonden?</w:t>
            </w:r>
          </w:p>
          <w:p w14:paraId="672F4F76" w14:textId="77777777" w:rsidR="00185CF6" w:rsidRDefault="00185CF6" w:rsidP="00185CF6">
            <w:pPr>
              <w:pStyle w:val="Lijstalinea"/>
              <w:ind w:left="284"/>
            </w:pPr>
          </w:p>
          <w:p w14:paraId="1D083D5B" w14:textId="77777777" w:rsidR="00185CF6" w:rsidRDefault="00185CF6" w:rsidP="00185CF6">
            <w:pPr>
              <w:pStyle w:val="Lijstalinea"/>
              <w:ind w:left="284"/>
            </w:pPr>
            <w:r>
              <w:t xml:space="preserve">Ter achtergrond, op dit moment gebruikt de Rijksoverheid het LMS van </w:t>
            </w:r>
            <w:proofErr w:type="spellStart"/>
            <w:r>
              <w:t>Conclusion</w:t>
            </w:r>
            <w:proofErr w:type="spellEnd"/>
            <w:r>
              <w:t xml:space="preserve"> in combinatie met MOODLE.</w:t>
            </w:r>
          </w:p>
          <w:p w14:paraId="60269D94" w14:textId="77777777" w:rsidR="00557CB9" w:rsidRPr="00FE5B44" w:rsidRDefault="00557CB9" w:rsidP="0001226D">
            <w:pPr>
              <w:pStyle w:val="Lijstalinea"/>
              <w:ind w:left="284"/>
            </w:pPr>
          </w:p>
        </w:tc>
        <w:tc>
          <w:tcPr>
            <w:tcW w:w="4531" w:type="dxa"/>
          </w:tcPr>
          <w:p w14:paraId="44782895" w14:textId="77777777" w:rsidR="00557CB9" w:rsidRDefault="00557CB9" w:rsidP="0001226D"/>
        </w:tc>
      </w:tr>
      <w:tr w:rsidR="00557CB9" w14:paraId="10E2CA91" w14:textId="77777777" w:rsidTr="0001226D">
        <w:tc>
          <w:tcPr>
            <w:tcW w:w="4531" w:type="dxa"/>
          </w:tcPr>
          <w:p w14:paraId="7F056295" w14:textId="77777777" w:rsidR="00557CB9" w:rsidRDefault="00185CF6" w:rsidP="00185CF6">
            <w:pPr>
              <w:pStyle w:val="Lijstalinea"/>
              <w:numPr>
                <w:ilvl w:val="6"/>
                <w:numId w:val="31"/>
              </w:numPr>
            </w:pPr>
            <w:r>
              <w:t>Bent u in staat om applicaties/performance supportoplossingen en (leveranciers) te vinden die mee kunnen bewegen op ontwikkelingen in het leren op de werkplek?</w:t>
            </w:r>
          </w:p>
          <w:p w14:paraId="0CA3E784" w14:textId="77777777" w:rsidR="00185CF6" w:rsidRPr="0046243D" w:rsidRDefault="00185CF6" w:rsidP="00185CF6">
            <w:pPr>
              <w:pStyle w:val="Lijstalinea"/>
              <w:ind w:left="284"/>
            </w:pPr>
          </w:p>
        </w:tc>
        <w:tc>
          <w:tcPr>
            <w:tcW w:w="4531" w:type="dxa"/>
          </w:tcPr>
          <w:p w14:paraId="06F57053" w14:textId="77777777" w:rsidR="00557CB9" w:rsidRDefault="00557CB9" w:rsidP="0001226D"/>
        </w:tc>
      </w:tr>
      <w:tr w:rsidR="00185CF6" w:rsidRPr="009A685B" w14:paraId="67431090" w14:textId="77777777" w:rsidTr="0001226D">
        <w:tc>
          <w:tcPr>
            <w:tcW w:w="4531" w:type="dxa"/>
            <w:shd w:val="clear" w:color="auto" w:fill="DBE5F1" w:themeFill="accent1" w:themeFillTint="33"/>
          </w:tcPr>
          <w:p w14:paraId="6781C8CE" w14:textId="77777777" w:rsidR="00185CF6" w:rsidRPr="005C01F7" w:rsidRDefault="00185CF6" w:rsidP="0001226D">
            <w:pPr>
              <w:rPr>
                <w:b/>
              </w:rPr>
            </w:pPr>
            <w:r>
              <w:rPr>
                <w:b/>
              </w:rPr>
              <w:t xml:space="preserve">Dienstverlening </w:t>
            </w:r>
          </w:p>
          <w:p w14:paraId="79018683" w14:textId="77777777" w:rsidR="00185CF6" w:rsidRPr="009A685B" w:rsidRDefault="00185CF6" w:rsidP="0001226D">
            <w:pPr>
              <w:rPr>
                <w:b/>
              </w:rPr>
            </w:pPr>
          </w:p>
        </w:tc>
        <w:tc>
          <w:tcPr>
            <w:tcW w:w="4531" w:type="dxa"/>
            <w:shd w:val="clear" w:color="auto" w:fill="DBE5F1" w:themeFill="accent1" w:themeFillTint="33"/>
          </w:tcPr>
          <w:p w14:paraId="4A923D36" w14:textId="77777777" w:rsidR="00185CF6" w:rsidRPr="009A685B" w:rsidRDefault="00185CF6" w:rsidP="0001226D">
            <w:pPr>
              <w:rPr>
                <w:b/>
              </w:rPr>
            </w:pPr>
          </w:p>
        </w:tc>
      </w:tr>
      <w:tr w:rsidR="00557CB9" w14:paraId="19B4DFAC" w14:textId="77777777" w:rsidTr="0001226D">
        <w:tc>
          <w:tcPr>
            <w:tcW w:w="4531" w:type="dxa"/>
          </w:tcPr>
          <w:p w14:paraId="12DF5D40" w14:textId="77777777" w:rsidR="00557CB9" w:rsidRDefault="00185CF6" w:rsidP="00185CF6">
            <w:pPr>
              <w:pStyle w:val="Lijstalinea"/>
              <w:numPr>
                <w:ilvl w:val="6"/>
                <w:numId w:val="31"/>
              </w:numPr>
            </w:pPr>
            <w:r w:rsidRPr="00185CF6">
              <w:t xml:space="preserve">Wie zijn uw voornaamste </w:t>
            </w:r>
            <w:r w:rsidR="00C279CB">
              <w:t>klantgroepen</w:t>
            </w:r>
            <w:r w:rsidRPr="00185CF6">
              <w:t xml:space="preserve">? </w:t>
            </w:r>
            <w:r w:rsidR="00445E61" w:rsidRPr="00185CF6">
              <w:t>(overheden, private partijen, onderwijs etc.)</w:t>
            </w:r>
            <w:r w:rsidR="00445E61">
              <w:t xml:space="preserve"> </w:t>
            </w:r>
            <w:r w:rsidR="00C279CB">
              <w:t>En wat voor dienstverleningsafspraken of vormen v</w:t>
            </w:r>
            <w:r w:rsidR="00445E61">
              <w:t xml:space="preserve">an dienstverlening biedt u aan? </w:t>
            </w:r>
          </w:p>
          <w:p w14:paraId="1E091A2C" w14:textId="77777777" w:rsidR="00E229F5" w:rsidRDefault="00E229F5" w:rsidP="00DA2840">
            <w:pPr>
              <w:pStyle w:val="Lijstalinea"/>
              <w:ind w:left="284"/>
            </w:pPr>
            <w:r>
              <w:t>Als u hierin een mix aanbiedt, waar bestaat deze mix dan uit?</w:t>
            </w:r>
          </w:p>
          <w:p w14:paraId="5E3DCD1E" w14:textId="77777777" w:rsidR="00445E61" w:rsidRPr="00445E61" w:rsidRDefault="00445E61" w:rsidP="00445E61">
            <w:pPr>
              <w:pStyle w:val="Lijstalinea"/>
              <w:ind w:left="284"/>
            </w:pPr>
          </w:p>
        </w:tc>
        <w:tc>
          <w:tcPr>
            <w:tcW w:w="4531" w:type="dxa"/>
          </w:tcPr>
          <w:p w14:paraId="03F2EE84" w14:textId="77777777" w:rsidR="00557CB9" w:rsidRDefault="00557CB9" w:rsidP="0001226D"/>
        </w:tc>
      </w:tr>
      <w:tr w:rsidR="00341CD6" w14:paraId="7C09490C" w14:textId="77777777" w:rsidTr="0001226D">
        <w:tc>
          <w:tcPr>
            <w:tcW w:w="4531" w:type="dxa"/>
          </w:tcPr>
          <w:p w14:paraId="4AF59948" w14:textId="1D20B57B" w:rsidR="00341CD6" w:rsidRPr="006C1292" w:rsidRDefault="00341CD6" w:rsidP="00341CD6">
            <w:pPr>
              <w:pStyle w:val="Lijstalinea"/>
              <w:numPr>
                <w:ilvl w:val="6"/>
                <w:numId w:val="31"/>
              </w:numPr>
            </w:pPr>
            <w:r w:rsidRPr="006C1292">
              <w:t>Zijn de producten en diensten die u levert ingericht voor bepaalde beroepsgroepen</w:t>
            </w:r>
            <w:r w:rsidR="00C771F2">
              <w:t>/doelgroepen</w:t>
            </w:r>
            <w:r w:rsidRPr="006C1292">
              <w:t xml:space="preserve"> of zijn het meer generieke oplossingen voor organisaties waar leren en ontwikkelen hoog op de agenda staat?</w:t>
            </w:r>
          </w:p>
          <w:p w14:paraId="4B064A27" w14:textId="77777777" w:rsidR="00341CD6" w:rsidRPr="006C1292" w:rsidRDefault="00341CD6" w:rsidP="00341CD6"/>
        </w:tc>
        <w:tc>
          <w:tcPr>
            <w:tcW w:w="4531" w:type="dxa"/>
          </w:tcPr>
          <w:p w14:paraId="4B57A2B1" w14:textId="77777777" w:rsidR="00341CD6" w:rsidRDefault="00341CD6" w:rsidP="0001226D"/>
        </w:tc>
      </w:tr>
      <w:tr w:rsidR="00557CB9" w14:paraId="660F1668" w14:textId="77777777" w:rsidTr="0001226D">
        <w:tc>
          <w:tcPr>
            <w:tcW w:w="4531" w:type="dxa"/>
          </w:tcPr>
          <w:p w14:paraId="0B444F05" w14:textId="77777777" w:rsidR="00185CF6" w:rsidRPr="006C1292" w:rsidRDefault="00185CF6" w:rsidP="00185CF6">
            <w:pPr>
              <w:pStyle w:val="Lijstalinea"/>
              <w:numPr>
                <w:ilvl w:val="6"/>
                <w:numId w:val="31"/>
              </w:numPr>
            </w:pPr>
            <w:r w:rsidRPr="006C1292">
              <w:t>Op basis van welk type overeenkomsten werkt u meestal?</w:t>
            </w:r>
          </w:p>
          <w:p w14:paraId="56981775" w14:textId="77777777" w:rsidR="00557CB9" w:rsidRPr="006C1292" w:rsidRDefault="00557CB9" w:rsidP="00341CD6"/>
        </w:tc>
        <w:tc>
          <w:tcPr>
            <w:tcW w:w="4531" w:type="dxa"/>
          </w:tcPr>
          <w:p w14:paraId="23C8B687" w14:textId="77777777" w:rsidR="00557CB9" w:rsidRDefault="00557CB9" w:rsidP="0001226D"/>
        </w:tc>
      </w:tr>
      <w:tr w:rsidR="00C815AB" w14:paraId="36B8F6DC" w14:textId="77777777" w:rsidTr="0001226D">
        <w:tc>
          <w:tcPr>
            <w:tcW w:w="4531" w:type="dxa"/>
          </w:tcPr>
          <w:p w14:paraId="6BDB8AEA" w14:textId="77777777" w:rsidR="0069100A" w:rsidRPr="006C1292" w:rsidRDefault="00C815AB" w:rsidP="00C815AB">
            <w:pPr>
              <w:pStyle w:val="Lijstalinea"/>
              <w:numPr>
                <w:ilvl w:val="6"/>
                <w:numId w:val="31"/>
              </w:numPr>
            </w:pPr>
            <w:r w:rsidRPr="006C1292">
              <w:t xml:space="preserve">Hoe </w:t>
            </w:r>
            <w:r w:rsidR="0069100A" w:rsidRPr="006C1292">
              <w:t xml:space="preserve">ziet </w:t>
            </w:r>
            <w:r w:rsidRPr="006C1292">
              <w:t>een mogelijk abonnementsmodel bij de door uw geleverde producten en diensten</w:t>
            </w:r>
            <w:r w:rsidR="0069100A" w:rsidRPr="006C1292">
              <w:t xml:space="preserve"> er uit?</w:t>
            </w:r>
            <w:r w:rsidRPr="006C1292">
              <w:t xml:space="preserve"> Welke andere prijsmodellen </w:t>
            </w:r>
            <w:r w:rsidR="0069100A" w:rsidRPr="006C1292">
              <w:t xml:space="preserve">(bijv. vergelijkbare </w:t>
            </w:r>
            <w:r w:rsidR="0069100A" w:rsidRPr="006C1292">
              <w:lastRenderedPageBreak/>
              <w:t xml:space="preserve">praktijkmodellen als </w:t>
            </w:r>
            <w:proofErr w:type="spellStart"/>
            <w:r w:rsidR="0069100A" w:rsidRPr="006C1292">
              <w:t>Netflix</w:t>
            </w:r>
            <w:proofErr w:type="spellEnd"/>
            <w:r w:rsidR="0069100A" w:rsidRPr="006C1292">
              <w:t xml:space="preserve">, </w:t>
            </w:r>
            <w:proofErr w:type="spellStart"/>
            <w:r w:rsidR="0069100A" w:rsidRPr="006C1292">
              <w:t>Spotify</w:t>
            </w:r>
            <w:proofErr w:type="spellEnd"/>
            <w:r w:rsidR="0069100A" w:rsidRPr="006C1292">
              <w:t xml:space="preserve">, Amazon prime </w:t>
            </w:r>
            <w:proofErr w:type="spellStart"/>
            <w:r w:rsidR="0069100A" w:rsidRPr="006C1292">
              <w:t>etc</w:t>
            </w:r>
            <w:proofErr w:type="spellEnd"/>
            <w:r w:rsidR="0069100A" w:rsidRPr="006C1292">
              <w:t xml:space="preserve">) </w:t>
            </w:r>
            <w:r w:rsidRPr="006C1292">
              <w:t>zijn er nog meer mogelijk?</w:t>
            </w:r>
          </w:p>
          <w:p w14:paraId="606D2BDE" w14:textId="77777777" w:rsidR="00C815AB" w:rsidRPr="006C1292" w:rsidRDefault="00C815AB" w:rsidP="00C815AB"/>
        </w:tc>
        <w:tc>
          <w:tcPr>
            <w:tcW w:w="4531" w:type="dxa"/>
          </w:tcPr>
          <w:p w14:paraId="5738BD09" w14:textId="77777777" w:rsidR="00C815AB" w:rsidRDefault="00C815AB" w:rsidP="0001226D"/>
        </w:tc>
      </w:tr>
      <w:tr w:rsidR="00557CB9" w14:paraId="52546C4E" w14:textId="77777777" w:rsidTr="0001226D">
        <w:tc>
          <w:tcPr>
            <w:tcW w:w="4531" w:type="dxa"/>
          </w:tcPr>
          <w:p w14:paraId="70E321AC" w14:textId="77777777" w:rsidR="00185CF6" w:rsidRPr="006C1292" w:rsidRDefault="00185CF6" w:rsidP="00185CF6">
            <w:pPr>
              <w:pStyle w:val="Lijstalinea"/>
              <w:numPr>
                <w:ilvl w:val="6"/>
                <w:numId w:val="31"/>
              </w:numPr>
            </w:pPr>
            <w:r w:rsidRPr="006C1292">
              <w:t xml:space="preserve">Welke inspanningen moet </w:t>
            </w:r>
            <w:r w:rsidR="00C279CB" w:rsidRPr="006C1292">
              <w:t>uw klant</w:t>
            </w:r>
            <w:r w:rsidRPr="006C1292">
              <w:t xml:space="preserve"> zelf nog leveren </w:t>
            </w:r>
            <w:r w:rsidR="00C279CB" w:rsidRPr="006C1292">
              <w:t xml:space="preserve">om </w:t>
            </w:r>
            <w:r w:rsidRPr="006C1292">
              <w:t>een optimaal product</w:t>
            </w:r>
            <w:r w:rsidR="00C279CB" w:rsidRPr="006C1292">
              <w:t xml:space="preserve"> en dienstverlening </w:t>
            </w:r>
            <w:r w:rsidR="0069100A" w:rsidRPr="006C1292">
              <w:t>te kunnen realiseren</w:t>
            </w:r>
            <w:r w:rsidRPr="006C1292">
              <w:t>?</w:t>
            </w:r>
          </w:p>
          <w:p w14:paraId="548FB5D3" w14:textId="77777777" w:rsidR="00557CB9" w:rsidRDefault="00557CB9" w:rsidP="00185CF6">
            <w:pPr>
              <w:pStyle w:val="Lijstalinea"/>
              <w:ind w:left="284"/>
            </w:pPr>
          </w:p>
          <w:p w14:paraId="283F40B0" w14:textId="77777777" w:rsidR="006C1292" w:rsidRPr="006C1292" w:rsidRDefault="006C1292" w:rsidP="00185CF6">
            <w:pPr>
              <w:pStyle w:val="Lijstalinea"/>
              <w:ind w:left="284"/>
            </w:pPr>
          </w:p>
        </w:tc>
        <w:tc>
          <w:tcPr>
            <w:tcW w:w="4531" w:type="dxa"/>
          </w:tcPr>
          <w:p w14:paraId="1DA15C08" w14:textId="77777777" w:rsidR="00557CB9" w:rsidRDefault="00557CB9" w:rsidP="0001226D"/>
        </w:tc>
      </w:tr>
      <w:tr w:rsidR="0068518D" w:rsidRPr="009A685B" w14:paraId="66F41460" w14:textId="77777777" w:rsidTr="00E2505B">
        <w:tc>
          <w:tcPr>
            <w:tcW w:w="4531" w:type="dxa"/>
            <w:shd w:val="clear" w:color="auto" w:fill="DBE5F1" w:themeFill="accent1" w:themeFillTint="33"/>
          </w:tcPr>
          <w:p w14:paraId="0BCBDE88" w14:textId="77777777" w:rsidR="0068518D" w:rsidRDefault="0068518D" w:rsidP="00E2505B">
            <w:pPr>
              <w:rPr>
                <w:b/>
              </w:rPr>
            </w:pPr>
            <w:r w:rsidRPr="009A685B">
              <w:rPr>
                <w:b/>
              </w:rPr>
              <w:t xml:space="preserve">T.a.v. </w:t>
            </w:r>
            <w:r>
              <w:rPr>
                <w:b/>
              </w:rPr>
              <w:t xml:space="preserve">onderwijskundige expertise </w:t>
            </w:r>
          </w:p>
          <w:p w14:paraId="2724B3FE" w14:textId="77777777" w:rsidR="0068518D" w:rsidRPr="009A685B" w:rsidRDefault="0068518D" w:rsidP="00E2505B">
            <w:pPr>
              <w:rPr>
                <w:b/>
              </w:rPr>
            </w:pPr>
          </w:p>
        </w:tc>
        <w:tc>
          <w:tcPr>
            <w:tcW w:w="4531" w:type="dxa"/>
            <w:shd w:val="clear" w:color="auto" w:fill="DBE5F1" w:themeFill="accent1" w:themeFillTint="33"/>
          </w:tcPr>
          <w:p w14:paraId="4619CDAC" w14:textId="77777777" w:rsidR="0068518D" w:rsidRPr="009A685B" w:rsidRDefault="0068518D" w:rsidP="00E2505B">
            <w:pPr>
              <w:rPr>
                <w:b/>
              </w:rPr>
            </w:pPr>
          </w:p>
        </w:tc>
      </w:tr>
      <w:tr w:rsidR="0068518D" w14:paraId="4A35DA41" w14:textId="77777777" w:rsidTr="009A685B">
        <w:tc>
          <w:tcPr>
            <w:tcW w:w="4531" w:type="dxa"/>
          </w:tcPr>
          <w:p w14:paraId="3CBE9F5C" w14:textId="77777777" w:rsidR="0068518D" w:rsidRPr="004F3EBF" w:rsidRDefault="0068518D" w:rsidP="004F3EBF">
            <w:pPr>
              <w:pStyle w:val="Lijstalinea"/>
              <w:numPr>
                <w:ilvl w:val="6"/>
                <w:numId w:val="31"/>
              </w:numPr>
            </w:pPr>
            <w:r w:rsidRPr="0068518D">
              <w:t xml:space="preserve">Wat is uw visie op </w:t>
            </w:r>
            <w:r w:rsidR="00C279CB">
              <w:t xml:space="preserve">performance support bij </w:t>
            </w:r>
            <w:r w:rsidR="00C809EE">
              <w:t xml:space="preserve">online </w:t>
            </w:r>
            <w:r w:rsidRPr="0068518D">
              <w:t>leren?</w:t>
            </w:r>
            <w:r w:rsidR="004F3EBF" w:rsidRPr="00040154">
              <w:t xml:space="preserve"> Een gangbare visie op</w:t>
            </w:r>
            <w:r w:rsidR="00C279CB">
              <w:t xml:space="preserve"> performance support bij</w:t>
            </w:r>
            <w:r w:rsidR="004F3EBF" w:rsidRPr="00040154">
              <w:t xml:space="preserve"> </w:t>
            </w:r>
            <w:r w:rsidR="00C809EE">
              <w:t xml:space="preserve">online </w:t>
            </w:r>
            <w:r w:rsidR="004F3EBF" w:rsidRPr="00040154">
              <w:t xml:space="preserve">leren is dat de verantwoordelijkheid voor het leerproces bij de deelnemer zelf ligt. Hoe zou dit in </w:t>
            </w:r>
            <w:r w:rsidR="004F3EBF">
              <w:t xml:space="preserve">uw </w:t>
            </w:r>
            <w:r w:rsidR="004F3EBF" w:rsidRPr="00040154">
              <w:t xml:space="preserve">ogen vorm krijgen met </w:t>
            </w:r>
            <w:r w:rsidR="00E2505B">
              <w:t xml:space="preserve">performance support bij </w:t>
            </w:r>
            <w:r w:rsidR="004F3EBF" w:rsidRPr="00040154">
              <w:t>online leren?</w:t>
            </w:r>
          </w:p>
          <w:p w14:paraId="77F46941" w14:textId="77777777" w:rsidR="006C6289" w:rsidRPr="0068518D" w:rsidRDefault="006C6289" w:rsidP="006C6289">
            <w:pPr>
              <w:pStyle w:val="Lijstalinea"/>
              <w:ind w:left="284"/>
            </w:pPr>
          </w:p>
        </w:tc>
        <w:tc>
          <w:tcPr>
            <w:tcW w:w="4531" w:type="dxa"/>
          </w:tcPr>
          <w:p w14:paraId="7676E4D6" w14:textId="77777777" w:rsidR="0068518D" w:rsidRDefault="0068518D" w:rsidP="0027018A"/>
        </w:tc>
      </w:tr>
      <w:tr w:rsidR="00040154" w14:paraId="466279FC" w14:textId="77777777" w:rsidTr="009A685B">
        <w:tc>
          <w:tcPr>
            <w:tcW w:w="4531" w:type="dxa"/>
          </w:tcPr>
          <w:p w14:paraId="0F02DAD7" w14:textId="355951EC" w:rsidR="00040154" w:rsidRDefault="00040154" w:rsidP="00040154">
            <w:pPr>
              <w:pStyle w:val="Lijstalinea"/>
              <w:numPr>
                <w:ilvl w:val="6"/>
                <w:numId w:val="31"/>
              </w:numPr>
            </w:pPr>
            <w:r>
              <w:t>W</w:t>
            </w:r>
            <w:r w:rsidRPr="00040154">
              <w:t xml:space="preserve">il </w:t>
            </w:r>
            <w:r w:rsidR="0081058B">
              <w:t xml:space="preserve">performance support bij </w:t>
            </w:r>
            <w:r w:rsidRPr="00040154">
              <w:t xml:space="preserve">online leren echt effectief zijn is het belangrijk om de aantrekkelijkheid van deze leervorm voor de deelnemer goed vorm te geven. </w:t>
            </w:r>
            <w:r w:rsidR="00E2505B">
              <w:t xml:space="preserve">Wat zijn uw innovatieve oplossingen (zowel qua techniek als qua bijpassende dienstverlening) die het performance support online </w:t>
            </w:r>
            <w:r w:rsidR="00E2505B" w:rsidRPr="002249BB">
              <w:t>leren bevorderen</w:t>
            </w:r>
            <w:r w:rsidR="00C73BAD" w:rsidRPr="002249BB">
              <w:t xml:space="preserve"> en deelnemers stimuleren om hier gebruik van te maken</w:t>
            </w:r>
            <w:r w:rsidR="00C809EE" w:rsidRPr="002249BB">
              <w:t>?</w:t>
            </w:r>
          </w:p>
          <w:p w14:paraId="7B921ACE" w14:textId="77777777" w:rsidR="00040154" w:rsidRPr="0068518D" w:rsidRDefault="00040154" w:rsidP="00040154">
            <w:pPr>
              <w:pStyle w:val="Lijstalinea"/>
              <w:ind w:left="284"/>
            </w:pPr>
          </w:p>
        </w:tc>
        <w:tc>
          <w:tcPr>
            <w:tcW w:w="4531" w:type="dxa"/>
          </w:tcPr>
          <w:p w14:paraId="2F1B5396" w14:textId="77777777" w:rsidR="00040154" w:rsidRDefault="00040154" w:rsidP="0027018A"/>
        </w:tc>
      </w:tr>
      <w:tr w:rsidR="0068518D" w14:paraId="4C2B0D73" w14:textId="77777777" w:rsidTr="009A685B">
        <w:tc>
          <w:tcPr>
            <w:tcW w:w="4531" w:type="dxa"/>
          </w:tcPr>
          <w:p w14:paraId="4AEE7FE1" w14:textId="77777777" w:rsidR="006C6289" w:rsidRDefault="0068518D" w:rsidP="00841936">
            <w:pPr>
              <w:pStyle w:val="Lijstalinea"/>
              <w:numPr>
                <w:ilvl w:val="6"/>
                <w:numId w:val="31"/>
              </w:numPr>
            </w:pPr>
            <w:r w:rsidRPr="0068518D">
              <w:t xml:space="preserve">Wat zijn jullie </w:t>
            </w:r>
            <w:r w:rsidRPr="00445E61">
              <w:t>meest creatieve/innovatieve producten/diensten die jullie hebben ontwikkeld?</w:t>
            </w:r>
            <w:r w:rsidR="00E2505B" w:rsidRPr="00445E61">
              <w:t xml:space="preserve"> Wat maakt het innovatief</w:t>
            </w:r>
            <w:r w:rsidR="0052244B" w:rsidRPr="00445E61">
              <w:t>?</w:t>
            </w:r>
          </w:p>
          <w:p w14:paraId="3AACB195" w14:textId="77777777" w:rsidR="00841936" w:rsidRPr="00841936" w:rsidRDefault="00841936" w:rsidP="00841936">
            <w:pPr>
              <w:pStyle w:val="Lijstalinea"/>
              <w:ind w:left="284"/>
            </w:pPr>
          </w:p>
        </w:tc>
        <w:tc>
          <w:tcPr>
            <w:tcW w:w="4531" w:type="dxa"/>
          </w:tcPr>
          <w:p w14:paraId="0E25689D" w14:textId="77777777" w:rsidR="0068518D" w:rsidRDefault="0068518D" w:rsidP="0027018A"/>
        </w:tc>
      </w:tr>
      <w:tr w:rsidR="0068518D" w:rsidRPr="009A685B" w14:paraId="3F0EE485" w14:textId="77777777" w:rsidTr="00E2505B">
        <w:tc>
          <w:tcPr>
            <w:tcW w:w="4531" w:type="dxa"/>
            <w:shd w:val="clear" w:color="auto" w:fill="DBE5F1" w:themeFill="accent1" w:themeFillTint="33"/>
          </w:tcPr>
          <w:p w14:paraId="2AAFDA62" w14:textId="77777777" w:rsidR="0068518D" w:rsidRDefault="0068518D" w:rsidP="00E2505B">
            <w:pPr>
              <w:rPr>
                <w:b/>
              </w:rPr>
            </w:pPr>
            <w:r w:rsidRPr="009A685B">
              <w:rPr>
                <w:b/>
              </w:rPr>
              <w:t xml:space="preserve">T.a.v. </w:t>
            </w:r>
            <w:r w:rsidRPr="0068518D">
              <w:rPr>
                <w:b/>
              </w:rPr>
              <w:t>samenwerking met Rijksoverheid:</w:t>
            </w:r>
          </w:p>
          <w:p w14:paraId="3759A0C4" w14:textId="77777777" w:rsidR="0068518D" w:rsidRPr="009A685B" w:rsidRDefault="0068518D" w:rsidP="00E2505B">
            <w:pPr>
              <w:rPr>
                <w:b/>
              </w:rPr>
            </w:pPr>
          </w:p>
        </w:tc>
        <w:tc>
          <w:tcPr>
            <w:tcW w:w="4531" w:type="dxa"/>
            <w:shd w:val="clear" w:color="auto" w:fill="DBE5F1" w:themeFill="accent1" w:themeFillTint="33"/>
          </w:tcPr>
          <w:p w14:paraId="04795DC4" w14:textId="77777777" w:rsidR="0068518D" w:rsidRPr="009A685B" w:rsidRDefault="0068518D" w:rsidP="00E2505B">
            <w:pPr>
              <w:rPr>
                <w:b/>
              </w:rPr>
            </w:pPr>
          </w:p>
        </w:tc>
      </w:tr>
      <w:tr w:rsidR="0068518D" w14:paraId="40BBEF72" w14:textId="77777777" w:rsidTr="009A685B">
        <w:tc>
          <w:tcPr>
            <w:tcW w:w="4531" w:type="dxa"/>
          </w:tcPr>
          <w:p w14:paraId="3961A4A0" w14:textId="77777777" w:rsidR="0068518D" w:rsidRPr="006C1292" w:rsidRDefault="0068518D" w:rsidP="0068518D">
            <w:pPr>
              <w:pStyle w:val="Lijstalinea"/>
              <w:numPr>
                <w:ilvl w:val="6"/>
                <w:numId w:val="31"/>
              </w:numPr>
            </w:pPr>
            <w:r w:rsidRPr="006C1292">
              <w:t>Wat adviseert u aan ons hoe we dit als Rijksoverheid moeten inregelen? Centraal of per organisatie/ dienstonderdeel?</w:t>
            </w:r>
          </w:p>
          <w:p w14:paraId="71F54D96" w14:textId="77777777" w:rsidR="006C6289" w:rsidRPr="006C1292" w:rsidRDefault="006C6289" w:rsidP="006C6289">
            <w:pPr>
              <w:pStyle w:val="Lijstalinea"/>
              <w:ind w:left="284"/>
            </w:pPr>
          </w:p>
        </w:tc>
        <w:tc>
          <w:tcPr>
            <w:tcW w:w="4531" w:type="dxa"/>
          </w:tcPr>
          <w:p w14:paraId="6AAE6DEC" w14:textId="77777777" w:rsidR="0068518D" w:rsidRDefault="0068518D" w:rsidP="0027018A"/>
        </w:tc>
      </w:tr>
      <w:tr w:rsidR="0068518D" w14:paraId="2D68F61C" w14:textId="77777777" w:rsidTr="009A685B">
        <w:tc>
          <w:tcPr>
            <w:tcW w:w="4531" w:type="dxa"/>
          </w:tcPr>
          <w:p w14:paraId="04DDB3CC" w14:textId="77777777" w:rsidR="0068518D" w:rsidRDefault="0068518D" w:rsidP="0068518D">
            <w:pPr>
              <w:pStyle w:val="Lijstalinea"/>
              <w:numPr>
                <w:ilvl w:val="6"/>
                <w:numId w:val="31"/>
              </w:numPr>
            </w:pPr>
            <w:r w:rsidRPr="006C1292">
              <w:t xml:space="preserve">Welke </w:t>
            </w:r>
            <w:r w:rsidR="00E229F5" w:rsidRPr="006C1292">
              <w:t>samenwerkings</w:t>
            </w:r>
            <w:r w:rsidR="007106B6" w:rsidRPr="006C1292">
              <w:t xml:space="preserve">ervaring </w:t>
            </w:r>
            <w:r w:rsidRPr="006C1292">
              <w:t xml:space="preserve"> heeft </w:t>
            </w:r>
            <w:r w:rsidR="00E229F5" w:rsidRPr="006C1292">
              <w:t xml:space="preserve">u </w:t>
            </w:r>
            <w:r w:rsidR="007106B6" w:rsidRPr="006C1292">
              <w:t>al met betrekking tot</w:t>
            </w:r>
            <w:r w:rsidRPr="006C1292">
              <w:t xml:space="preserve"> de Rijksoverheid</w:t>
            </w:r>
            <w:r w:rsidR="00445E61" w:rsidRPr="006C1292">
              <w:t xml:space="preserve">? </w:t>
            </w:r>
          </w:p>
          <w:p w14:paraId="4847423F" w14:textId="77777777" w:rsidR="006C1292" w:rsidRPr="006C1292" w:rsidRDefault="006C1292" w:rsidP="006C1292">
            <w:pPr>
              <w:pStyle w:val="Lijstalinea"/>
              <w:ind w:left="284"/>
            </w:pPr>
          </w:p>
          <w:p w14:paraId="70C53A02" w14:textId="77777777" w:rsidR="00E229F5" w:rsidRPr="006C1292" w:rsidRDefault="00E229F5" w:rsidP="006C1292">
            <w:pPr>
              <w:pStyle w:val="Lijstalinea"/>
              <w:ind w:left="284"/>
            </w:pPr>
            <w:r w:rsidRPr="006C1292">
              <w:t>Wat was daarin wenselijk (dus voor herhaling vatbaar) en wat kon/kan beter?</w:t>
            </w:r>
          </w:p>
          <w:p w14:paraId="594F57BC" w14:textId="77777777" w:rsidR="006C6289" w:rsidRPr="006C1292" w:rsidRDefault="006C6289" w:rsidP="006C6289">
            <w:pPr>
              <w:pStyle w:val="Lijstalinea"/>
              <w:ind w:left="284"/>
            </w:pPr>
          </w:p>
        </w:tc>
        <w:tc>
          <w:tcPr>
            <w:tcW w:w="4531" w:type="dxa"/>
          </w:tcPr>
          <w:p w14:paraId="53E5AE9F" w14:textId="77777777" w:rsidR="0068518D" w:rsidRDefault="0068518D" w:rsidP="0027018A"/>
        </w:tc>
      </w:tr>
      <w:tr w:rsidR="0068518D" w14:paraId="7BF8E190" w14:textId="77777777" w:rsidTr="009A685B">
        <w:tc>
          <w:tcPr>
            <w:tcW w:w="4531" w:type="dxa"/>
          </w:tcPr>
          <w:p w14:paraId="2EB65CAD" w14:textId="77777777" w:rsidR="0068518D" w:rsidRPr="006C1292" w:rsidRDefault="00445E61" w:rsidP="0068518D">
            <w:pPr>
              <w:pStyle w:val="Lijstalinea"/>
              <w:numPr>
                <w:ilvl w:val="6"/>
                <w:numId w:val="31"/>
              </w:numPr>
            </w:pPr>
            <w:r w:rsidRPr="006C1292">
              <w:t xml:space="preserve">Verwacht u dat </w:t>
            </w:r>
            <w:r w:rsidR="0068518D" w:rsidRPr="006C1292">
              <w:t>overheidsopdracht</w:t>
            </w:r>
            <w:r w:rsidRPr="006C1292">
              <w:t>en</w:t>
            </w:r>
            <w:r w:rsidR="0068518D" w:rsidRPr="006C1292">
              <w:t xml:space="preserve"> door het Rijk verschilt van een opdracht door een </w:t>
            </w:r>
            <w:r w:rsidRPr="006C1292">
              <w:t>marktpartij? En waar zit het verschil in</w:t>
            </w:r>
            <w:r w:rsidR="0068518D" w:rsidRPr="006C1292">
              <w:t>?</w:t>
            </w:r>
          </w:p>
          <w:p w14:paraId="250E1DC9" w14:textId="77777777" w:rsidR="006C6289" w:rsidRPr="006C1292" w:rsidRDefault="006C6289" w:rsidP="00445E61">
            <w:pPr>
              <w:pStyle w:val="Lijstalinea"/>
              <w:ind w:left="851"/>
            </w:pPr>
          </w:p>
        </w:tc>
        <w:tc>
          <w:tcPr>
            <w:tcW w:w="4531" w:type="dxa"/>
          </w:tcPr>
          <w:p w14:paraId="29995FB1" w14:textId="77777777" w:rsidR="0068518D" w:rsidRDefault="0068518D" w:rsidP="0027018A"/>
        </w:tc>
      </w:tr>
      <w:tr w:rsidR="0068518D" w14:paraId="337DFA3B" w14:textId="77777777" w:rsidTr="009A685B">
        <w:tc>
          <w:tcPr>
            <w:tcW w:w="4531" w:type="dxa"/>
          </w:tcPr>
          <w:p w14:paraId="15F25078" w14:textId="77777777" w:rsidR="0068518D" w:rsidRPr="006C1292" w:rsidRDefault="0068518D" w:rsidP="0068518D">
            <w:pPr>
              <w:pStyle w:val="Lijstalinea"/>
              <w:numPr>
                <w:ilvl w:val="6"/>
                <w:numId w:val="31"/>
              </w:numPr>
            </w:pPr>
            <w:r w:rsidRPr="006C1292">
              <w:t>Welke toepassingen van de dienstverlening binnen de Rijksoverheid kan u laten zien?</w:t>
            </w:r>
          </w:p>
          <w:p w14:paraId="0C05C884" w14:textId="77777777" w:rsidR="006C6289" w:rsidRPr="006C1292" w:rsidRDefault="006C6289" w:rsidP="006C6289">
            <w:pPr>
              <w:pStyle w:val="Lijstalinea"/>
              <w:ind w:left="284"/>
            </w:pPr>
          </w:p>
        </w:tc>
        <w:tc>
          <w:tcPr>
            <w:tcW w:w="4531" w:type="dxa"/>
          </w:tcPr>
          <w:p w14:paraId="54EA16EA" w14:textId="77777777" w:rsidR="0068518D" w:rsidRDefault="0068518D" w:rsidP="0027018A"/>
        </w:tc>
      </w:tr>
      <w:tr w:rsidR="0068518D" w:rsidRPr="009A685B" w14:paraId="3431FB78" w14:textId="77777777" w:rsidTr="00E2505B">
        <w:tc>
          <w:tcPr>
            <w:tcW w:w="4531" w:type="dxa"/>
            <w:shd w:val="clear" w:color="auto" w:fill="DBE5F1" w:themeFill="accent1" w:themeFillTint="33"/>
          </w:tcPr>
          <w:p w14:paraId="02F58081" w14:textId="77777777" w:rsidR="0068518D" w:rsidRDefault="0068518D" w:rsidP="00E2505B">
            <w:pPr>
              <w:rPr>
                <w:b/>
              </w:rPr>
            </w:pPr>
            <w:r w:rsidRPr="009A685B">
              <w:rPr>
                <w:b/>
              </w:rPr>
              <w:t xml:space="preserve">T.a.v. </w:t>
            </w:r>
            <w:r w:rsidR="00684A0C">
              <w:rPr>
                <w:b/>
              </w:rPr>
              <w:t>markt</w:t>
            </w:r>
          </w:p>
          <w:p w14:paraId="1F4F8AE4" w14:textId="77777777" w:rsidR="0068518D" w:rsidRPr="009A685B" w:rsidRDefault="0068518D" w:rsidP="00E2505B">
            <w:pPr>
              <w:rPr>
                <w:b/>
              </w:rPr>
            </w:pPr>
          </w:p>
        </w:tc>
        <w:tc>
          <w:tcPr>
            <w:tcW w:w="4531" w:type="dxa"/>
            <w:shd w:val="clear" w:color="auto" w:fill="DBE5F1" w:themeFill="accent1" w:themeFillTint="33"/>
          </w:tcPr>
          <w:p w14:paraId="498FFEE2" w14:textId="77777777" w:rsidR="0068518D" w:rsidRPr="009A685B" w:rsidRDefault="0068518D" w:rsidP="00E2505B">
            <w:pPr>
              <w:rPr>
                <w:b/>
              </w:rPr>
            </w:pPr>
          </w:p>
        </w:tc>
      </w:tr>
      <w:tr w:rsidR="0068518D" w14:paraId="4E34D446" w14:textId="77777777" w:rsidTr="009A685B">
        <w:tc>
          <w:tcPr>
            <w:tcW w:w="4531" w:type="dxa"/>
          </w:tcPr>
          <w:p w14:paraId="2E4B35B5" w14:textId="7623675E" w:rsidR="006C6289" w:rsidRPr="001074DB" w:rsidRDefault="00445E61" w:rsidP="00445E61">
            <w:pPr>
              <w:pStyle w:val="Lijstalinea"/>
              <w:numPr>
                <w:ilvl w:val="6"/>
                <w:numId w:val="31"/>
              </w:numPr>
            </w:pPr>
            <w:r w:rsidRPr="006C1292">
              <w:t>Hoe bepaalt u uw positie in de voor u relevante markt en ho</w:t>
            </w:r>
            <w:r w:rsidR="001A439E" w:rsidRPr="006C1292">
              <w:t>e gaat u hierbij om met potentië</w:t>
            </w:r>
            <w:r w:rsidRPr="006C1292">
              <w:t>le concurrenten?</w:t>
            </w:r>
          </w:p>
        </w:tc>
        <w:tc>
          <w:tcPr>
            <w:tcW w:w="4531" w:type="dxa"/>
          </w:tcPr>
          <w:p w14:paraId="1658229E" w14:textId="77777777" w:rsidR="0068518D" w:rsidRDefault="0068518D" w:rsidP="0027018A"/>
        </w:tc>
      </w:tr>
      <w:tr w:rsidR="00FE5B44" w14:paraId="438E31BD" w14:textId="77777777" w:rsidTr="009A685B">
        <w:tc>
          <w:tcPr>
            <w:tcW w:w="4531" w:type="dxa"/>
          </w:tcPr>
          <w:p w14:paraId="5BC06934" w14:textId="77777777" w:rsidR="00083346" w:rsidRPr="006C1292" w:rsidRDefault="00083346" w:rsidP="00445E61">
            <w:pPr>
              <w:pStyle w:val="Lijstalinea"/>
              <w:numPr>
                <w:ilvl w:val="6"/>
                <w:numId w:val="31"/>
              </w:numPr>
            </w:pPr>
            <w:r w:rsidRPr="006C1292">
              <w:lastRenderedPageBreak/>
              <w:t xml:space="preserve">Hoe ziet u de </w:t>
            </w:r>
            <w:r w:rsidR="00445E61" w:rsidRPr="006C1292">
              <w:t>Rijks</w:t>
            </w:r>
            <w:r w:rsidRPr="006C1292">
              <w:t xml:space="preserve">overheid </w:t>
            </w:r>
            <w:r w:rsidR="00E229F5" w:rsidRPr="006C1292">
              <w:t>als “business partner” dan wel “strategische alliantie partner”</w:t>
            </w:r>
            <w:r w:rsidR="006C1292">
              <w:t xml:space="preserve"> </w:t>
            </w:r>
            <w:r w:rsidRPr="006C1292">
              <w:t xml:space="preserve">en bent u op de hoogte van de  </w:t>
            </w:r>
            <w:r w:rsidR="00445E61" w:rsidRPr="006C1292">
              <w:t>ontwikkelingen</w:t>
            </w:r>
            <w:r w:rsidRPr="006C1292">
              <w:t xml:space="preserve"> bij de </w:t>
            </w:r>
            <w:r w:rsidR="00445E61" w:rsidRPr="006C1292">
              <w:t>Rijks</w:t>
            </w:r>
            <w:r w:rsidR="00E8573E" w:rsidRPr="006C1292">
              <w:t>overheid?</w:t>
            </w:r>
          </w:p>
          <w:p w14:paraId="7F90DFAE" w14:textId="77777777" w:rsidR="00083346" w:rsidRPr="006C1292" w:rsidRDefault="00083346" w:rsidP="006C6289">
            <w:pPr>
              <w:pStyle w:val="Lijstalinea"/>
              <w:ind w:left="284"/>
            </w:pPr>
          </w:p>
        </w:tc>
        <w:tc>
          <w:tcPr>
            <w:tcW w:w="4531" w:type="dxa"/>
          </w:tcPr>
          <w:p w14:paraId="73E216B6" w14:textId="77777777" w:rsidR="00FE5B44" w:rsidRDefault="00FE5B44" w:rsidP="0027018A"/>
        </w:tc>
      </w:tr>
    </w:tbl>
    <w:p w14:paraId="0EC2335C" w14:textId="77777777" w:rsidR="00227AD6" w:rsidRDefault="00227AD6">
      <w:pPr>
        <w:rPr>
          <w:rFonts w:ascii="Verdana" w:hAnsi="Verdana"/>
          <w:sz w:val="18"/>
          <w:szCs w:val="18"/>
        </w:rPr>
      </w:pPr>
    </w:p>
    <w:sectPr w:rsidR="00227AD6" w:rsidSect="003356AD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29B35" w14:textId="77777777" w:rsidR="00CF210A" w:rsidRDefault="00CF210A" w:rsidP="003356AD">
      <w:pPr>
        <w:spacing w:after="0" w:line="240" w:lineRule="auto"/>
      </w:pPr>
      <w:r>
        <w:separator/>
      </w:r>
    </w:p>
  </w:endnote>
  <w:endnote w:type="continuationSeparator" w:id="0">
    <w:p w14:paraId="662677E4" w14:textId="77777777" w:rsidR="00CF210A" w:rsidRDefault="00CF210A" w:rsidP="00335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2577569"/>
      <w:docPartObj>
        <w:docPartGallery w:val="Page Numbers (Bottom of Page)"/>
        <w:docPartUnique/>
      </w:docPartObj>
    </w:sdtPr>
    <w:sdtEndPr/>
    <w:sdtContent>
      <w:p w14:paraId="5973EE32" w14:textId="77777777" w:rsidR="00B86B16" w:rsidRDefault="00B86B16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824">
          <w:rPr>
            <w:noProof/>
          </w:rPr>
          <w:t>4</w:t>
        </w:r>
        <w:r>
          <w:fldChar w:fldCharType="end"/>
        </w:r>
      </w:p>
    </w:sdtContent>
  </w:sdt>
  <w:p w14:paraId="4F85E1A2" w14:textId="77777777" w:rsidR="00B86B16" w:rsidRDefault="00B86B1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6AC0E" w14:textId="77777777" w:rsidR="00CF210A" w:rsidRDefault="00CF210A" w:rsidP="003356AD">
      <w:pPr>
        <w:spacing w:after="0" w:line="240" w:lineRule="auto"/>
      </w:pPr>
      <w:r>
        <w:separator/>
      </w:r>
    </w:p>
  </w:footnote>
  <w:footnote w:type="continuationSeparator" w:id="0">
    <w:p w14:paraId="4BFB437E" w14:textId="77777777" w:rsidR="00CF210A" w:rsidRDefault="00CF210A" w:rsidP="00335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6333"/>
    <w:multiLevelType w:val="hybridMultilevel"/>
    <w:tmpl w:val="6CF6A53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B3870"/>
    <w:multiLevelType w:val="hybridMultilevel"/>
    <w:tmpl w:val="BDFCE8F6"/>
    <w:lvl w:ilvl="0" w:tplc="4EEC1D2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45E93"/>
    <w:multiLevelType w:val="hybridMultilevel"/>
    <w:tmpl w:val="1C68150A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8955F42"/>
    <w:multiLevelType w:val="hybridMultilevel"/>
    <w:tmpl w:val="688429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35257"/>
    <w:multiLevelType w:val="hybridMultilevel"/>
    <w:tmpl w:val="0908B4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F20FA"/>
    <w:multiLevelType w:val="hybridMultilevel"/>
    <w:tmpl w:val="48149B4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034DA"/>
    <w:multiLevelType w:val="hybridMultilevel"/>
    <w:tmpl w:val="71123108"/>
    <w:lvl w:ilvl="0" w:tplc="8AA8D19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F001D"/>
    <w:multiLevelType w:val="hybridMultilevel"/>
    <w:tmpl w:val="D2AA4DFE"/>
    <w:lvl w:ilvl="0" w:tplc="25046F9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A33F9"/>
    <w:multiLevelType w:val="multilevel"/>
    <w:tmpl w:val="2954CE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965366C"/>
    <w:multiLevelType w:val="hybridMultilevel"/>
    <w:tmpl w:val="85684B80"/>
    <w:lvl w:ilvl="0" w:tplc="FB348E8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072CA"/>
    <w:multiLevelType w:val="hybridMultilevel"/>
    <w:tmpl w:val="40DCC38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25889"/>
    <w:multiLevelType w:val="multilevel"/>
    <w:tmpl w:val="2DC0A348"/>
    <w:lvl w:ilvl="0">
      <w:start w:val="1"/>
      <w:numFmt w:val="decimal"/>
      <w:lvlText w:val="Hoofdstuk %1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135" w:hanging="851"/>
      </w:pPr>
      <w:rPr>
        <w:rFonts w:ascii="RijksoverheidSansHeading" w:hAnsi="RijksoverheidSansHeading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5"/>
        <w:w w:val="10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4"/>
        <w:szCs w:val="24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350658D3"/>
    <w:multiLevelType w:val="multilevel"/>
    <w:tmpl w:val="A93E4F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20" w:hanging="2160"/>
      </w:pPr>
      <w:rPr>
        <w:rFonts w:hint="default"/>
      </w:rPr>
    </w:lvl>
  </w:abstractNum>
  <w:abstractNum w:abstractNumId="15" w15:restartNumberingAfterBreak="0">
    <w:nsid w:val="364C3A25"/>
    <w:multiLevelType w:val="multilevel"/>
    <w:tmpl w:val="2DC0A348"/>
    <w:lvl w:ilvl="0">
      <w:start w:val="1"/>
      <w:numFmt w:val="decimal"/>
      <w:lvlText w:val="Hoofdstuk %1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135" w:hanging="851"/>
      </w:pPr>
      <w:rPr>
        <w:rFonts w:ascii="RijksoverheidSansHeading" w:hAnsi="RijksoverheidSansHeading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5"/>
        <w:w w:val="10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4"/>
        <w:szCs w:val="24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36912683"/>
    <w:multiLevelType w:val="hybridMultilevel"/>
    <w:tmpl w:val="18EA3A70"/>
    <w:lvl w:ilvl="0" w:tplc="BDD88E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A1A5F"/>
    <w:multiLevelType w:val="hybridMultilevel"/>
    <w:tmpl w:val="A882FC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F4EE5"/>
    <w:multiLevelType w:val="hybridMultilevel"/>
    <w:tmpl w:val="D67E5A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55F85"/>
    <w:multiLevelType w:val="hybridMultilevel"/>
    <w:tmpl w:val="616A9A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A5283"/>
    <w:multiLevelType w:val="multilevel"/>
    <w:tmpl w:val="A93E4F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20" w:hanging="2160"/>
      </w:pPr>
      <w:rPr>
        <w:rFonts w:hint="default"/>
      </w:rPr>
    </w:lvl>
  </w:abstractNum>
  <w:abstractNum w:abstractNumId="21" w15:restartNumberingAfterBreak="0">
    <w:nsid w:val="3F17259E"/>
    <w:multiLevelType w:val="hybridMultilevel"/>
    <w:tmpl w:val="418C281C"/>
    <w:lvl w:ilvl="0" w:tplc="C18A3FE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161F9A"/>
    <w:multiLevelType w:val="multilevel"/>
    <w:tmpl w:val="6B8A1836"/>
    <w:lvl w:ilvl="0">
      <w:start w:val="1"/>
      <w:numFmt w:val="decimal"/>
      <w:lvlText w:val="Hoofdstuk %1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1277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00719"/>
    <w:multiLevelType w:val="hybridMultilevel"/>
    <w:tmpl w:val="E3468DA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3C345D"/>
    <w:multiLevelType w:val="hybridMultilevel"/>
    <w:tmpl w:val="FEFCC0C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C96BD3"/>
    <w:multiLevelType w:val="hybridMultilevel"/>
    <w:tmpl w:val="8C3E951C"/>
    <w:lvl w:ilvl="0" w:tplc="150A644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530CBA"/>
    <w:multiLevelType w:val="hybridMultilevel"/>
    <w:tmpl w:val="E8605B1C"/>
    <w:lvl w:ilvl="0" w:tplc="A26CAFD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8856D3"/>
    <w:multiLevelType w:val="multilevel"/>
    <w:tmpl w:val="257C87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1B97773"/>
    <w:multiLevelType w:val="hybridMultilevel"/>
    <w:tmpl w:val="8B5CA8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D0477F"/>
    <w:multiLevelType w:val="hybridMultilevel"/>
    <w:tmpl w:val="773005FC"/>
    <w:lvl w:ilvl="0" w:tplc="70C49F9A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3E44F6"/>
    <w:multiLevelType w:val="hybridMultilevel"/>
    <w:tmpl w:val="FD2C1A9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E09B1"/>
    <w:multiLevelType w:val="hybridMultilevel"/>
    <w:tmpl w:val="4A82E14C"/>
    <w:lvl w:ilvl="0" w:tplc="A320A8C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657C0B"/>
    <w:multiLevelType w:val="hybridMultilevel"/>
    <w:tmpl w:val="2D2EC85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CC41FB"/>
    <w:multiLevelType w:val="hybridMultilevel"/>
    <w:tmpl w:val="EA4E4A4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DC3D55"/>
    <w:multiLevelType w:val="multilevel"/>
    <w:tmpl w:val="CB6C73EA"/>
    <w:lvl w:ilvl="0">
      <w:start w:val="3"/>
      <w:numFmt w:val="decimal"/>
      <w:lvlText w:val="Hoofdstuk %1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135" w:hanging="851"/>
      </w:pPr>
      <w:rPr>
        <w:rFonts w:ascii="RijksoverheidSansHeading" w:hAnsi="RijksoverheidSansHeading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5"/>
        <w:w w:val="100"/>
        <w:kern w:val="0"/>
        <w:position w:val="0"/>
        <w:sz w:val="26"/>
        <w:szCs w:val="2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4"/>
        <w:szCs w:val="24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38" w15:restartNumberingAfterBreak="0">
    <w:nsid w:val="680423F2"/>
    <w:multiLevelType w:val="hybridMultilevel"/>
    <w:tmpl w:val="439E5D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43B8D"/>
    <w:multiLevelType w:val="hybridMultilevel"/>
    <w:tmpl w:val="BC7ED6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F90A7B"/>
    <w:multiLevelType w:val="multilevel"/>
    <w:tmpl w:val="3E187D64"/>
    <w:lvl w:ilvl="0">
      <w:start w:val="2"/>
      <w:numFmt w:val="decimal"/>
      <w:lvlText w:val="Hoofdstuk %1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4"/>
      </w:rPr>
    </w:lvl>
    <w:lvl w:ilvl="1">
      <w:start w:val="5"/>
      <w:numFmt w:val="decimal"/>
      <w:lvlText w:val="%1.%2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1277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41" w15:restartNumberingAfterBreak="0">
    <w:nsid w:val="73671594"/>
    <w:multiLevelType w:val="hybridMultilevel"/>
    <w:tmpl w:val="FEFCC0C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6473F3"/>
    <w:multiLevelType w:val="hybridMultilevel"/>
    <w:tmpl w:val="DFCC1B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6509E6"/>
    <w:multiLevelType w:val="hybridMultilevel"/>
    <w:tmpl w:val="B61032C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BF132D"/>
    <w:multiLevelType w:val="hybridMultilevel"/>
    <w:tmpl w:val="167C033E"/>
    <w:lvl w:ilvl="0" w:tplc="3C6A420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4"/>
  </w:num>
  <w:num w:numId="4">
    <w:abstractNumId w:val="11"/>
  </w:num>
  <w:num w:numId="5">
    <w:abstractNumId w:val="28"/>
  </w:num>
  <w:num w:numId="6">
    <w:abstractNumId w:val="32"/>
  </w:num>
  <w:num w:numId="7">
    <w:abstractNumId w:val="15"/>
  </w:num>
  <w:num w:numId="8">
    <w:abstractNumId w:val="22"/>
  </w:num>
  <w:num w:numId="9">
    <w:abstractNumId w:val="9"/>
  </w:num>
  <w:num w:numId="10">
    <w:abstractNumId w:val="30"/>
  </w:num>
  <w:num w:numId="11">
    <w:abstractNumId w:val="0"/>
  </w:num>
  <w:num w:numId="12">
    <w:abstractNumId w:val="5"/>
  </w:num>
  <w:num w:numId="13">
    <w:abstractNumId w:val="2"/>
  </w:num>
  <w:num w:numId="14">
    <w:abstractNumId w:val="21"/>
  </w:num>
  <w:num w:numId="15">
    <w:abstractNumId w:val="35"/>
  </w:num>
  <w:num w:numId="16">
    <w:abstractNumId w:val="3"/>
  </w:num>
  <w:num w:numId="17">
    <w:abstractNumId w:val="6"/>
  </w:num>
  <w:num w:numId="18">
    <w:abstractNumId w:val="38"/>
  </w:num>
  <w:num w:numId="19">
    <w:abstractNumId w:val="24"/>
  </w:num>
  <w:num w:numId="20">
    <w:abstractNumId w:val="40"/>
  </w:num>
  <w:num w:numId="21">
    <w:abstractNumId w:val="29"/>
  </w:num>
  <w:num w:numId="22">
    <w:abstractNumId w:val="14"/>
  </w:num>
  <w:num w:numId="23">
    <w:abstractNumId w:val="36"/>
  </w:num>
  <w:num w:numId="24">
    <w:abstractNumId w:val="44"/>
  </w:num>
  <w:num w:numId="25">
    <w:abstractNumId w:val="20"/>
  </w:num>
  <w:num w:numId="26">
    <w:abstractNumId w:val="39"/>
  </w:num>
  <w:num w:numId="27">
    <w:abstractNumId w:val="18"/>
  </w:num>
  <w:num w:numId="28">
    <w:abstractNumId w:val="16"/>
  </w:num>
  <w:num w:numId="29">
    <w:abstractNumId w:val="42"/>
  </w:num>
  <w:num w:numId="30">
    <w:abstractNumId w:val="13"/>
  </w:num>
  <w:num w:numId="31">
    <w:abstractNumId w:val="37"/>
  </w:num>
  <w:num w:numId="32">
    <w:abstractNumId w:val="34"/>
  </w:num>
  <w:num w:numId="33">
    <w:abstractNumId w:val="33"/>
  </w:num>
  <w:num w:numId="34">
    <w:abstractNumId w:val="43"/>
  </w:num>
  <w:num w:numId="35">
    <w:abstractNumId w:val="17"/>
  </w:num>
  <w:num w:numId="36">
    <w:abstractNumId w:val="27"/>
  </w:num>
  <w:num w:numId="37">
    <w:abstractNumId w:val="41"/>
  </w:num>
  <w:num w:numId="38">
    <w:abstractNumId w:val="25"/>
  </w:num>
  <w:num w:numId="39">
    <w:abstractNumId w:val="12"/>
  </w:num>
  <w:num w:numId="40">
    <w:abstractNumId w:val="7"/>
  </w:num>
  <w:num w:numId="41">
    <w:abstractNumId w:val="8"/>
  </w:num>
  <w:num w:numId="42">
    <w:abstractNumId w:val="10"/>
  </w:num>
  <w:num w:numId="43">
    <w:abstractNumId w:val="26"/>
  </w:num>
  <w:num w:numId="44">
    <w:abstractNumId w:val="31"/>
  </w:num>
  <w:num w:numId="45">
    <w:abstractNumId w:val="19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20"/>
    <w:rsid w:val="000042C0"/>
    <w:rsid w:val="00011D76"/>
    <w:rsid w:val="0001226D"/>
    <w:rsid w:val="00020079"/>
    <w:rsid w:val="000238F2"/>
    <w:rsid w:val="00026888"/>
    <w:rsid w:val="00026B28"/>
    <w:rsid w:val="00030269"/>
    <w:rsid w:val="00040154"/>
    <w:rsid w:val="000479F2"/>
    <w:rsid w:val="00056ECF"/>
    <w:rsid w:val="00060F67"/>
    <w:rsid w:val="00061923"/>
    <w:rsid w:val="00083346"/>
    <w:rsid w:val="0009625D"/>
    <w:rsid w:val="000968B2"/>
    <w:rsid w:val="00096E2B"/>
    <w:rsid w:val="0009793A"/>
    <w:rsid w:val="000A1046"/>
    <w:rsid w:val="000A72E1"/>
    <w:rsid w:val="000B2063"/>
    <w:rsid w:val="000C25B6"/>
    <w:rsid w:val="000C4E8E"/>
    <w:rsid w:val="000E4513"/>
    <w:rsid w:val="000F0A32"/>
    <w:rsid w:val="00100B88"/>
    <w:rsid w:val="001011FF"/>
    <w:rsid w:val="001074DB"/>
    <w:rsid w:val="00123231"/>
    <w:rsid w:val="00124563"/>
    <w:rsid w:val="00135A64"/>
    <w:rsid w:val="00142C67"/>
    <w:rsid w:val="001637CA"/>
    <w:rsid w:val="00180C86"/>
    <w:rsid w:val="00182DDB"/>
    <w:rsid w:val="00185CF6"/>
    <w:rsid w:val="001A39DE"/>
    <w:rsid w:val="001A439E"/>
    <w:rsid w:val="001A4E7C"/>
    <w:rsid w:val="001B3DA7"/>
    <w:rsid w:val="001B7DE6"/>
    <w:rsid w:val="001B7E7E"/>
    <w:rsid w:val="001C195A"/>
    <w:rsid w:val="001D02BD"/>
    <w:rsid w:val="001D5075"/>
    <w:rsid w:val="001D546F"/>
    <w:rsid w:val="001D62B7"/>
    <w:rsid w:val="001D7CC2"/>
    <w:rsid w:val="001E10EF"/>
    <w:rsid w:val="001E49B9"/>
    <w:rsid w:val="00200DD1"/>
    <w:rsid w:val="00202459"/>
    <w:rsid w:val="00203E8B"/>
    <w:rsid w:val="0022050F"/>
    <w:rsid w:val="002249BB"/>
    <w:rsid w:val="00224C51"/>
    <w:rsid w:val="00227AD6"/>
    <w:rsid w:val="00241B91"/>
    <w:rsid w:val="00242852"/>
    <w:rsid w:val="00245643"/>
    <w:rsid w:val="00246B8A"/>
    <w:rsid w:val="0025550E"/>
    <w:rsid w:val="00257B24"/>
    <w:rsid w:val="00261C4D"/>
    <w:rsid w:val="0027018A"/>
    <w:rsid w:val="002723F3"/>
    <w:rsid w:val="002803E5"/>
    <w:rsid w:val="002819EC"/>
    <w:rsid w:val="00281D87"/>
    <w:rsid w:val="0028245A"/>
    <w:rsid w:val="00294759"/>
    <w:rsid w:val="00295583"/>
    <w:rsid w:val="002A4755"/>
    <w:rsid w:val="002A5ED3"/>
    <w:rsid w:val="002A6674"/>
    <w:rsid w:val="002B37A1"/>
    <w:rsid w:val="002B6089"/>
    <w:rsid w:val="002D2D6C"/>
    <w:rsid w:val="002D3F7F"/>
    <w:rsid w:val="00304075"/>
    <w:rsid w:val="003055B5"/>
    <w:rsid w:val="00310B62"/>
    <w:rsid w:val="00317E46"/>
    <w:rsid w:val="00323BD7"/>
    <w:rsid w:val="003356AD"/>
    <w:rsid w:val="00340412"/>
    <w:rsid w:val="00341CD6"/>
    <w:rsid w:val="00355E2D"/>
    <w:rsid w:val="00360444"/>
    <w:rsid w:val="00360A54"/>
    <w:rsid w:val="00366AE6"/>
    <w:rsid w:val="00374CA3"/>
    <w:rsid w:val="003752F3"/>
    <w:rsid w:val="00383AC7"/>
    <w:rsid w:val="00387BE8"/>
    <w:rsid w:val="003903C5"/>
    <w:rsid w:val="00395DD0"/>
    <w:rsid w:val="003A47DA"/>
    <w:rsid w:val="003B12A4"/>
    <w:rsid w:val="003B4C98"/>
    <w:rsid w:val="003C1BEB"/>
    <w:rsid w:val="003D532F"/>
    <w:rsid w:val="003D69EE"/>
    <w:rsid w:val="003F18B4"/>
    <w:rsid w:val="003F25A4"/>
    <w:rsid w:val="003F3D39"/>
    <w:rsid w:val="004014F8"/>
    <w:rsid w:val="00402266"/>
    <w:rsid w:val="004024EC"/>
    <w:rsid w:val="00406F20"/>
    <w:rsid w:val="00413A4A"/>
    <w:rsid w:val="00415346"/>
    <w:rsid w:val="00417897"/>
    <w:rsid w:val="0042723E"/>
    <w:rsid w:val="004275B4"/>
    <w:rsid w:val="00442511"/>
    <w:rsid w:val="00445E61"/>
    <w:rsid w:val="0046243D"/>
    <w:rsid w:val="00475D99"/>
    <w:rsid w:val="00477ABB"/>
    <w:rsid w:val="0048260A"/>
    <w:rsid w:val="004908DA"/>
    <w:rsid w:val="004A6A38"/>
    <w:rsid w:val="004C040D"/>
    <w:rsid w:val="004C1D14"/>
    <w:rsid w:val="004D55D5"/>
    <w:rsid w:val="004E1C33"/>
    <w:rsid w:val="004E1F9B"/>
    <w:rsid w:val="004E3492"/>
    <w:rsid w:val="004F0198"/>
    <w:rsid w:val="004F0B10"/>
    <w:rsid w:val="004F2CDC"/>
    <w:rsid w:val="004F3EBF"/>
    <w:rsid w:val="00500457"/>
    <w:rsid w:val="00516334"/>
    <w:rsid w:val="0052244B"/>
    <w:rsid w:val="00527824"/>
    <w:rsid w:val="0054667F"/>
    <w:rsid w:val="00557CB9"/>
    <w:rsid w:val="005838F4"/>
    <w:rsid w:val="00584972"/>
    <w:rsid w:val="0058786F"/>
    <w:rsid w:val="005968AC"/>
    <w:rsid w:val="005A36AD"/>
    <w:rsid w:val="005B062E"/>
    <w:rsid w:val="005B39EE"/>
    <w:rsid w:val="005B5977"/>
    <w:rsid w:val="005B667A"/>
    <w:rsid w:val="005C01F7"/>
    <w:rsid w:val="005E30E4"/>
    <w:rsid w:val="005F125B"/>
    <w:rsid w:val="005F4302"/>
    <w:rsid w:val="005F44D8"/>
    <w:rsid w:val="0060790C"/>
    <w:rsid w:val="006179BC"/>
    <w:rsid w:val="00623837"/>
    <w:rsid w:val="00625E3D"/>
    <w:rsid w:val="006332CA"/>
    <w:rsid w:val="0065515D"/>
    <w:rsid w:val="006723F6"/>
    <w:rsid w:val="006727DC"/>
    <w:rsid w:val="006806CB"/>
    <w:rsid w:val="00684A0C"/>
    <w:rsid w:val="0068518D"/>
    <w:rsid w:val="0069100A"/>
    <w:rsid w:val="006B20CD"/>
    <w:rsid w:val="006C1292"/>
    <w:rsid w:val="006C6289"/>
    <w:rsid w:val="006D3442"/>
    <w:rsid w:val="006D4F6E"/>
    <w:rsid w:val="006E1C03"/>
    <w:rsid w:val="006E203D"/>
    <w:rsid w:val="006E27FE"/>
    <w:rsid w:val="006F4C6D"/>
    <w:rsid w:val="007106B6"/>
    <w:rsid w:val="007138C2"/>
    <w:rsid w:val="0072202F"/>
    <w:rsid w:val="007220FE"/>
    <w:rsid w:val="0072308F"/>
    <w:rsid w:val="00734C7B"/>
    <w:rsid w:val="00767155"/>
    <w:rsid w:val="0077563D"/>
    <w:rsid w:val="00782D98"/>
    <w:rsid w:val="00792C24"/>
    <w:rsid w:val="0079690A"/>
    <w:rsid w:val="007A32CA"/>
    <w:rsid w:val="007A394B"/>
    <w:rsid w:val="007A7371"/>
    <w:rsid w:val="007B1D0C"/>
    <w:rsid w:val="007B1F47"/>
    <w:rsid w:val="007D08DA"/>
    <w:rsid w:val="0081058B"/>
    <w:rsid w:val="008119A5"/>
    <w:rsid w:val="008156AA"/>
    <w:rsid w:val="00821C54"/>
    <w:rsid w:val="00825080"/>
    <w:rsid w:val="00835B38"/>
    <w:rsid w:val="0083629E"/>
    <w:rsid w:val="00836FD3"/>
    <w:rsid w:val="008401D1"/>
    <w:rsid w:val="008409B9"/>
    <w:rsid w:val="00841936"/>
    <w:rsid w:val="0084438C"/>
    <w:rsid w:val="00845A49"/>
    <w:rsid w:val="008477CA"/>
    <w:rsid w:val="0087169E"/>
    <w:rsid w:val="0087726A"/>
    <w:rsid w:val="008802D9"/>
    <w:rsid w:val="00880540"/>
    <w:rsid w:val="00882DD9"/>
    <w:rsid w:val="008844B1"/>
    <w:rsid w:val="008A6701"/>
    <w:rsid w:val="008B00C7"/>
    <w:rsid w:val="008B1179"/>
    <w:rsid w:val="008B4FC7"/>
    <w:rsid w:val="008C6405"/>
    <w:rsid w:val="008D62D4"/>
    <w:rsid w:val="008E00E3"/>
    <w:rsid w:val="008E35A5"/>
    <w:rsid w:val="008E43A0"/>
    <w:rsid w:val="008E6441"/>
    <w:rsid w:val="008F756D"/>
    <w:rsid w:val="00901387"/>
    <w:rsid w:val="00903EC3"/>
    <w:rsid w:val="009111D1"/>
    <w:rsid w:val="009231C8"/>
    <w:rsid w:val="00924FA3"/>
    <w:rsid w:val="00927CA2"/>
    <w:rsid w:val="009376E0"/>
    <w:rsid w:val="00940E2D"/>
    <w:rsid w:val="009513F8"/>
    <w:rsid w:val="00954E00"/>
    <w:rsid w:val="009558FE"/>
    <w:rsid w:val="00960070"/>
    <w:rsid w:val="00963160"/>
    <w:rsid w:val="009639F4"/>
    <w:rsid w:val="00975F48"/>
    <w:rsid w:val="009976DB"/>
    <w:rsid w:val="009A685B"/>
    <w:rsid w:val="009A6FF6"/>
    <w:rsid w:val="009C1A39"/>
    <w:rsid w:val="009C1A6A"/>
    <w:rsid w:val="009C509F"/>
    <w:rsid w:val="009E11E4"/>
    <w:rsid w:val="009E4069"/>
    <w:rsid w:val="009E5249"/>
    <w:rsid w:val="00A019F2"/>
    <w:rsid w:val="00A2053F"/>
    <w:rsid w:val="00A318B7"/>
    <w:rsid w:val="00A336BD"/>
    <w:rsid w:val="00A36CFB"/>
    <w:rsid w:val="00A5008E"/>
    <w:rsid w:val="00A533B8"/>
    <w:rsid w:val="00A56CD1"/>
    <w:rsid w:val="00A65157"/>
    <w:rsid w:val="00A670A0"/>
    <w:rsid w:val="00A75FF2"/>
    <w:rsid w:val="00A93A2E"/>
    <w:rsid w:val="00A95E3B"/>
    <w:rsid w:val="00AB29CB"/>
    <w:rsid w:val="00AB4F48"/>
    <w:rsid w:val="00AB4FF3"/>
    <w:rsid w:val="00AB588D"/>
    <w:rsid w:val="00AC0AF8"/>
    <w:rsid w:val="00AC67F5"/>
    <w:rsid w:val="00AF1B2B"/>
    <w:rsid w:val="00AF3EE1"/>
    <w:rsid w:val="00AF5824"/>
    <w:rsid w:val="00B15131"/>
    <w:rsid w:val="00B24F3E"/>
    <w:rsid w:val="00B31917"/>
    <w:rsid w:val="00B529F2"/>
    <w:rsid w:val="00B571B4"/>
    <w:rsid w:val="00B80A7E"/>
    <w:rsid w:val="00B86B16"/>
    <w:rsid w:val="00B94F45"/>
    <w:rsid w:val="00BB03ED"/>
    <w:rsid w:val="00BC44E8"/>
    <w:rsid w:val="00BD0062"/>
    <w:rsid w:val="00BD6A87"/>
    <w:rsid w:val="00C04D72"/>
    <w:rsid w:val="00C1671F"/>
    <w:rsid w:val="00C23047"/>
    <w:rsid w:val="00C23E97"/>
    <w:rsid w:val="00C279CB"/>
    <w:rsid w:val="00C27C0E"/>
    <w:rsid w:val="00C30960"/>
    <w:rsid w:val="00C358D1"/>
    <w:rsid w:val="00C35F1E"/>
    <w:rsid w:val="00C508D5"/>
    <w:rsid w:val="00C50B5E"/>
    <w:rsid w:val="00C65B15"/>
    <w:rsid w:val="00C73BAD"/>
    <w:rsid w:val="00C74517"/>
    <w:rsid w:val="00C771F2"/>
    <w:rsid w:val="00C809EE"/>
    <w:rsid w:val="00C815AB"/>
    <w:rsid w:val="00C82676"/>
    <w:rsid w:val="00C91AE2"/>
    <w:rsid w:val="00CA45AA"/>
    <w:rsid w:val="00CA622E"/>
    <w:rsid w:val="00CA7D2A"/>
    <w:rsid w:val="00CB0867"/>
    <w:rsid w:val="00CC0F05"/>
    <w:rsid w:val="00CD4041"/>
    <w:rsid w:val="00CD54C1"/>
    <w:rsid w:val="00CE1931"/>
    <w:rsid w:val="00CE2F5B"/>
    <w:rsid w:val="00CF210A"/>
    <w:rsid w:val="00CF773B"/>
    <w:rsid w:val="00D36360"/>
    <w:rsid w:val="00D52B1E"/>
    <w:rsid w:val="00D54B69"/>
    <w:rsid w:val="00D56C26"/>
    <w:rsid w:val="00D620DC"/>
    <w:rsid w:val="00D65A67"/>
    <w:rsid w:val="00D76A6B"/>
    <w:rsid w:val="00D80060"/>
    <w:rsid w:val="00D87A61"/>
    <w:rsid w:val="00D90C03"/>
    <w:rsid w:val="00D960C4"/>
    <w:rsid w:val="00DA2840"/>
    <w:rsid w:val="00DA5662"/>
    <w:rsid w:val="00DD4DFE"/>
    <w:rsid w:val="00DD6728"/>
    <w:rsid w:val="00DF0D5F"/>
    <w:rsid w:val="00DF526F"/>
    <w:rsid w:val="00DF5324"/>
    <w:rsid w:val="00DF7312"/>
    <w:rsid w:val="00E229F5"/>
    <w:rsid w:val="00E2505B"/>
    <w:rsid w:val="00E3282C"/>
    <w:rsid w:val="00E414CB"/>
    <w:rsid w:val="00E4294B"/>
    <w:rsid w:val="00E44966"/>
    <w:rsid w:val="00E45B7C"/>
    <w:rsid w:val="00E5794D"/>
    <w:rsid w:val="00E73455"/>
    <w:rsid w:val="00E8573E"/>
    <w:rsid w:val="00E9374E"/>
    <w:rsid w:val="00EA3E18"/>
    <w:rsid w:val="00EA76D9"/>
    <w:rsid w:val="00EC2D14"/>
    <w:rsid w:val="00ED51ED"/>
    <w:rsid w:val="00ED766C"/>
    <w:rsid w:val="00ED7D9F"/>
    <w:rsid w:val="00EE04F2"/>
    <w:rsid w:val="00EE6C12"/>
    <w:rsid w:val="00F05067"/>
    <w:rsid w:val="00F0752C"/>
    <w:rsid w:val="00F1001E"/>
    <w:rsid w:val="00F106CB"/>
    <w:rsid w:val="00F13686"/>
    <w:rsid w:val="00F354B4"/>
    <w:rsid w:val="00F364EE"/>
    <w:rsid w:val="00F574AA"/>
    <w:rsid w:val="00F57DB8"/>
    <w:rsid w:val="00F62808"/>
    <w:rsid w:val="00F639BA"/>
    <w:rsid w:val="00F661C8"/>
    <w:rsid w:val="00F74715"/>
    <w:rsid w:val="00FA6471"/>
    <w:rsid w:val="00FB044C"/>
    <w:rsid w:val="00FC6162"/>
    <w:rsid w:val="00FD4569"/>
    <w:rsid w:val="00FD653E"/>
    <w:rsid w:val="00FE228E"/>
    <w:rsid w:val="00FE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2DE7"/>
  <w15:chartTrackingRefBased/>
  <w15:docId w15:val="{C15A0A22-4720-4195-9698-050A5374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06F20"/>
  </w:style>
  <w:style w:type="paragraph" w:styleId="Kop1">
    <w:name w:val="heading 1"/>
    <w:basedOn w:val="Standaard"/>
    <w:next w:val="Standaard"/>
    <w:link w:val="Kop1Char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9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406F2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06F20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406F20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406F20"/>
    <w:rPr>
      <w:color w:val="0000FF" w:themeColor="hyperlink"/>
      <w:u w:val="single"/>
    </w:rPr>
  </w:style>
  <w:style w:type="character" w:customStyle="1" w:styleId="GeenafstandChar">
    <w:name w:val="Geen afstand Char"/>
    <w:basedOn w:val="Standaardalinea-lettertype"/>
    <w:link w:val="Geenafstand"/>
    <w:uiPriority w:val="3"/>
    <w:rsid w:val="00406F20"/>
    <w:rPr>
      <w:rFonts w:ascii="Verdana" w:hAnsi="Verdana"/>
      <w:sz w:val="18"/>
    </w:rPr>
  </w:style>
  <w:style w:type="character" w:styleId="Verwijzingopmerking">
    <w:name w:val="annotation reference"/>
    <w:basedOn w:val="Standaardalinea-lettertype"/>
    <w:unhideWhenUsed/>
    <w:rsid w:val="00406F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6F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6F20"/>
    <w:rPr>
      <w:sz w:val="20"/>
      <w:szCs w:val="20"/>
    </w:rPr>
  </w:style>
  <w:style w:type="paragraph" w:customStyle="1" w:styleId="Standaardrijksstijl">
    <w:name w:val="Standaard rijksstijl"/>
    <w:basedOn w:val="Standaard"/>
    <w:link w:val="StandaardrijksstijlChar"/>
    <w:qFormat/>
    <w:rsid w:val="00406F20"/>
    <w:pPr>
      <w:autoSpaceDE w:val="0"/>
      <w:autoSpaceDN w:val="0"/>
      <w:adjustRightInd w:val="0"/>
      <w:spacing w:after="0"/>
    </w:pPr>
    <w:rPr>
      <w:rFonts w:ascii="RijksoverheidSansText" w:eastAsia="Calibri" w:hAnsi="RijksoverheidSansText" w:cs="Arial"/>
      <w:color w:val="000000"/>
      <w:spacing w:val="5"/>
      <w:sz w:val="19"/>
      <w:szCs w:val="18"/>
    </w:rPr>
  </w:style>
  <w:style w:type="character" w:customStyle="1" w:styleId="StandaardrijksstijlChar">
    <w:name w:val="Standaard rijksstijl Char"/>
    <w:basedOn w:val="Standaardalinea-lettertype"/>
    <w:link w:val="Standaardrijksstijl"/>
    <w:rsid w:val="00406F20"/>
    <w:rPr>
      <w:rFonts w:ascii="RijksoverheidSansText" w:eastAsia="Calibri" w:hAnsi="RijksoverheidSansText" w:cs="Arial"/>
      <w:color w:val="000000"/>
      <w:spacing w:val="5"/>
      <w:sz w:val="19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6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6F20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60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60A54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80540"/>
    <w:pPr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79690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335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56AD"/>
  </w:style>
  <w:style w:type="paragraph" w:styleId="Voettekst">
    <w:name w:val="footer"/>
    <w:basedOn w:val="Standaard"/>
    <w:link w:val="VoettekstChar"/>
    <w:uiPriority w:val="99"/>
    <w:unhideWhenUsed/>
    <w:rsid w:val="00335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56AD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336B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336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336BD"/>
    <w:rPr>
      <w:vertAlign w:val="superscript"/>
    </w:rPr>
  </w:style>
  <w:style w:type="table" w:styleId="Tabelraster">
    <w:name w:val="Table Grid"/>
    <w:basedOn w:val="Standaardtabel"/>
    <w:uiPriority w:val="59"/>
    <w:rsid w:val="0002688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-Accent1">
    <w:name w:val="Grid Table 5 Dark Accent 1"/>
    <w:basedOn w:val="Standaardtabel"/>
    <w:uiPriority w:val="50"/>
    <w:rsid w:val="002701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5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47107-2A7B-41C2-8726-BB621B02F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779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H.H. Wammes</dc:creator>
  <cp:keywords/>
  <dc:description/>
  <cp:lastModifiedBy>Giang G.H. Phan</cp:lastModifiedBy>
  <cp:revision>7</cp:revision>
  <cp:lastPrinted>2020-11-27T08:48:00Z</cp:lastPrinted>
  <dcterms:created xsi:type="dcterms:W3CDTF">2021-06-10T11:25:00Z</dcterms:created>
  <dcterms:modified xsi:type="dcterms:W3CDTF">2021-06-10T14:24:00Z</dcterms:modified>
</cp:coreProperties>
</file>