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1C1" w:rsidRPr="00AA0982" w:rsidRDefault="008061C1" w:rsidP="008061C1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 w:rsidRPr="00AA0982">
        <w:rPr>
          <w:b/>
          <w:color w:val="FFFFFF" w:themeColor="background1"/>
          <w:sz w:val="20"/>
        </w:rPr>
        <w:t>B</w:t>
      </w:r>
      <w:r w:rsidR="00BE33A1">
        <w:rPr>
          <w:b/>
          <w:color w:val="FFFFFF" w:themeColor="background1"/>
          <w:sz w:val="20"/>
        </w:rPr>
        <w:t>ijlage F</w:t>
      </w:r>
      <w:r w:rsidRPr="00AA0982">
        <w:rPr>
          <w:b/>
          <w:color w:val="FFFFFF" w:themeColor="background1"/>
          <w:sz w:val="20"/>
        </w:rPr>
        <w:t xml:space="preserve"> – Antwoord </w:t>
      </w:r>
      <w:r>
        <w:rPr>
          <w:b/>
          <w:color w:val="FFFFFF" w:themeColor="background1"/>
          <w:sz w:val="20"/>
        </w:rPr>
        <w:t>op Wens A</w:t>
      </w:r>
      <w:r w:rsidR="00322231">
        <w:rPr>
          <w:b/>
          <w:color w:val="FFFFFF" w:themeColor="background1"/>
          <w:sz w:val="20"/>
        </w:rPr>
        <w:t xml:space="preserve"> (alleen bij Inschrijving op perceel 20) </w:t>
      </w:r>
    </w:p>
    <w:p w:rsidR="008061C1" w:rsidRDefault="008061C1" w:rsidP="008061C1">
      <w:pPr>
        <w:pStyle w:val="Geenafstand"/>
      </w:pPr>
    </w:p>
    <w:p w:rsidR="008061C1" w:rsidRDefault="008061C1" w:rsidP="008061C1">
      <w:pPr>
        <w:pStyle w:val="Geenafstand"/>
      </w:pPr>
    </w:p>
    <w:p w:rsidR="008061C1" w:rsidRDefault="008061C1" w:rsidP="008061C1">
      <w:pPr>
        <w:pStyle w:val="Geenafstand"/>
      </w:pPr>
    </w:p>
    <w:p w:rsidR="008061C1" w:rsidRPr="00836FD3" w:rsidRDefault="008061C1" w:rsidP="008061C1">
      <w:pPr>
        <w:pStyle w:val="Geenafstand"/>
      </w:pPr>
    </w:p>
    <w:p w:rsidR="008061C1" w:rsidRPr="00836FD3" w:rsidRDefault="008061C1" w:rsidP="008061C1">
      <w:pPr>
        <w:pStyle w:val="Geenafstand"/>
      </w:pPr>
    </w:p>
    <w:p w:rsidR="00836FD3" w:rsidRPr="00836FD3" w:rsidRDefault="00836FD3" w:rsidP="000E4513">
      <w:pPr>
        <w:pStyle w:val="Geenafstand"/>
      </w:pPr>
    </w:p>
    <w:p w:rsidR="00836FD3" w:rsidRPr="00836FD3" w:rsidRDefault="00836FD3" w:rsidP="000E4513">
      <w:pPr>
        <w:pStyle w:val="Geenafstand"/>
      </w:pPr>
      <w:bookmarkStart w:id="0" w:name="_GoBack"/>
      <w:bookmarkEnd w:id="0"/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C1"/>
    <w:rsid w:val="000E4513"/>
    <w:rsid w:val="000F0A32"/>
    <w:rsid w:val="00123231"/>
    <w:rsid w:val="001E10EF"/>
    <w:rsid w:val="002819EC"/>
    <w:rsid w:val="002A6674"/>
    <w:rsid w:val="00310B62"/>
    <w:rsid w:val="00322231"/>
    <w:rsid w:val="003326C0"/>
    <w:rsid w:val="005F44D8"/>
    <w:rsid w:val="008061C1"/>
    <w:rsid w:val="00836FD3"/>
    <w:rsid w:val="00BD0062"/>
    <w:rsid w:val="00BE33A1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26C94-8892-4052-9A23-CAF829CB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1C9AC-6747-4476-ADC3-E9295AA6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2</cp:revision>
  <dcterms:created xsi:type="dcterms:W3CDTF">2020-05-19T12:04:00Z</dcterms:created>
  <dcterms:modified xsi:type="dcterms:W3CDTF">2020-07-01T07:26:00Z</dcterms:modified>
</cp:coreProperties>
</file>