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FD3" w:rsidRPr="00AA0982" w:rsidRDefault="00505B53" w:rsidP="00AA0982">
      <w:pPr>
        <w:pStyle w:val="Geenafstand"/>
        <w:shd w:val="clear" w:color="auto" w:fill="244061" w:themeFill="accent1" w:themeFillShade="80"/>
        <w:rPr>
          <w:b/>
          <w:color w:val="FFFFFF" w:themeColor="background1"/>
          <w:sz w:val="20"/>
        </w:rPr>
      </w:pPr>
      <w:r>
        <w:rPr>
          <w:b/>
          <w:color w:val="FFFFFF" w:themeColor="background1"/>
          <w:sz w:val="20"/>
        </w:rPr>
        <w:t>Bijlage F</w:t>
      </w:r>
      <w:r w:rsidR="00AA0982" w:rsidRPr="00AA0982">
        <w:rPr>
          <w:b/>
          <w:color w:val="FFFFFF" w:themeColor="background1"/>
          <w:sz w:val="20"/>
        </w:rPr>
        <w:t xml:space="preserve"> – Antwoord op Wens 1 </w:t>
      </w:r>
    </w:p>
    <w:p w:rsidR="00AA0982" w:rsidRDefault="00AA0982" w:rsidP="000E4513">
      <w:pPr>
        <w:pStyle w:val="Geenafstand"/>
      </w:pPr>
    </w:p>
    <w:p w:rsidR="00D40B61" w:rsidRDefault="00D40B61">
      <w:pPr>
        <w:pStyle w:val="Geenafstand"/>
        <w:sectPr w:rsidR="00D40B6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raster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283"/>
      </w:tblGrid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Perceel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  <w:jc w:val="both"/>
            </w:pPr>
            <w:r>
              <w:t>X</w:t>
            </w: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6a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6b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6c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6z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8a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8b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8z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10a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10b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10c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10d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10</w:t>
            </w:r>
            <w:r>
              <w:rPr>
                <w:vertAlign w:val="superscript"/>
              </w:rPr>
              <w:t>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10f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10g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10z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16a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16b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16c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16d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16</w:t>
            </w:r>
            <w:r>
              <w:rPr>
                <w:vertAlign w:val="superscript"/>
              </w:rPr>
              <w:t>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</w:tbl>
    <w:p w:rsidR="00D40B61" w:rsidRDefault="00D40B61" w:rsidP="000E4513">
      <w:pPr>
        <w:pStyle w:val="Geenafstand"/>
        <w:sectPr w:rsidR="00D40B61" w:rsidSect="00D40B61">
          <w:type w:val="continuous"/>
          <w:pgSz w:w="11906" w:h="16838"/>
          <w:pgMar w:top="1417" w:right="1417" w:bottom="1417" w:left="1417" w:header="708" w:footer="708" w:gutter="0"/>
          <w:cols w:num="6" w:space="709"/>
          <w:docGrid w:linePitch="360"/>
        </w:sectPr>
      </w:pPr>
    </w:p>
    <w:p w:rsidR="00AA0982" w:rsidRDefault="00AA0982" w:rsidP="000E4513">
      <w:pPr>
        <w:pStyle w:val="Geenafstand"/>
      </w:pPr>
    </w:p>
    <w:p w:rsidR="00AA0982" w:rsidRDefault="00AA0982" w:rsidP="000E4513">
      <w:pPr>
        <w:pStyle w:val="Geenafstand"/>
      </w:pPr>
    </w:p>
    <w:p w:rsidR="00AA0982" w:rsidRPr="00836FD3" w:rsidRDefault="00AA0982" w:rsidP="000E4513">
      <w:pPr>
        <w:pStyle w:val="Geenafstand"/>
      </w:pPr>
    </w:p>
    <w:p w:rsidR="00836FD3" w:rsidRPr="00836FD3" w:rsidRDefault="00836FD3" w:rsidP="000E4513">
      <w:pPr>
        <w:pStyle w:val="Geenafstand"/>
      </w:pPr>
      <w:bookmarkStart w:id="0" w:name="_GoBack"/>
      <w:bookmarkEnd w:id="0"/>
    </w:p>
    <w:sectPr w:rsidR="00836FD3" w:rsidRPr="00836FD3" w:rsidSect="00D40B6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982"/>
    <w:rsid w:val="000E4513"/>
    <w:rsid w:val="000F0A32"/>
    <w:rsid w:val="00123231"/>
    <w:rsid w:val="001E10EF"/>
    <w:rsid w:val="002819EC"/>
    <w:rsid w:val="002A6674"/>
    <w:rsid w:val="00310B62"/>
    <w:rsid w:val="003326C0"/>
    <w:rsid w:val="00505B53"/>
    <w:rsid w:val="005F44D8"/>
    <w:rsid w:val="00700D9C"/>
    <w:rsid w:val="00836FD3"/>
    <w:rsid w:val="00AA0982"/>
    <w:rsid w:val="00BD0062"/>
    <w:rsid w:val="00D40B61"/>
    <w:rsid w:val="00D76A6B"/>
    <w:rsid w:val="00E45B7C"/>
    <w:rsid w:val="00F1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AB91B-9EAC-45A3-AEBE-247AB47C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0B61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D40B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9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F9528-D8E5-4A57-91E4-4B33FCF27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E.S. Hoogerdijk</dc:creator>
  <cp:keywords/>
  <dc:description/>
  <cp:lastModifiedBy>Emma E.S. Hoogerdijk</cp:lastModifiedBy>
  <cp:revision>3</cp:revision>
  <dcterms:created xsi:type="dcterms:W3CDTF">2020-05-19T12:02:00Z</dcterms:created>
  <dcterms:modified xsi:type="dcterms:W3CDTF">2020-06-28T10:43:00Z</dcterms:modified>
</cp:coreProperties>
</file>