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3BB" w:rsidRPr="00AA0743" w:rsidRDefault="00C873BB" w:rsidP="00C873BB">
      <w:pPr>
        <w:pStyle w:val="BijlageGenummerdKop"/>
        <w:numPr>
          <w:ilvl w:val="0"/>
          <w:numId w:val="0"/>
        </w:numPr>
      </w:pPr>
      <w:bookmarkStart w:id="0" w:name="_Toc46249998"/>
      <w:r>
        <w:t xml:space="preserve">Bijlage H   </w:t>
      </w:r>
      <w:r w:rsidRPr="00A27551">
        <w:t>Inschrijvingsstaat</w:t>
      </w:r>
      <w:bookmarkEnd w:id="0"/>
      <w:r w:rsidRPr="00AA0743">
        <w:t xml:space="preserve"> </w:t>
      </w:r>
    </w:p>
    <w:p w:rsidR="00C873BB" w:rsidRDefault="00C873BB" w:rsidP="00C873BB">
      <w:pPr>
        <w:spacing w:line="240" w:lineRule="auto"/>
        <w:rPr>
          <w:color w:val="000000" w:themeColor="text1"/>
        </w:rPr>
      </w:pPr>
    </w:p>
    <w:p w:rsidR="00C873BB" w:rsidRPr="00A9293A" w:rsidRDefault="00C873BB" w:rsidP="00C873BB">
      <w:pPr>
        <w:rPr>
          <w:szCs w:val="18"/>
        </w:rPr>
      </w:pPr>
      <w:r w:rsidRPr="00A9293A">
        <w:rPr>
          <w:szCs w:val="18"/>
        </w:rPr>
        <w:t xml:space="preserve">Voor de uitvoering van project </w:t>
      </w:r>
      <w:r w:rsidR="00925FD5">
        <w:rPr>
          <w:szCs w:val="18"/>
        </w:rPr>
        <w:t>5 onderzoeken TB3</w:t>
      </w:r>
      <w:r w:rsidRPr="00A9293A">
        <w:rPr>
          <w:szCs w:val="18"/>
        </w:rPr>
        <w:t xml:space="preserve"> </w:t>
      </w:r>
      <w:r>
        <w:rPr>
          <w:szCs w:val="18"/>
        </w:rPr>
        <w:t>met z</w:t>
      </w:r>
      <w:r w:rsidRPr="00A9293A">
        <w:rPr>
          <w:szCs w:val="18"/>
        </w:rPr>
        <w:t xml:space="preserve">aaknummer </w:t>
      </w:r>
      <w:r w:rsidR="00925FD5">
        <w:rPr>
          <w:szCs w:val="18"/>
        </w:rPr>
        <w:t>31163492</w:t>
      </w:r>
      <w:bookmarkStart w:id="1" w:name="_GoBack"/>
      <w:bookmarkEnd w:id="1"/>
      <w:r w:rsidRPr="00A9293A">
        <w:rPr>
          <w:szCs w:val="18"/>
        </w:rPr>
        <w:t>.</w:t>
      </w:r>
    </w:p>
    <w:p w:rsidR="00C873BB" w:rsidRPr="00A9293A" w:rsidRDefault="00C873BB" w:rsidP="00C873BB">
      <w:pPr>
        <w:rPr>
          <w:szCs w:val="18"/>
        </w:rPr>
      </w:pPr>
    </w:p>
    <w:p w:rsidR="00C873BB" w:rsidRPr="00A9293A" w:rsidRDefault="00C873BB" w:rsidP="00C873BB">
      <w:pPr>
        <w:tabs>
          <w:tab w:val="left" w:pos="3456"/>
          <w:tab w:val="right" w:pos="9026"/>
        </w:tabs>
        <w:rPr>
          <w:szCs w:val="18"/>
        </w:rPr>
      </w:pPr>
      <w:r w:rsidRPr="00A9293A">
        <w:rPr>
          <w:szCs w:val="18"/>
        </w:rPr>
        <w:t>Ondergetekende(n): ……………</w:t>
      </w:r>
      <w:proofErr w:type="gramStart"/>
      <w:r w:rsidRPr="00A9293A">
        <w:rPr>
          <w:szCs w:val="18"/>
        </w:rPr>
        <w:t>…….</w:t>
      </w:r>
      <w:proofErr w:type="gramEnd"/>
      <w:r w:rsidRPr="00A9293A">
        <w:rPr>
          <w:szCs w:val="18"/>
        </w:rPr>
        <w:t>…………………………….</w:t>
      </w:r>
    </w:p>
    <w:p w:rsidR="00C873BB" w:rsidRPr="00A9293A" w:rsidRDefault="00C873BB" w:rsidP="00C873BB">
      <w:pPr>
        <w:tabs>
          <w:tab w:val="left" w:pos="3456"/>
          <w:tab w:val="right" w:pos="9026"/>
        </w:tabs>
        <w:ind w:hanging="3456"/>
        <w:rPr>
          <w:szCs w:val="18"/>
        </w:rPr>
      </w:pPr>
    </w:p>
    <w:p w:rsidR="00C873BB" w:rsidRPr="00A9293A" w:rsidRDefault="00C873BB" w:rsidP="00C873B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proofErr w:type="gramStart"/>
      <w:r w:rsidRPr="00A9293A">
        <w:rPr>
          <w:szCs w:val="18"/>
        </w:rPr>
        <w:t>te</w:t>
      </w:r>
      <w:proofErr w:type="gramEnd"/>
      <w:r w:rsidRPr="00A9293A">
        <w:rPr>
          <w:szCs w:val="18"/>
        </w:rPr>
        <w:t xml:space="preserve"> dezen rechtsgeldig vertegenwoordigd door ………………………….,</w:t>
      </w:r>
    </w:p>
    <w:p w:rsidR="00C873BB" w:rsidRPr="00A9293A" w:rsidRDefault="00C873BB" w:rsidP="00C873B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:rsidR="00C873BB" w:rsidRDefault="00C873BB" w:rsidP="00C873B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proofErr w:type="gramStart"/>
      <w:r w:rsidRPr="00A9293A">
        <w:rPr>
          <w:szCs w:val="18"/>
        </w:rPr>
        <w:t>verklaart</w:t>
      </w:r>
      <w:proofErr w:type="gramEnd"/>
      <w:r w:rsidRPr="00A9293A">
        <w:rPr>
          <w:szCs w:val="18"/>
        </w:rPr>
        <w:t xml:space="preserve"> (verklaren) zich door</w:t>
      </w:r>
      <w:r>
        <w:rPr>
          <w:szCs w:val="18"/>
        </w:rPr>
        <w:t xml:space="preserve"> ondertekening dezes bereid om d</w:t>
      </w:r>
      <w:r w:rsidRPr="00A9293A">
        <w:rPr>
          <w:szCs w:val="18"/>
        </w:rPr>
        <w:t xml:space="preserve">iensten te verrichten als beschreven in de </w:t>
      </w:r>
      <w:r>
        <w:rPr>
          <w:szCs w:val="18"/>
        </w:rPr>
        <w:t>aanbestedingsleidraad</w:t>
      </w:r>
      <w:r w:rsidRPr="00A9293A">
        <w:rPr>
          <w:szCs w:val="18"/>
        </w:rPr>
        <w:t>, tegen onderstaande prijzen (per product) exclusief btw:</w:t>
      </w:r>
    </w:p>
    <w:p w:rsidR="00C873BB" w:rsidRDefault="00C873BB" w:rsidP="00C873BB">
      <w:pPr>
        <w:rPr>
          <w:szCs w:val="18"/>
        </w:rPr>
      </w:pPr>
    </w:p>
    <w:p w:rsidR="00C873BB" w:rsidRPr="009E0200" w:rsidRDefault="00C873BB" w:rsidP="00C873BB">
      <w:pPr>
        <w:pStyle w:val="Normaalweb3"/>
        <w:spacing w:before="0" w:after="0" w:line="240" w:lineRule="atLeast"/>
        <w:rPr>
          <w:rFonts w:ascii="Verdana" w:hAnsi="Verdana"/>
          <w:b/>
          <w:sz w:val="20"/>
          <w:lang w:val="nl-NL"/>
        </w:rPr>
      </w:pPr>
    </w:p>
    <w:tbl>
      <w:tblPr>
        <w:tblW w:w="5495" w:type="dxa"/>
        <w:tblInd w:w="9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324"/>
        <w:gridCol w:w="1336"/>
      </w:tblGrid>
      <w:tr w:rsidR="00B919CB" w:rsidRPr="009E0200" w:rsidTr="00B919CB"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b/>
                <w:szCs w:val="18"/>
              </w:rPr>
            </w:pPr>
            <w:r w:rsidRPr="00724C6D">
              <w:rPr>
                <w:b/>
                <w:szCs w:val="18"/>
              </w:rPr>
              <w:t xml:space="preserve">  tarief/uur</w:t>
            </w:r>
            <w:r>
              <w:rPr>
                <w:b/>
                <w:szCs w:val="18"/>
              </w:rPr>
              <w:t xml:space="preserve"> (alleen indien van toepassing)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724C6D">
              <w:rPr>
                <w:b/>
                <w:szCs w:val="18"/>
              </w:rPr>
              <w:t>€ …..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</w:p>
        </w:tc>
      </w:tr>
      <w:tr w:rsidR="00B919CB" w:rsidRPr="009E0200" w:rsidTr="00B919CB">
        <w:trPr>
          <w:trHeight w:val="30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919CB" w:rsidRPr="004E7BA2" w:rsidRDefault="00B919CB" w:rsidP="00A2236B">
            <w:pPr>
              <w:pStyle w:val="Broodtekst"/>
              <w:rPr>
                <w:b/>
              </w:rPr>
            </w:pPr>
            <w:r w:rsidRPr="004E7BA2">
              <w:rPr>
                <w:b/>
              </w:rPr>
              <w:t>Diensten / (deel)producten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19CB" w:rsidRPr="00C075A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347A7D">
              <w:rPr>
                <w:b/>
                <w:szCs w:val="18"/>
              </w:rPr>
              <w:t>To</w:t>
            </w:r>
            <w:r>
              <w:rPr>
                <w:b/>
                <w:szCs w:val="18"/>
              </w:rPr>
              <w:t>taal  kosten producten</w:t>
            </w:r>
          </w:p>
        </w:tc>
      </w:tr>
      <w:tr w:rsidR="00B919CB" w:rsidRPr="009E0200" w:rsidTr="00B919CB"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1.</w:t>
            </w:r>
            <w:r w:rsidRPr="001726D3">
              <w:rPr>
                <w:szCs w:val="18"/>
                <w:u w:val="single"/>
              </w:rPr>
              <w:t xml:space="preserve"> A1. Verkennend bodemonderzoek inclusief PFAS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B919CB" w:rsidRPr="009E0200" w:rsidTr="00B919CB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919CB" w:rsidRPr="001726D3" w:rsidRDefault="00B919CB" w:rsidP="00272615">
            <w:pPr>
              <w:spacing w:line="276" w:lineRule="auto"/>
              <w:rPr>
                <w:szCs w:val="18"/>
                <w:u w:val="single"/>
              </w:rPr>
            </w:pPr>
            <w:r>
              <w:rPr>
                <w:szCs w:val="18"/>
              </w:rPr>
              <w:t>2.</w:t>
            </w:r>
            <w:r w:rsidRPr="00724C6D">
              <w:rPr>
                <w:szCs w:val="18"/>
              </w:rPr>
              <w:t>..</w:t>
            </w:r>
            <w:r w:rsidRPr="001726D3">
              <w:rPr>
                <w:szCs w:val="18"/>
                <w:u w:val="single"/>
              </w:rPr>
              <w:t xml:space="preserve"> A2. Vooronderzoek naar Niet Gesprongen Explosieven (NGE)</w:t>
            </w:r>
          </w:p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B919CB" w:rsidRPr="009E0200" w:rsidTr="00B919CB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919CB" w:rsidRPr="001726D3" w:rsidRDefault="00B919CB" w:rsidP="00272615">
            <w:pPr>
              <w:spacing w:line="276" w:lineRule="auto"/>
              <w:rPr>
                <w:szCs w:val="18"/>
                <w:u w:val="single"/>
              </w:rPr>
            </w:pPr>
            <w:r>
              <w:rPr>
                <w:szCs w:val="18"/>
              </w:rPr>
              <w:t>3.</w:t>
            </w:r>
            <w:r w:rsidRPr="001726D3">
              <w:rPr>
                <w:szCs w:val="18"/>
                <w:u w:val="single"/>
              </w:rPr>
              <w:t xml:space="preserve"> A3. Tracé-onderzoek ten behoeve van het redundant maken van de glasvezelinfrastructuur</w:t>
            </w:r>
          </w:p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724C6D">
              <w:rPr>
                <w:szCs w:val="18"/>
              </w:rPr>
              <w:t>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B919CB" w:rsidRPr="009E0200" w:rsidTr="00B919CB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919CB" w:rsidRPr="00724C6D" w:rsidRDefault="00B919CB" w:rsidP="0027261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4.</w:t>
            </w:r>
            <w:r w:rsidRPr="001726D3">
              <w:rPr>
                <w:szCs w:val="18"/>
                <w:u w:val="single"/>
              </w:rPr>
              <w:t xml:space="preserve"> A4. Onderzoek naar omleidingsroutes ten behoeve van de beweegbare bruggen</w:t>
            </w:r>
            <w:r w:rsidRPr="00724C6D">
              <w:rPr>
                <w:szCs w:val="18"/>
              </w:rPr>
              <w:t xml:space="preserve">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B919CB" w:rsidRPr="009E0200" w:rsidTr="00B919CB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919CB" w:rsidRPr="00724C6D" w:rsidRDefault="00B919CB" w:rsidP="0027261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5.</w:t>
            </w:r>
            <w:r w:rsidRPr="001726D3">
              <w:rPr>
                <w:szCs w:val="18"/>
                <w:u w:val="single"/>
              </w:rPr>
              <w:t xml:space="preserve"> A5. Onderzoek naar aanwezigheid van Chroom-6 en zware metalen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B919CB" w:rsidRPr="009E0200" w:rsidTr="00B919CB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724C6D">
              <w:rPr>
                <w:szCs w:val="18"/>
              </w:rPr>
              <w:t>………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B919CB" w:rsidRPr="009E0200" w:rsidTr="00B919CB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B919CB" w:rsidRPr="009E0200" w:rsidTr="00B919CB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19CB" w:rsidRPr="00724C6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B919CB" w:rsidRPr="00347A7D" w:rsidTr="00B919CB">
        <w:trPr>
          <w:trHeight w:val="334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919CB" w:rsidRPr="00347A7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47A7D">
              <w:rPr>
                <w:b/>
                <w:szCs w:val="18"/>
              </w:rPr>
              <w:t>Totaal inschrijving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19CB" w:rsidRPr="00347A7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47A7D">
              <w:rPr>
                <w:b/>
                <w:szCs w:val="18"/>
              </w:rPr>
              <w:t>€ ….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19CB" w:rsidRPr="00347A7D" w:rsidRDefault="00B919CB" w:rsidP="00A223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47A7D">
              <w:rPr>
                <w:b/>
                <w:szCs w:val="18"/>
              </w:rPr>
              <w:t>€ …..</w:t>
            </w:r>
          </w:p>
        </w:tc>
      </w:tr>
    </w:tbl>
    <w:p w:rsidR="00C873BB" w:rsidRPr="00915998" w:rsidRDefault="00C873BB" w:rsidP="00C873B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szCs w:val="18"/>
        </w:rPr>
      </w:pPr>
    </w:p>
    <w:p w:rsidR="00C873BB" w:rsidRDefault="00C873BB" w:rsidP="00C873BB">
      <w:pPr>
        <w:pStyle w:val="Plattetekst"/>
        <w:rPr>
          <w:b/>
          <w:i/>
          <w:vanish/>
          <w:color w:val="3366FF"/>
          <w:sz w:val="16"/>
          <w:szCs w:val="18"/>
        </w:rPr>
      </w:pPr>
      <w:r>
        <w:rPr>
          <w:b/>
          <w:i/>
          <w:vanish/>
          <w:color w:val="3366FF"/>
          <w:sz w:val="16"/>
          <w:szCs w:val="18"/>
        </w:rPr>
        <w:t>Maak een keuze op basis van paragraaf 8 ‘Kosten en betaling’ van de Dienstverleningsovereenkomst</w:t>
      </w:r>
    </w:p>
    <w:p w:rsidR="00C873BB" w:rsidRPr="00175360" w:rsidRDefault="00C873BB" w:rsidP="00C873BB">
      <w:pPr>
        <w:pStyle w:val="Plattetekst"/>
        <w:rPr>
          <w:szCs w:val="18"/>
        </w:rPr>
      </w:pPr>
      <w:r w:rsidRPr="00175360">
        <w:rPr>
          <w:szCs w:val="18"/>
        </w:rPr>
        <w:t>De inschrijving is op basis van een vaste prijs (per product).</w:t>
      </w:r>
    </w:p>
    <w:p w:rsidR="00C873BB" w:rsidRDefault="00C873BB" w:rsidP="00C873BB">
      <w:pPr>
        <w:pStyle w:val="Plattetekst"/>
        <w:rPr>
          <w:szCs w:val="18"/>
        </w:rPr>
      </w:pPr>
      <w:r w:rsidRPr="00175360">
        <w:rPr>
          <w:szCs w:val="18"/>
        </w:rPr>
        <w:t>Het totaal van de inschrijving geldt als bestedingslimiet.</w:t>
      </w:r>
    </w:p>
    <w:p w:rsidR="00C873BB" w:rsidRDefault="00C873BB" w:rsidP="00C873BB">
      <w:pPr>
        <w:pStyle w:val="Plattetekst"/>
        <w:rPr>
          <w:szCs w:val="18"/>
        </w:rPr>
      </w:pPr>
    </w:p>
    <w:p w:rsidR="00C873BB" w:rsidRPr="00175360" w:rsidRDefault="00C873BB" w:rsidP="00C873BB">
      <w:pPr>
        <w:pStyle w:val="Plattetekst"/>
        <w:rPr>
          <w:szCs w:val="18"/>
        </w:rPr>
      </w:pPr>
      <w:r w:rsidRPr="00175360">
        <w:rPr>
          <w:szCs w:val="18"/>
        </w:rPr>
        <w:t xml:space="preserve">Indien meer- of minderwerk aan de orde is gelden de prijzen per (deel) product, zoals aangegeven. </w:t>
      </w:r>
    </w:p>
    <w:p w:rsidR="003D4D80" w:rsidRDefault="003D4D80" w:rsidP="00C873B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:rsidR="00C873BB" w:rsidRPr="005125AB" w:rsidRDefault="00C873BB" w:rsidP="00C873B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:rsidR="00C873BB" w:rsidRDefault="00C873BB" w:rsidP="00C873B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:rsidR="00C873BB" w:rsidRPr="00915998" w:rsidRDefault="00C873BB" w:rsidP="00C873B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szCs w:val="18"/>
        </w:rPr>
      </w:pPr>
    </w:p>
    <w:p w:rsidR="00C873BB" w:rsidRPr="00300406" w:rsidRDefault="00C873BB" w:rsidP="00C873BB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:rsidR="00C873BB" w:rsidRPr="00300406" w:rsidRDefault="00C873BB" w:rsidP="00C873BB">
      <w:pPr>
        <w:pStyle w:val="Broodtekst"/>
      </w:pPr>
    </w:p>
    <w:p w:rsidR="003F5EB0" w:rsidRPr="003F5EB0" w:rsidRDefault="00C873BB" w:rsidP="00C873BB"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 xml:space="preserve">digitaal te worden ondertekend conform paragraaf </w:t>
      </w:r>
      <w:r>
        <w:t>4</w:t>
      </w:r>
      <w:r w:rsidRPr="00300406">
        <w:t>.</w:t>
      </w:r>
      <w:r>
        <w:t>3</w:t>
      </w:r>
      <w:r w:rsidRPr="00300406">
        <w:t>.</w:t>
      </w:r>
      <w:r>
        <w:t>1.</w:t>
      </w:r>
    </w:p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3BB" w:rsidRDefault="00C873BB" w:rsidP="0088501B">
      <w:r>
        <w:separator/>
      </w:r>
    </w:p>
  </w:endnote>
  <w:endnote w:type="continuationSeparator" w:id="0">
    <w:p w:rsidR="00C873BB" w:rsidRDefault="00C873B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3BB" w:rsidRDefault="00C873BB" w:rsidP="0088501B">
      <w:r>
        <w:separator/>
      </w:r>
    </w:p>
  </w:footnote>
  <w:footnote w:type="continuationSeparator" w:id="0">
    <w:p w:rsidR="00C873BB" w:rsidRDefault="00C873BB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BB"/>
    <w:rsid w:val="00043163"/>
    <w:rsid w:val="00056D70"/>
    <w:rsid w:val="000B3F94"/>
    <w:rsid w:val="000E1F3B"/>
    <w:rsid w:val="00153E3E"/>
    <w:rsid w:val="00173156"/>
    <w:rsid w:val="001D6F03"/>
    <w:rsid w:val="00272615"/>
    <w:rsid w:val="002A6578"/>
    <w:rsid w:val="002B1092"/>
    <w:rsid w:val="002E0FD2"/>
    <w:rsid w:val="00375356"/>
    <w:rsid w:val="0038549E"/>
    <w:rsid w:val="003C4BF2"/>
    <w:rsid w:val="003D4D80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25FD5"/>
    <w:rsid w:val="009C5CF5"/>
    <w:rsid w:val="00A32591"/>
    <w:rsid w:val="00A77ABF"/>
    <w:rsid w:val="00A863E9"/>
    <w:rsid w:val="00B022C4"/>
    <w:rsid w:val="00B559E9"/>
    <w:rsid w:val="00B72222"/>
    <w:rsid w:val="00B80650"/>
    <w:rsid w:val="00B919CB"/>
    <w:rsid w:val="00C36FAA"/>
    <w:rsid w:val="00C71133"/>
    <w:rsid w:val="00C873BB"/>
    <w:rsid w:val="00CA55CC"/>
    <w:rsid w:val="00CB3317"/>
    <w:rsid w:val="00DA3555"/>
    <w:rsid w:val="00DA4B12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8997F64A-5178-4226-AD90-F8C96CABB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C873BB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C873B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Plattetekst">
    <w:name w:val="Body Text"/>
    <w:basedOn w:val="Standaard"/>
    <w:link w:val="PlattetekstChar"/>
    <w:rsid w:val="00C873B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C873BB"/>
    <w:rPr>
      <w:rFonts w:ascii="Verdana" w:eastAsia="DejaVu Sans" w:hAnsi="Verdana" w:cs="Times New Roman"/>
      <w:szCs w:val="24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873BB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873BB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873BB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C873BB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C873BB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customStyle="1" w:styleId="Normaalweb3">
    <w:name w:val="Normaal (web)3"/>
    <w:basedOn w:val="Standaard"/>
    <w:rsid w:val="00C873BB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Funken, Joep (PPO)</dc:creator>
  <cp:keywords/>
  <dc:description/>
  <cp:lastModifiedBy>Funken, Joep (PPO)</cp:lastModifiedBy>
  <cp:revision>8</cp:revision>
  <dcterms:created xsi:type="dcterms:W3CDTF">2021-01-05T16:25:00Z</dcterms:created>
  <dcterms:modified xsi:type="dcterms:W3CDTF">2021-01-08T09:32:00Z</dcterms:modified>
</cp:coreProperties>
</file>