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4A3" w:rsidRPr="00300406" w:rsidRDefault="001C64A3" w:rsidP="001C64A3">
      <w:pPr>
        <w:pStyle w:val="BijlageGenummerdKop"/>
        <w:numPr>
          <w:ilvl w:val="0"/>
          <w:numId w:val="0"/>
        </w:numPr>
      </w:pPr>
      <w:bookmarkStart w:id="0" w:name="_Toc496111700"/>
      <w:bookmarkStart w:id="1" w:name="_Toc13126485"/>
      <w:bookmarkStart w:id="2" w:name="_Toc46249993"/>
      <w:r>
        <w:t xml:space="preserve">Bijlage C   </w:t>
      </w:r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  <w:bookmarkEnd w:id="2"/>
    </w:p>
    <w:p w:rsidR="001C64A3" w:rsidRPr="00300406" w:rsidRDefault="001C64A3" w:rsidP="001C64A3">
      <w:pPr>
        <w:pStyle w:val="broodtekst"/>
      </w:pPr>
      <w:r w:rsidRPr="00300406">
        <w:t xml:space="preserve">Naam en adres van de onderneming (de gegadigde/inschrijver): </w:t>
      </w:r>
    </w:p>
    <w:p w:rsidR="001C64A3" w:rsidRPr="00300406" w:rsidRDefault="001C64A3" w:rsidP="001C64A3">
      <w:pPr>
        <w:pStyle w:val="broodtekst"/>
      </w:pPr>
    </w:p>
    <w:p w:rsidR="001C64A3" w:rsidRPr="00300406" w:rsidRDefault="001C64A3" w:rsidP="001C64A3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1C64A3" w:rsidRPr="00300406" w:rsidRDefault="001C64A3" w:rsidP="001C64A3">
      <w:pPr>
        <w:pStyle w:val="broodtekst"/>
      </w:pPr>
    </w:p>
    <w:p w:rsidR="001C64A3" w:rsidRPr="00300406" w:rsidRDefault="001C64A3" w:rsidP="001C64A3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:rsidR="001C64A3" w:rsidRPr="00300406" w:rsidRDefault="001C64A3" w:rsidP="001C64A3">
      <w:pPr>
        <w:pStyle w:val="broodtekst"/>
      </w:pPr>
    </w:p>
    <w:p w:rsidR="001C64A3" w:rsidRPr="00300406" w:rsidRDefault="001C64A3" w:rsidP="001C64A3">
      <w:pPr>
        <w:pStyle w:val="broodtekst"/>
      </w:pPr>
      <w:r w:rsidRPr="00300406">
        <w:t xml:space="preserve">KvK-nummer: ……… </w:t>
      </w:r>
    </w:p>
    <w:p w:rsidR="001C64A3" w:rsidRPr="00300406" w:rsidRDefault="001C64A3" w:rsidP="001C64A3">
      <w:pPr>
        <w:pStyle w:val="broodtekst"/>
      </w:pPr>
    </w:p>
    <w:p w:rsidR="001C64A3" w:rsidRPr="00300406" w:rsidRDefault="001C64A3" w:rsidP="001C64A3">
      <w:pPr>
        <w:pStyle w:val="broodtekst"/>
      </w:pPr>
      <w:r w:rsidRPr="00300406">
        <w:t xml:space="preserve">Vestigingsnummer: ………… </w:t>
      </w:r>
    </w:p>
    <w:p w:rsidR="001C64A3" w:rsidRPr="00300406" w:rsidRDefault="001C64A3" w:rsidP="001C64A3">
      <w:pPr>
        <w:pStyle w:val="broodtekst"/>
      </w:pPr>
    </w:p>
    <w:p w:rsidR="001C64A3" w:rsidRPr="00300406" w:rsidRDefault="001C64A3" w:rsidP="001C64A3">
      <w:pPr>
        <w:pStyle w:val="broodtekst"/>
      </w:pPr>
      <w:r w:rsidRPr="00300406">
        <w:t>Contactpersoon van de onderneming (naam, email, telefoon):</w:t>
      </w:r>
    </w:p>
    <w:p w:rsidR="001C64A3" w:rsidRPr="00300406" w:rsidRDefault="001C64A3" w:rsidP="001C64A3">
      <w:pPr>
        <w:pStyle w:val="broodtekst"/>
      </w:pPr>
    </w:p>
    <w:p w:rsidR="001C64A3" w:rsidRPr="00300406" w:rsidRDefault="001C64A3" w:rsidP="001C64A3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1C64A3" w:rsidRPr="00300406" w:rsidRDefault="001C64A3" w:rsidP="001C64A3">
      <w:pPr>
        <w:pStyle w:val="broodtekst"/>
      </w:pPr>
    </w:p>
    <w:p w:rsidR="001C64A3" w:rsidRPr="00300406" w:rsidRDefault="001C64A3" w:rsidP="001C64A3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zaak met zaaknummer </w:t>
      </w:r>
      <w:r w:rsidR="00281D24">
        <w:rPr>
          <w:rFonts w:cs="Arial"/>
          <w:szCs w:val="18"/>
        </w:rPr>
        <w:t xml:space="preserve">31163492 </w:t>
      </w:r>
      <w:bookmarkStart w:id="3" w:name="_GoBack"/>
      <w:bookmarkEnd w:id="3"/>
      <w:r w:rsidRPr="00300406">
        <w:rPr>
          <w:rFonts w:cs="Arial"/>
          <w:szCs w:val="18"/>
        </w:rPr>
        <w:t xml:space="preserve">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:rsidR="001C64A3" w:rsidRPr="00300406" w:rsidRDefault="001C64A3" w:rsidP="001C64A3">
      <w:pPr>
        <w:rPr>
          <w:rFonts w:cs="Arial"/>
          <w:szCs w:val="18"/>
        </w:rPr>
      </w:pPr>
    </w:p>
    <w:p w:rsidR="001C64A3" w:rsidRPr="00300406" w:rsidRDefault="001C64A3" w:rsidP="001C64A3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:rsidR="001C64A3" w:rsidRPr="00300406" w:rsidRDefault="001C64A3" w:rsidP="001C64A3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1C64A3" w:rsidRPr="00300406" w:rsidRDefault="001C64A3" w:rsidP="001C64A3">
      <w:pPr>
        <w:rPr>
          <w:rFonts w:cs="Arial"/>
          <w:szCs w:val="18"/>
        </w:rPr>
      </w:pPr>
    </w:p>
    <w:p w:rsidR="001C64A3" w:rsidRPr="00300406" w:rsidRDefault="001C64A3" w:rsidP="001C64A3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:rsidR="001C64A3" w:rsidRPr="00300406" w:rsidRDefault="001C64A3" w:rsidP="001C64A3"/>
    <w:p w:rsidR="001C64A3" w:rsidRPr="00300406" w:rsidRDefault="001C64A3" w:rsidP="001C64A3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1C64A3" w:rsidRPr="00300406" w:rsidRDefault="001C64A3" w:rsidP="001C64A3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1C64A3" w:rsidRPr="00300406" w:rsidRDefault="001C64A3" w:rsidP="001C64A3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:rsidR="001C64A3" w:rsidRPr="00300406" w:rsidRDefault="001C64A3" w:rsidP="001C64A3">
      <w:pPr>
        <w:rPr>
          <w:rFonts w:cs="Arial"/>
          <w:szCs w:val="18"/>
        </w:rPr>
      </w:pPr>
    </w:p>
    <w:p w:rsidR="001C64A3" w:rsidRPr="00300406" w:rsidRDefault="001C64A3" w:rsidP="001C64A3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:rsidR="001C64A3" w:rsidRPr="00300406" w:rsidRDefault="001C64A3" w:rsidP="001C64A3">
      <w:pPr>
        <w:rPr>
          <w:rFonts w:cs="Arial"/>
          <w:szCs w:val="18"/>
        </w:rPr>
      </w:pPr>
    </w:p>
    <w:p w:rsidR="001C64A3" w:rsidRPr="00300406" w:rsidRDefault="001C64A3" w:rsidP="001C64A3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1C64A3" w:rsidRPr="00300406" w:rsidRDefault="001C64A3" w:rsidP="001C64A3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:rsidR="001C64A3" w:rsidRPr="00300406" w:rsidRDefault="001C64A3" w:rsidP="001C64A3">
      <w:pPr>
        <w:rPr>
          <w:rFonts w:cs="Arial"/>
          <w:szCs w:val="18"/>
        </w:rPr>
      </w:pPr>
    </w:p>
    <w:p w:rsidR="001C64A3" w:rsidRPr="00300406" w:rsidRDefault="001C64A3" w:rsidP="001C64A3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:rsidR="001C64A3" w:rsidRPr="00300406" w:rsidRDefault="001C64A3" w:rsidP="001C64A3">
      <w:pPr>
        <w:rPr>
          <w:b/>
        </w:rPr>
      </w:pPr>
    </w:p>
    <w:p w:rsidR="001C64A3" w:rsidRPr="00300406" w:rsidRDefault="001C64A3" w:rsidP="001C64A3">
      <w:pPr>
        <w:rPr>
          <w:rFonts w:cs="V&amp;W Syntax (Adobe)"/>
        </w:rPr>
      </w:pPr>
      <w:r w:rsidRPr="00300406">
        <w:t>Deze verklaring dient digitaal te worden ondertekend conform paragraaf 4.3</w:t>
      </w:r>
      <w:r>
        <w:t>.1</w:t>
      </w:r>
      <w:r w:rsidRPr="00300406">
        <w:rPr>
          <w:color w:val="000000" w:themeColor="text1"/>
        </w:rPr>
        <w:t>.</w:t>
      </w:r>
    </w:p>
    <w:p w:rsidR="001C64A3" w:rsidRPr="00300406" w:rsidRDefault="001C64A3" w:rsidP="001C64A3">
      <w:pPr>
        <w:pStyle w:val="broodtekst"/>
      </w:pPr>
    </w:p>
    <w:p w:rsidR="003F5EB0" w:rsidRPr="003F5EB0" w:rsidRDefault="003F5EB0" w:rsidP="001C64A3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4A3" w:rsidRDefault="001C64A3" w:rsidP="0088501B">
      <w:r>
        <w:separator/>
      </w:r>
    </w:p>
  </w:endnote>
  <w:endnote w:type="continuationSeparator" w:id="0">
    <w:p w:rsidR="001C64A3" w:rsidRDefault="001C64A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4A3" w:rsidRDefault="001C64A3" w:rsidP="0088501B">
      <w:r>
        <w:separator/>
      </w:r>
    </w:p>
  </w:footnote>
  <w:footnote w:type="continuationSeparator" w:id="0">
    <w:p w:rsidR="001C64A3" w:rsidRDefault="001C64A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A3"/>
    <w:rsid w:val="00043163"/>
    <w:rsid w:val="00056D70"/>
    <w:rsid w:val="000B3F94"/>
    <w:rsid w:val="000E1F3B"/>
    <w:rsid w:val="00173156"/>
    <w:rsid w:val="001C64A3"/>
    <w:rsid w:val="001D6F03"/>
    <w:rsid w:val="00281D24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34B76F"/>
  <w15:chartTrackingRefBased/>
  <w15:docId w15:val="{B5D07B18-3CE4-431E-AE81-03B3E838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1C64A3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1C64A3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1C64A3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1C64A3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1C64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1C64A3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Funken, Joep (PPO)</dc:creator>
  <cp:keywords/>
  <dc:description/>
  <cp:lastModifiedBy>Funken, Joep (PPO)</cp:lastModifiedBy>
  <cp:revision>2</cp:revision>
  <dcterms:created xsi:type="dcterms:W3CDTF">2021-01-05T16:13:00Z</dcterms:created>
  <dcterms:modified xsi:type="dcterms:W3CDTF">2021-01-08T10:02:00Z</dcterms:modified>
</cp:coreProperties>
</file>