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F6B70" w14:textId="75B90B6E" w:rsidR="009A57DE" w:rsidRDefault="009A57DE">
      <w:pPr>
        <w:rPr>
          <w:b/>
          <w:sz w:val="44"/>
          <w:szCs w:val="44"/>
        </w:rPr>
      </w:pPr>
    </w:p>
    <w:p w14:paraId="56F860F0" w14:textId="11ABB946" w:rsidR="009A57DE" w:rsidRDefault="009A57DE">
      <w:pPr>
        <w:rPr>
          <w:b/>
          <w:sz w:val="44"/>
          <w:szCs w:val="44"/>
        </w:rPr>
      </w:pPr>
    </w:p>
    <w:tbl>
      <w:tblPr>
        <w:tblW w:w="4916" w:type="pct"/>
        <w:tblLayout w:type="fixed"/>
        <w:tblCellMar>
          <w:left w:w="0" w:type="dxa"/>
        </w:tblCellMar>
        <w:tblLook w:val="01E0" w:firstRow="1" w:lastRow="1" w:firstColumn="1" w:lastColumn="1" w:noHBand="0" w:noVBand="0"/>
      </w:tblPr>
      <w:tblGrid>
        <w:gridCol w:w="9303"/>
      </w:tblGrid>
      <w:tr w:rsidR="009A57DE" w:rsidRPr="00DD3DFA" w14:paraId="3F54EB43" w14:textId="77777777" w:rsidTr="00841022">
        <w:trPr>
          <w:trHeight w:val="284"/>
        </w:trPr>
        <w:tc>
          <w:tcPr>
            <w:tcW w:w="7881" w:type="dxa"/>
            <w:shd w:val="clear" w:color="auto" w:fill="auto"/>
          </w:tcPr>
          <w:p w14:paraId="7A544EFA" w14:textId="3C127FC4" w:rsidR="00CF7165" w:rsidRDefault="0082038F" w:rsidP="007C74F0">
            <w:pPr>
              <w:pStyle w:val="Tabelnormaal"/>
              <w:rPr>
                <w:rFonts w:ascii="Corbel" w:hAnsi="Corbel" w:cs="Times New Roman"/>
                <w:b/>
                <w:color w:val="auto"/>
                <w:sz w:val="36"/>
                <w:szCs w:val="36"/>
              </w:rPr>
            </w:pPr>
            <w:r>
              <w:rPr>
                <w:rFonts w:ascii="Corbel" w:hAnsi="Corbel" w:cs="Times New Roman"/>
                <w:b/>
                <w:color w:val="auto"/>
                <w:sz w:val="36"/>
                <w:szCs w:val="36"/>
              </w:rPr>
              <w:t>Levering</w:t>
            </w:r>
            <w:r w:rsidR="00ED0CC6">
              <w:rPr>
                <w:rFonts w:ascii="Corbel" w:hAnsi="Corbel" w:cs="Times New Roman"/>
                <w:b/>
                <w:color w:val="auto"/>
                <w:sz w:val="36"/>
                <w:szCs w:val="36"/>
              </w:rPr>
              <w:t xml:space="preserve"> e</w:t>
            </w:r>
            <w:r>
              <w:rPr>
                <w:rFonts w:ascii="Corbel" w:hAnsi="Corbel" w:cs="Times New Roman"/>
                <w:b/>
                <w:color w:val="auto"/>
                <w:sz w:val="36"/>
                <w:szCs w:val="36"/>
              </w:rPr>
              <w:t>n Onderhoud van VISI Software en Raamwerken</w:t>
            </w:r>
          </w:p>
          <w:p w14:paraId="45CC1D7C" w14:textId="77777777" w:rsidR="009A57DE" w:rsidRPr="00DD3DFA" w:rsidRDefault="009A57DE" w:rsidP="00841022">
            <w:pPr>
              <w:pStyle w:val="Tabelnormaal"/>
              <w:spacing w:after="0"/>
              <w:jc w:val="left"/>
              <w:rPr>
                <w:rFonts w:ascii="Corbel" w:hAnsi="Corbel" w:cs="Times New Roman"/>
                <w:b/>
                <w:color w:val="auto"/>
                <w:sz w:val="36"/>
                <w:szCs w:val="36"/>
              </w:rPr>
            </w:pPr>
          </w:p>
          <w:p w14:paraId="4293E8C0" w14:textId="77777777" w:rsidR="009A57DE" w:rsidRPr="00DD3DFA" w:rsidRDefault="009A57DE" w:rsidP="00841022">
            <w:pPr>
              <w:pStyle w:val="Tabelnormaal"/>
              <w:spacing w:after="0"/>
              <w:jc w:val="left"/>
              <w:rPr>
                <w:rFonts w:ascii="Corbel" w:hAnsi="Corbel" w:cs="Times New Roman"/>
                <w:b/>
                <w:color w:val="auto"/>
                <w:sz w:val="36"/>
                <w:szCs w:val="36"/>
              </w:rPr>
            </w:pPr>
          </w:p>
        </w:tc>
      </w:tr>
      <w:tr w:rsidR="009A57DE" w:rsidRPr="00DD3DFA" w14:paraId="685F4679" w14:textId="77777777" w:rsidTr="00841022">
        <w:trPr>
          <w:trHeight w:val="567"/>
        </w:trPr>
        <w:tc>
          <w:tcPr>
            <w:tcW w:w="7881" w:type="dxa"/>
            <w:shd w:val="clear" w:color="auto" w:fill="auto"/>
            <w:vAlign w:val="bottom"/>
          </w:tcPr>
          <w:p w14:paraId="169C2214" w14:textId="77777777" w:rsidR="009A57DE" w:rsidRPr="00DD3DFA" w:rsidRDefault="009A57DE" w:rsidP="00841022">
            <w:pPr>
              <w:pStyle w:val="Tabelnormaal"/>
              <w:spacing w:after="0"/>
              <w:jc w:val="left"/>
              <w:rPr>
                <w:rFonts w:ascii="Corbel" w:hAnsi="Corbel" w:cs="Times New Roman"/>
                <w:b/>
                <w:color w:val="auto"/>
                <w:sz w:val="36"/>
                <w:szCs w:val="36"/>
              </w:rPr>
            </w:pPr>
          </w:p>
          <w:p w14:paraId="2079A731" w14:textId="77777777" w:rsidR="00246ADF" w:rsidRDefault="00246ADF" w:rsidP="00246ADF">
            <w:pPr>
              <w:pStyle w:val="Tabelnormaal"/>
              <w:rPr>
                <w:rFonts w:ascii="Corbel" w:hAnsi="Corbel"/>
                <w:b/>
                <w:sz w:val="32"/>
              </w:rPr>
            </w:pPr>
            <w:r w:rsidRPr="00825551">
              <w:rPr>
                <w:rFonts w:ascii="Corbel" w:hAnsi="Corbel" w:cs="Times New Roman"/>
                <w:b/>
                <w:color w:val="auto"/>
                <w:sz w:val="32"/>
                <w:szCs w:val="22"/>
                <w:lang w:eastAsia="en-US"/>
              </w:rPr>
              <w:t>Formulier D Conformiteitenlijst</w:t>
            </w:r>
            <w:r>
              <w:rPr>
                <w:rFonts w:ascii="Corbel" w:hAnsi="Corbel" w:cs="Times New Roman"/>
                <w:b/>
                <w:color w:val="auto"/>
                <w:sz w:val="32"/>
                <w:szCs w:val="22"/>
                <w:lang w:eastAsia="en-US"/>
              </w:rPr>
              <w:t xml:space="preserve"> </w:t>
            </w:r>
            <w:r w:rsidRPr="00825551">
              <w:rPr>
                <w:rFonts w:ascii="Corbel" w:hAnsi="Corbel" w:cs="Times New Roman"/>
                <w:b/>
                <w:color w:val="auto"/>
                <w:sz w:val="32"/>
                <w:szCs w:val="22"/>
              </w:rPr>
              <w:t>Minimum-eisen</w:t>
            </w:r>
          </w:p>
          <w:p w14:paraId="760FC70F" w14:textId="77777777" w:rsidR="00246ADF" w:rsidRDefault="00246ADF" w:rsidP="00246ADF">
            <w:pPr>
              <w:rPr>
                <w:b/>
                <w:sz w:val="32"/>
              </w:rPr>
            </w:pPr>
          </w:p>
          <w:p w14:paraId="5654767F" w14:textId="77777777" w:rsidR="00246ADF" w:rsidRPr="00DD3DFA" w:rsidRDefault="00246ADF" w:rsidP="00246ADF">
            <w:pPr>
              <w:pStyle w:val="Tabelnormaal"/>
              <w:spacing w:after="0"/>
              <w:jc w:val="left"/>
              <w:rPr>
                <w:rFonts w:ascii="Corbel" w:hAnsi="Corbel" w:cs="Times New Roman"/>
                <w:b/>
                <w:color w:val="auto"/>
                <w:sz w:val="36"/>
                <w:szCs w:val="36"/>
              </w:rPr>
            </w:pPr>
          </w:p>
          <w:p w14:paraId="35EED025" w14:textId="77777777" w:rsidR="004E08DB" w:rsidRDefault="004E08DB" w:rsidP="005E7018">
            <w:pPr>
              <w:spacing w:before="400"/>
              <w:rPr>
                <w:b/>
                <w:sz w:val="36"/>
                <w:szCs w:val="36"/>
              </w:rPr>
            </w:pPr>
          </w:p>
          <w:p w14:paraId="0B3FEE98" w14:textId="77777777" w:rsidR="005E7018" w:rsidRDefault="005E7018" w:rsidP="005E7018">
            <w:pPr>
              <w:spacing w:before="400"/>
              <w:rPr>
                <w:b/>
                <w:sz w:val="36"/>
                <w:szCs w:val="36"/>
              </w:rPr>
            </w:pPr>
          </w:p>
          <w:p w14:paraId="0E13476F" w14:textId="77777777" w:rsidR="005E7018" w:rsidRDefault="005E7018" w:rsidP="005E7018">
            <w:pPr>
              <w:spacing w:before="400"/>
              <w:rPr>
                <w:b/>
                <w:sz w:val="36"/>
                <w:szCs w:val="36"/>
              </w:rPr>
            </w:pPr>
          </w:p>
          <w:p w14:paraId="447E4CA7" w14:textId="77777777" w:rsidR="005E7018" w:rsidRDefault="005E7018" w:rsidP="005E7018">
            <w:pPr>
              <w:spacing w:before="400"/>
              <w:rPr>
                <w:b/>
                <w:sz w:val="36"/>
                <w:szCs w:val="36"/>
              </w:rPr>
            </w:pPr>
          </w:p>
          <w:p w14:paraId="0171087D" w14:textId="09029E44" w:rsidR="005E7018" w:rsidRPr="00DD3DFA" w:rsidRDefault="005E7018" w:rsidP="005E7018">
            <w:pPr>
              <w:spacing w:before="400"/>
              <w:rPr>
                <w:b/>
                <w:sz w:val="36"/>
                <w:szCs w:val="36"/>
              </w:rPr>
            </w:pPr>
          </w:p>
        </w:tc>
      </w:tr>
      <w:tr w:rsidR="007C74F0" w:rsidRPr="00DD3DFA" w14:paraId="4E7C7185" w14:textId="77777777" w:rsidTr="00841022">
        <w:trPr>
          <w:trHeight w:val="567"/>
        </w:trPr>
        <w:tc>
          <w:tcPr>
            <w:tcW w:w="7881" w:type="dxa"/>
            <w:shd w:val="clear" w:color="auto" w:fill="auto"/>
            <w:vAlign w:val="bottom"/>
          </w:tcPr>
          <w:p w14:paraId="3CA62F96" w14:textId="77777777" w:rsidR="007C74F0" w:rsidRPr="00DD3DFA" w:rsidRDefault="007C74F0" w:rsidP="00841022">
            <w:pPr>
              <w:pStyle w:val="Tabelnormaal"/>
              <w:spacing w:after="0"/>
              <w:jc w:val="left"/>
              <w:rPr>
                <w:rFonts w:ascii="Corbel" w:hAnsi="Corbel" w:cs="Times New Roman"/>
                <w:b/>
                <w:color w:val="auto"/>
                <w:sz w:val="36"/>
                <w:szCs w:val="36"/>
              </w:rPr>
            </w:pPr>
          </w:p>
        </w:tc>
      </w:tr>
      <w:tr w:rsidR="00246ADF" w:rsidRPr="00DD3DFA" w14:paraId="5DFA9889" w14:textId="77777777" w:rsidTr="00841022">
        <w:trPr>
          <w:trHeight w:val="567"/>
        </w:trPr>
        <w:tc>
          <w:tcPr>
            <w:tcW w:w="7881" w:type="dxa"/>
            <w:shd w:val="clear" w:color="auto" w:fill="auto"/>
            <w:vAlign w:val="bottom"/>
          </w:tcPr>
          <w:p w14:paraId="38E25599" w14:textId="77777777" w:rsidR="00246ADF" w:rsidRPr="00DD3DFA" w:rsidRDefault="00246ADF" w:rsidP="00841022">
            <w:pPr>
              <w:pStyle w:val="Tabelnormaal"/>
              <w:spacing w:after="0"/>
              <w:jc w:val="left"/>
              <w:rPr>
                <w:rFonts w:ascii="Corbel" w:hAnsi="Corbel" w:cs="Times New Roman"/>
                <w:b/>
                <w:color w:val="auto"/>
                <w:sz w:val="36"/>
                <w:szCs w:val="36"/>
              </w:rPr>
            </w:pPr>
          </w:p>
        </w:tc>
      </w:tr>
      <w:tr w:rsidR="007C74F0" w:rsidRPr="00DD3DFA" w14:paraId="76EF43D5" w14:textId="77777777" w:rsidTr="00841022">
        <w:trPr>
          <w:trHeight w:val="567"/>
        </w:trPr>
        <w:tc>
          <w:tcPr>
            <w:tcW w:w="7881" w:type="dxa"/>
            <w:shd w:val="clear" w:color="auto" w:fill="auto"/>
            <w:vAlign w:val="bottom"/>
          </w:tcPr>
          <w:p w14:paraId="249EB0BF" w14:textId="77777777" w:rsidR="007C74F0" w:rsidRPr="00DD3DFA" w:rsidRDefault="007C74F0" w:rsidP="00841022">
            <w:pPr>
              <w:pStyle w:val="Tabelnormaal"/>
              <w:spacing w:after="0"/>
              <w:jc w:val="left"/>
              <w:rPr>
                <w:rFonts w:ascii="Corbel" w:hAnsi="Corbel" w:cs="Times New Roman"/>
                <w:b/>
                <w:color w:val="auto"/>
                <w:sz w:val="36"/>
                <w:szCs w:val="36"/>
              </w:rPr>
            </w:pPr>
          </w:p>
        </w:tc>
      </w:tr>
    </w:tbl>
    <w:p w14:paraId="03EF5CFE" w14:textId="10CF3659" w:rsidR="009A57DE" w:rsidRDefault="009A57DE">
      <w:pPr>
        <w:rPr>
          <w:b/>
          <w:sz w:val="44"/>
          <w:szCs w:val="44"/>
        </w:rPr>
      </w:pPr>
    </w:p>
    <w:p w14:paraId="5870905D" w14:textId="758C81C6" w:rsidR="00255A03" w:rsidRDefault="00255A03">
      <w:pPr>
        <w:rPr>
          <w:b/>
          <w:sz w:val="44"/>
          <w:szCs w:val="44"/>
        </w:rPr>
      </w:pPr>
    </w:p>
    <w:p w14:paraId="4FE537FB" w14:textId="351057AD" w:rsidR="00262E52" w:rsidRDefault="00262E52" w:rsidP="00262E52">
      <w:bookmarkStart w:id="0" w:name="bwinhoud"/>
      <w:bookmarkEnd w:id="0"/>
    </w:p>
    <w:p w14:paraId="4B50B902" w14:textId="1B59BA72" w:rsidR="005E7018" w:rsidRDefault="005E7018" w:rsidP="00262E52">
      <w:bookmarkStart w:id="1" w:name="_GoBack"/>
      <w:bookmarkEnd w:id="1"/>
    </w:p>
    <w:p w14:paraId="786E4B03" w14:textId="77777777" w:rsidR="005E7018" w:rsidRPr="007C0CEF" w:rsidRDefault="005E7018" w:rsidP="00262E52"/>
    <w:p w14:paraId="27A16762" w14:textId="1BEB22C4" w:rsidR="00262E52" w:rsidRPr="00AA44B3" w:rsidRDefault="00262E52" w:rsidP="00B20CEB">
      <w:pPr>
        <w:ind w:right="-2"/>
      </w:pPr>
      <w:r w:rsidRPr="00AA44B3">
        <w:lastRenderedPageBreak/>
        <w:t xml:space="preserve">In </w:t>
      </w:r>
      <w:r w:rsidR="00124C64">
        <w:t xml:space="preserve">Bijlage 1 </w:t>
      </w:r>
      <w:r w:rsidRPr="00AA44B3">
        <w:t>P</w:t>
      </w:r>
      <w:r w:rsidR="00B20CEB">
        <w:t>r</w:t>
      </w:r>
      <w:r w:rsidR="00246ADF">
        <w:t>o</w:t>
      </w:r>
      <w:r w:rsidR="00B20CEB">
        <w:t>gramma van Eisen</w:t>
      </w:r>
      <w:r w:rsidRPr="00AA44B3">
        <w:t xml:space="preserve"> zijn de minimumeisen opgenomen waar de Opdrachtnemer in het kader van de te sluiten Overeenkomst aan dient te voldoen. Bij de uitvoering van de Opdracht dient Opdrachtnemer te allen tijde te voldoen aan de gestelde eisen voor het naar behoren uitvoeren van de Opdracht. Opdrachtnemer voldoet te allen tijde aan de wettelijke eisen die direct of indirect op de uitoefening van de betrokken werkzaamheden van toepassing zijn. Met het in</w:t>
      </w:r>
      <w:r w:rsidR="00124C64">
        <w:t>vullen</w:t>
      </w:r>
      <w:r w:rsidR="005E7018">
        <w:t xml:space="preserve"> en ondertekenen </w:t>
      </w:r>
      <w:r w:rsidR="00124C64">
        <w:t xml:space="preserve">van de Conformiteitenlijst </w:t>
      </w:r>
      <w:r w:rsidRPr="00AA44B3">
        <w:t>geeft de Inschrijver</w:t>
      </w:r>
      <w:r w:rsidR="00124C64">
        <w:t xml:space="preserve"> ondubbelzinnig </w:t>
      </w:r>
      <w:r w:rsidR="005E7018">
        <w:t xml:space="preserve">en onvoorwaardelijk </w:t>
      </w:r>
      <w:r w:rsidRPr="00AA44B3">
        <w:t>aan dat hij akkoord gaat met alle in het PvE gestelde eisen.</w:t>
      </w:r>
    </w:p>
    <w:p w14:paraId="40488FFE" w14:textId="1F7B7746" w:rsidR="00124C64" w:rsidRDefault="00124C64" w:rsidP="00124C64">
      <w:pPr>
        <w:widowControl w:val="0"/>
        <w:autoSpaceDE w:val="0"/>
        <w:autoSpaceDN w:val="0"/>
        <w:adjustRightInd w:val="0"/>
        <w:jc w:val="both"/>
        <w:rPr>
          <w:rFonts w:cs="Tahoma"/>
        </w:rPr>
      </w:pPr>
      <w:bookmarkStart w:id="2" w:name="bwStart"/>
      <w:bookmarkEnd w:id="2"/>
    </w:p>
    <w:p w14:paraId="42988176" w14:textId="1F39E159" w:rsidR="005E7018" w:rsidRDefault="005E7018" w:rsidP="00124C64">
      <w:pPr>
        <w:widowControl w:val="0"/>
        <w:autoSpaceDE w:val="0"/>
        <w:autoSpaceDN w:val="0"/>
        <w:adjustRightInd w:val="0"/>
        <w:jc w:val="both"/>
        <w:rPr>
          <w:rFonts w:cs="Tahoma"/>
        </w:rPr>
      </w:pPr>
    </w:p>
    <w:p w14:paraId="2365B9EB" w14:textId="77777777" w:rsidR="005E7018" w:rsidRDefault="005E7018" w:rsidP="00124C64">
      <w:pPr>
        <w:widowControl w:val="0"/>
        <w:autoSpaceDE w:val="0"/>
        <w:autoSpaceDN w:val="0"/>
        <w:adjustRightInd w:val="0"/>
        <w:jc w:val="both"/>
        <w:rPr>
          <w:rFonts w:cs="Tahoma"/>
        </w:rPr>
      </w:pPr>
    </w:p>
    <w:p w14:paraId="3AC8D758" w14:textId="77777777" w:rsidR="00124C64" w:rsidRPr="004E5D5D" w:rsidRDefault="00124C64" w:rsidP="00124C64">
      <w:pPr>
        <w:rPr>
          <w:b/>
          <w:sz w:val="22"/>
        </w:rPr>
      </w:pPr>
      <w:r w:rsidRPr="004E5D5D">
        <w:rPr>
          <w:b/>
          <w:sz w:val="22"/>
        </w:rPr>
        <w:t>Ondertekening:</w:t>
      </w:r>
    </w:p>
    <w:p w14:paraId="45FA1D2A" w14:textId="77777777" w:rsidR="00124C64" w:rsidRPr="004E5D5D" w:rsidRDefault="00124C64" w:rsidP="00124C64"/>
    <w:p w14:paraId="273DB810" w14:textId="77777777" w:rsidR="00124C64" w:rsidRPr="00D57DE7" w:rsidRDefault="00124C64" w:rsidP="00124C64">
      <w:pPr>
        <w:spacing w:before="280"/>
        <w:rPr>
          <w:rFonts w:eastAsia="Calibri"/>
        </w:rPr>
      </w:pPr>
      <w:r w:rsidRPr="00D57DE7">
        <w:rPr>
          <w:rFonts w:eastAsia="Calibri"/>
        </w:rPr>
        <w:t xml:space="preserve">Naam Inschrijver: </w:t>
      </w:r>
      <w:r w:rsidRPr="00D57DE7">
        <w:rPr>
          <w:rFonts w:eastAsia="Calibri"/>
        </w:rPr>
        <w:tab/>
        <w:t>………………………………………………………………………….</w:t>
      </w:r>
    </w:p>
    <w:p w14:paraId="05CB158F" w14:textId="77777777" w:rsidR="00124C64" w:rsidRPr="00D57DE7" w:rsidRDefault="00124C64" w:rsidP="00124C64">
      <w:pPr>
        <w:spacing w:before="280"/>
        <w:rPr>
          <w:rFonts w:eastAsia="Calibri"/>
        </w:rPr>
      </w:pPr>
      <w:r w:rsidRPr="00D57DE7">
        <w:rPr>
          <w:rFonts w:eastAsia="Calibri"/>
        </w:rPr>
        <w:t xml:space="preserve">Naam persoon: </w:t>
      </w:r>
      <w:r w:rsidRPr="00D57DE7">
        <w:rPr>
          <w:rFonts w:eastAsia="Calibri"/>
        </w:rPr>
        <w:tab/>
        <w:t>………………………………………………………………………….</w:t>
      </w:r>
    </w:p>
    <w:p w14:paraId="5B06B6F6" w14:textId="77777777" w:rsidR="00124C64" w:rsidRPr="00D57DE7" w:rsidRDefault="00124C64" w:rsidP="00124C64">
      <w:pPr>
        <w:spacing w:before="280"/>
        <w:rPr>
          <w:rFonts w:eastAsia="Calibri"/>
        </w:rPr>
      </w:pPr>
      <w:r w:rsidRPr="00D57DE7">
        <w:rPr>
          <w:rFonts w:eastAsia="Calibri"/>
        </w:rPr>
        <w:t>Datum:</w:t>
      </w:r>
      <w:r w:rsidRPr="00D57DE7">
        <w:rPr>
          <w:rFonts w:eastAsia="Calibri"/>
        </w:rPr>
        <w:tab/>
      </w:r>
      <w:r w:rsidRPr="00D57DE7">
        <w:rPr>
          <w:rFonts w:eastAsia="Calibri"/>
        </w:rPr>
        <w:tab/>
        <w:t>………………………………………………………………………….</w:t>
      </w:r>
    </w:p>
    <w:p w14:paraId="2BA5D50F" w14:textId="77777777" w:rsidR="00124C64" w:rsidRPr="00D57DE7" w:rsidRDefault="00124C64" w:rsidP="00124C64">
      <w:pPr>
        <w:spacing w:before="280"/>
        <w:rPr>
          <w:rFonts w:eastAsia="Calibri"/>
        </w:rPr>
      </w:pPr>
    </w:p>
    <w:p w14:paraId="13EB6430" w14:textId="77777777" w:rsidR="00124C64" w:rsidRPr="00D57DE7" w:rsidRDefault="00124C64" w:rsidP="00124C64">
      <w:pPr>
        <w:spacing w:before="280"/>
        <w:rPr>
          <w:rFonts w:eastAsia="Calibri"/>
        </w:rPr>
      </w:pPr>
    </w:p>
    <w:p w14:paraId="486F40B5" w14:textId="77777777" w:rsidR="00124C64" w:rsidRPr="00D57DE7" w:rsidRDefault="00124C64" w:rsidP="00124C64">
      <w:pPr>
        <w:widowControl w:val="0"/>
        <w:autoSpaceDE w:val="0"/>
        <w:autoSpaceDN w:val="0"/>
        <w:adjustRightInd w:val="0"/>
        <w:jc w:val="both"/>
        <w:rPr>
          <w:rFonts w:cs="Tahoma"/>
        </w:rPr>
      </w:pPr>
      <w:r w:rsidRPr="00D57DE7">
        <w:rPr>
          <w:rFonts w:eastAsia="Calibri"/>
        </w:rPr>
        <w:t>Handtekening:</w:t>
      </w:r>
      <w:r w:rsidRPr="00D57DE7">
        <w:rPr>
          <w:rFonts w:eastAsia="Calibri"/>
        </w:rPr>
        <w:tab/>
        <w:t>………………………………………………………………………….</w:t>
      </w:r>
      <w:r w:rsidRPr="00D57DE7">
        <w:rPr>
          <w:rFonts w:eastAsia="Calibri"/>
          <w:b/>
        </w:rPr>
        <w:br/>
      </w:r>
    </w:p>
    <w:p w14:paraId="6F122D3A" w14:textId="77777777" w:rsidR="00124C64" w:rsidRPr="00D57DE7" w:rsidRDefault="00124C64" w:rsidP="00124C64">
      <w:pPr>
        <w:widowControl w:val="0"/>
        <w:autoSpaceDE w:val="0"/>
        <w:autoSpaceDN w:val="0"/>
        <w:adjustRightInd w:val="0"/>
        <w:jc w:val="both"/>
        <w:rPr>
          <w:rFonts w:cs="Tahoma"/>
        </w:rPr>
      </w:pPr>
    </w:p>
    <w:p w14:paraId="275E033B" w14:textId="77777777" w:rsidR="00124C64" w:rsidRPr="00D57DE7" w:rsidRDefault="00124C64" w:rsidP="00124C64">
      <w:pPr>
        <w:widowControl w:val="0"/>
        <w:autoSpaceDE w:val="0"/>
        <w:autoSpaceDN w:val="0"/>
        <w:adjustRightInd w:val="0"/>
        <w:jc w:val="both"/>
        <w:rPr>
          <w:rFonts w:cs="Tahoma"/>
        </w:rPr>
      </w:pPr>
    </w:p>
    <w:tbl>
      <w:tblPr>
        <w:tblStyle w:val="Tabelraster"/>
        <w:tblW w:w="0" w:type="auto"/>
        <w:tblLook w:val="04A0" w:firstRow="1" w:lastRow="0" w:firstColumn="1" w:lastColumn="0" w:noHBand="0" w:noVBand="1"/>
      </w:tblPr>
      <w:tblGrid>
        <w:gridCol w:w="9054"/>
      </w:tblGrid>
      <w:tr w:rsidR="00124C64" w:rsidRPr="00D57DE7" w14:paraId="36A249FC" w14:textId="77777777" w:rsidTr="001C1626">
        <w:tc>
          <w:tcPr>
            <w:tcW w:w="9054" w:type="dxa"/>
          </w:tcPr>
          <w:p w14:paraId="5CAEBD55" w14:textId="77777777" w:rsidR="00124C64" w:rsidRPr="00C52F65" w:rsidRDefault="00124C64" w:rsidP="001C1626">
            <w:pPr>
              <w:widowControl w:val="0"/>
              <w:autoSpaceDE w:val="0"/>
              <w:autoSpaceDN w:val="0"/>
              <w:adjustRightInd w:val="0"/>
              <w:spacing w:after="100" w:afterAutospacing="1"/>
              <w:jc w:val="both"/>
              <w:rPr>
                <w:rFonts w:cs="Tahoma"/>
                <w:lang w:val="nl-NL"/>
              </w:rPr>
            </w:pPr>
            <w:r w:rsidRPr="00C52F65">
              <w:rPr>
                <w:rFonts w:cs="Tahoma"/>
                <w:lang w:val="nl-NL"/>
              </w:rPr>
              <w:t>D</w:t>
            </w:r>
            <w:r>
              <w:rPr>
                <w:rFonts w:cs="Tahoma"/>
                <w:lang w:val="nl-NL"/>
              </w:rPr>
              <w:t>it Formulier</w:t>
            </w:r>
            <w:r w:rsidRPr="00C52F65">
              <w:rPr>
                <w:rFonts w:cs="Tahoma"/>
                <w:lang w:val="nl-NL"/>
              </w:rPr>
              <w:t xml:space="preserve"> dient te worden ondertekend door een daartoe rechtsgeldig bevoegd persoon.</w:t>
            </w:r>
          </w:p>
        </w:tc>
      </w:tr>
    </w:tbl>
    <w:p w14:paraId="0AFD15CD" w14:textId="77777777" w:rsidR="00124C64" w:rsidRPr="00D57DE7" w:rsidRDefault="00124C64" w:rsidP="00124C64">
      <w:pPr>
        <w:pStyle w:val="K02-tussenkop"/>
        <w:rPr>
          <w:sz w:val="20"/>
          <w:szCs w:val="20"/>
        </w:rPr>
      </w:pPr>
    </w:p>
    <w:p w14:paraId="2A3A175D" w14:textId="77777777" w:rsidR="00124C64" w:rsidRDefault="00124C64" w:rsidP="00124C64"/>
    <w:p w14:paraId="3ACE95FD" w14:textId="77777777" w:rsidR="00BA332D" w:rsidRPr="005E7018" w:rsidRDefault="00BA332D" w:rsidP="00BA332D">
      <w:pPr>
        <w:widowControl w:val="0"/>
        <w:overflowPunct w:val="0"/>
        <w:autoSpaceDE w:val="0"/>
        <w:autoSpaceDN w:val="0"/>
        <w:adjustRightInd w:val="0"/>
        <w:spacing w:line="240" w:lineRule="exact"/>
        <w:textAlignment w:val="baseline"/>
        <w:rPr>
          <w:rStyle w:val="Hyperlink"/>
          <w:noProof/>
          <w:color w:val="auto"/>
          <w:u w:val="none"/>
          <w:lang w:eastAsia="en-US"/>
        </w:rPr>
      </w:pPr>
    </w:p>
    <w:sectPr w:rsidR="00BA332D" w:rsidRPr="005E7018" w:rsidSect="00262E52">
      <w:headerReference w:type="default" r:id="rId8"/>
      <w:footerReference w:type="default" r:id="rId9"/>
      <w:pgSz w:w="11906" w:h="16838"/>
      <w:pgMar w:top="3232" w:right="1418" w:bottom="1440" w:left="1134" w:header="709" w:footer="0"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B88FF5" w16cid:durableId="21F0EF56"/>
  <w16cid:commentId w16cid:paraId="687A6213" w16cid:durableId="21F0EF5F"/>
  <w16cid:commentId w16cid:paraId="395A70AB" w16cid:durableId="21F0EF60"/>
  <w16cid:commentId w16cid:paraId="22AB79E1" w16cid:durableId="21F0EF66"/>
  <w16cid:commentId w16cid:paraId="43A1E693" w16cid:durableId="21F0EF6B"/>
  <w16cid:commentId w16cid:paraId="58E45631" w16cid:durableId="21F0EF75"/>
  <w16cid:commentId w16cid:paraId="619E64EB" w16cid:durableId="21F0EF77"/>
  <w16cid:commentId w16cid:paraId="570BE6F0" w16cid:durableId="21F0EF78"/>
  <w16cid:commentId w16cid:paraId="76FECEA0" w16cid:durableId="21F0EF7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4F025F" w14:textId="77777777" w:rsidR="00D4644B" w:rsidRDefault="00D4644B" w:rsidP="0021083E">
      <w:pPr>
        <w:spacing w:line="240" w:lineRule="auto"/>
      </w:pPr>
      <w:r>
        <w:separator/>
      </w:r>
    </w:p>
  </w:endnote>
  <w:endnote w:type="continuationSeparator" w:id="0">
    <w:p w14:paraId="32A64833" w14:textId="77777777" w:rsidR="00D4644B" w:rsidRDefault="00D4644B" w:rsidP="002108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V&amp;W Syntax (Adobe)">
    <w:altName w:val="Calibri"/>
    <w:charset w:val="00"/>
    <w:family w:val="swiss"/>
    <w:pitch w:val="variable"/>
    <w:sig w:usb0="00000001" w:usb1="00000000" w:usb2="00000000" w:usb3="00000000" w:csb0="00000111" w:csb1="00000000"/>
  </w:font>
  <w:font w:name="V&amp;W Fon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5048858"/>
      <w:docPartObj>
        <w:docPartGallery w:val="Page Numbers (Bottom of Page)"/>
        <w:docPartUnique/>
      </w:docPartObj>
    </w:sdtPr>
    <w:sdtEndPr/>
    <w:sdtContent>
      <w:sdt>
        <w:sdtPr>
          <w:id w:val="-843475462"/>
          <w:docPartObj>
            <w:docPartGallery w:val="Page Numbers (Top of Page)"/>
            <w:docPartUnique/>
          </w:docPartObj>
        </w:sdtPr>
        <w:sdtEndPr/>
        <w:sdtContent>
          <w:p w14:paraId="2B531C95" w14:textId="42560C45" w:rsidR="00D4644B" w:rsidRDefault="00D4644B" w:rsidP="00715B55">
            <w:pPr>
              <w:pStyle w:val="Koptekst"/>
            </w:pPr>
            <w:r>
              <w:t xml:space="preserve">Inkoopcode : AICT-2020-10019065 | Conformiteitenlijst                                 Pagina </w:t>
            </w:r>
            <w:r>
              <w:rPr>
                <w:b/>
                <w:bCs/>
                <w:sz w:val="24"/>
                <w:szCs w:val="24"/>
              </w:rPr>
              <w:fldChar w:fldCharType="begin"/>
            </w:r>
            <w:r>
              <w:rPr>
                <w:b/>
                <w:bCs/>
              </w:rPr>
              <w:instrText>PAGE</w:instrText>
            </w:r>
            <w:r>
              <w:rPr>
                <w:b/>
                <w:bCs/>
                <w:sz w:val="24"/>
                <w:szCs w:val="24"/>
              </w:rPr>
              <w:fldChar w:fldCharType="separate"/>
            </w:r>
            <w:r w:rsidR="005E7018">
              <w:rPr>
                <w:b/>
                <w:bCs/>
                <w:noProof/>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5E7018">
              <w:rPr>
                <w:b/>
                <w:bCs/>
                <w:noProof/>
              </w:rPr>
              <w:t>2</w:t>
            </w:r>
            <w:r>
              <w:rPr>
                <w:b/>
                <w:bCs/>
                <w:sz w:val="24"/>
                <w:szCs w:val="24"/>
              </w:rPr>
              <w:fldChar w:fldCharType="end"/>
            </w:r>
            <w:r>
              <w:t xml:space="preserve">                             </w:t>
            </w:r>
          </w:p>
          <w:p w14:paraId="678B574F" w14:textId="1343AEAF" w:rsidR="00D4644B" w:rsidRDefault="00D4644B" w:rsidP="00715B55">
            <w:pPr>
              <w:pStyle w:val="Voettekst"/>
              <w:ind w:firstLine="4248"/>
            </w:pPr>
            <w:r>
              <w:tab/>
            </w:r>
            <w:r>
              <w:tab/>
            </w:r>
            <w:r>
              <w:tab/>
            </w:r>
            <w:r>
              <w:tab/>
            </w:r>
          </w:p>
        </w:sdtContent>
      </w:sdt>
    </w:sdtContent>
  </w:sdt>
  <w:p w14:paraId="2772A478" w14:textId="58D11123" w:rsidR="00D4644B" w:rsidRDefault="00D4644B" w:rsidP="003623BB">
    <w:pPr>
      <w:pStyle w:val="Kop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E1E61" w14:textId="77777777" w:rsidR="00D4644B" w:rsidRDefault="00D4644B" w:rsidP="0021083E">
      <w:pPr>
        <w:spacing w:line="240" w:lineRule="auto"/>
      </w:pPr>
      <w:r>
        <w:separator/>
      </w:r>
    </w:p>
  </w:footnote>
  <w:footnote w:type="continuationSeparator" w:id="0">
    <w:p w14:paraId="25DEC198" w14:textId="77777777" w:rsidR="00D4644B" w:rsidRDefault="00D4644B" w:rsidP="002108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F534D" w14:textId="3E47E2A4" w:rsidR="00D4644B" w:rsidRDefault="00D4644B">
    <w:pPr>
      <w:pStyle w:val="Koptekst"/>
    </w:pPr>
    <w:r>
      <w:rPr>
        <w:noProof/>
      </w:rPr>
      <w:drawing>
        <wp:anchor distT="0" distB="0" distL="114300" distR="114300" simplePos="0" relativeHeight="251658240" behindDoc="1" locked="0" layoutInCell="1" allowOverlap="1" wp14:anchorId="66CE8B6C" wp14:editId="1CC7AEAA">
          <wp:simplePos x="0" y="0"/>
          <wp:positionH relativeFrom="page">
            <wp:posOffset>720725</wp:posOffset>
          </wp:positionH>
          <wp:positionV relativeFrom="page">
            <wp:posOffset>449580</wp:posOffset>
          </wp:positionV>
          <wp:extent cx="1176793" cy="885850"/>
          <wp:effectExtent l="0" t="0" r="4445"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675" cy="894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C9E05F2"/>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FFFFFFFB"/>
    <w:multiLevelType w:val="multilevel"/>
    <w:tmpl w:val="0C547590"/>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0000001"/>
    <w:multiLevelType w:val="multilevel"/>
    <w:tmpl w:val="387AEEAA"/>
    <w:lvl w:ilvl="0">
      <w:start w:val="1"/>
      <w:numFmt w:val="decimal"/>
      <w:pStyle w:val="CalibriKop1"/>
      <w:lvlText w:val="%1."/>
      <w:lvlJc w:val="left"/>
      <w:pPr>
        <w:tabs>
          <w:tab w:val="num" w:pos="1000"/>
        </w:tabs>
        <w:ind w:left="1000"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alibriKop2"/>
      <w:lvlText w:val="%1.%2"/>
      <w:lvlJc w:val="left"/>
      <w:pPr>
        <w:tabs>
          <w:tab w:val="num" w:pos="1144"/>
        </w:tabs>
        <w:ind w:left="1144" w:hanging="576"/>
      </w:pPr>
      <w:rPr>
        <w:rFonts w:hint="default"/>
      </w:rPr>
    </w:lvl>
    <w:lvl w:ilvl="2">
      <w:start w:val="1"/>
      <w:numFmt w:val="decimal"/>
      <w:pStyle w:val="CalibriKop3"/>
      <w:lvlText w:val="%1.%2.%3"/>
      <w:lvlJc w:val="left"/>
      <w:pPr>
        <w:tabs>
          <w:tab w:val="num" w:pos="1288"/>
        </w:tabs>
        <w:ind w:left="1288" w:hanging="720"/>
      </w:pPr>
      <w:rPr>
        <w:rFonts w:hint="default"/>
        <w:sz w:val="20"/>
        <w:szCs w:val="20"/>
      </w:rPr>
    </w:lvl>
    <w:lvl w:ilvl="3">
      <w:start w:val="1"/>
      <w:numFmt w:val="decimal"/>
      <w:lvlText w:val="%1.%2.%3.%4"/>
      <w:lvlJc w:val="left"/>
      <w:pPr>
        <w:tabs>
          <w:tab w:val="num" w:pos="1432"/>
        </w:tabs>
        <w:ind w:left="1432" w:hanging="864"/>
      </w:pPr>
      <w:rPr>
        <w:rFonts w:hint="default"/>
      </w:rPr>
    </w:lvl>
    <w:lvl w:ilvl="4">
      <w:start w:val="1"/>
      <w:numFmt w:val="decimal"/>
      <w:lvlText w:val="%1.%2.%3.%4.%5"/>
      <w:lvlJc w:val="left"/>
      <w:pPr>
        <w:tabs>
          <w:tab w:val="num" w:pos="1576"/>
        </w:tabs>
        <w:ind w:left="1576" w:hanging="1008"/>
      </w:pPr>
      <w:rPr>
        <w:rFonts w:hint="default"/>
      </w:rPr>
    </w:lvl>
    <w:lvl w:ilvl="5">
      <w:start w:val="1"/>
      <w:numFmt w:val="decimal"/>
      <w:lvlText w:val="%1.%2.%3.%4.%5.%6"/>
      <w:lvlJc w:val="left"/>
      <w:pPr>
        <w:tabs>
          <w:tab w:val="num" w:pos="1720"/>
        </w:tabs>
        <w:ind w:left="1720" w:hanging="1152"/>
      </w:pPr>
      <w:rPr>
        <w:rFonts w:hint="default"/>
      </w:rPr>
    </w:lvl>
    <w:lvl w:ilvl="6">
      <w:start w:val="1"/>
      <w:numFmt w:val="decimal"/>
      <w:lvlText w:val="%1.%2.%3.%4.%5.%6.%7"/>
      <w:lvlJc w:val="left"/>
      <w:pPr>
        <w:tabs>
          <w:tab w:val="num" w:pos="1864"/>
        </w:tabs>
        <w:ind w:left="1864" w:hanging="1296"/>
      </w:pPr>
      <w:rPr>
        <w:rFonts w:hint="default"/>
      </w:rPr>
    </w:lvl>
    <w:lvl w:ilvl="7">
      <w:start w:val="1"/>
      <w:numFmt w:val="decimal"/>
      <w:lvlText w:val="%1.%2.%3.%4.%5.%6.%7.%8"/>
      <w:lvlJc w:val="left"/>
      <w:pPr>
        <w:tabs>
          <w:tab w:val="num" w:pos="2008"/>
        </w:tabs>
        <w:ind w:left="2008" w:hanging="1440"/>
      </w:pPr>
      <w:rPr>
        <w:rFonts w:hint="default"/>
      </w:rPr>
    </w:lvl>
    <w:lvl w:ilvl="8">
      <w:start w:val="1"/>
      <w:numFmt w:val="decimal"/>
      <w:lvlText w:val="%1.%2.%3.%4.%5.%6.%7.%8.%9"/>
      <w:lvlJc w:val="left"/>
      <w:pPr>
        <w:tabs>
          <w:tab w:val="num" w:pos="2152"/>
        </w:tabs>
        <w:ind w:left="2152" w:hanging="1584"/>
      </w:pPr>
      <w:rPr>
        <w:rFonts w:hint="default"/>
      </w:rPr>
    </w:lvl>
  </w:abstractNum>
  <w:abstractNum w:abstractNumId="3"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4" w15:restartNumberingAfterBreak="0">
    <w:nsid w:val="03CC551C"/>
    <w:multiLevelType w:val="hybridMultilevel"/>
    <w:tmpl w:val="1040EE36"/>
    <w:lvl w:ilvl="0" w:tplc="60C000A0">
      <w:start w:val="1"/>
      <w:numFmt w:val="decimal"/>
      <w:pStyle w:val="opsommingnummer"/>
      <w:lvlText w:val="%1."/>
      <w:lvlJc w:val="left"/>
      <w:pPr>
        <w:tabs>
          <w:tab w:val="num" w:pos="1097"/>
        </w:tabs>
        <w:ind w:left="1077" w:hanging="340"/>
      </w:pPr>
      <w:rPr>
        <w:rFonts w:ascii="Arial" w:hAnsi="Arial" w:hint="default"/>
        <w:sz w:val="19"/>
      </w:rPr>
    </w:lvl>
    <w:lvl w:ilvl="1" w:tplc="0DF6E0E2">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05105B31"/>
    <w:multiLevelType w:val="hybridMultilevel"/>
    <w:tmpl w:val="8694413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128E7EE9"/>
    <w:multiLevelType w:val="hybridMultilevel"/>
    <w:tmpl w:val="103C1F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430363B"/>
    <w:multiLevelType w:val="hybridMultilevel"/>
    <w:tmpl w:val="713A2C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441AF8"/>
    <w:multiLevelType w:val="hybridMultilevel"/>
    <w:tmpl w:val="AD680D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E561200"/>
    <w:multiLevelType w:val="hybridMultilevel"/>
    <w:tmpl w:val="2116CF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FF41192"/>
    <w:multiLevelType w:val="multilevel"/>
    <w:tmpl w:val="09567C9E"/>
    <w:numStyleLink w:val="OpmaakprofielGenummerd2"/>
  </w:abstractNum>
  <w:abstractNum w:abstractNumId="11" w15:restartNumberingAfterBreak="0">
    <w:nsid w:val="2B1D3859"/>
    <w:multiLevelType w:val="hybridMultilevel"/>
    <w:tmpl w:val="FF7858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999501B"/>
    <w:multiLevelType w:val="multilevel"/>
    <w:tmpl w:val="D8F4A5A4"/>
    <w:styleLink w:val="OpmaakprofielGenummerd1"/>
    <w:lvl w:ilvl="0">
      <w:start w:val="1"/>
      <w:numFmt w:val="lowerLetter"/>
      <w:lvlText w:val="%1)"/>
      <w:lvlJc w:val="left"/>
      <w:pPr>
        <w:tabs>
          <w:tab w:val="num" w:pos="567"/>
        </w:tabs>
        <w:ind w:left="567" w:hanging="397"/>
      </w:pPr>
      <w:rPr>
        <w:rFonts w:ascii="Verdana" w:hAnsi="Verdana" w:cs="Verdana" w:hint="default"/>
        <w:sz w:val="16"/>
        <w:szCs w:val="16"/>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3B351FE4"/>
    <w:multiLevelType w:val="hybridMultilevel"/>
    <w:tmpl w:val="6958C210"/>
    <w:lvl w:ilvl="0" w:tplc="7C2AF7D6">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DF25A2"/>
    <w:multiLevelType w:val="multilevel"/>
    <w:tmpl w:val="46AA597A"/>
    <w:styleLink w:val="SparkOpsomming51"/>
    <w:lvl w:ilvl="0">
      <w:start w:val="1"/>
      <w:numFmt w:val="decimal"/>
      <w:lvlText w:val="%1"/>
      <w:lvlJc w:val="left"/>
      <w:pPr>
        <w:ind w:left="1434" w:hanging="360"/>
      </w:pPr>
      <w:rPr>
        <w:rFonts w:cs="Times New Roman" w:hint="default"/>
      </w:rPr>
    </w:lvl>
    <w:lvl w:ilvl="1">
      <w:start w:val="1"/>
      <w:numFmt w:val="lowerLetter"/>
      <w:lvlText w:val="%2."/>
      <w:lvlJc w:val="left"/>
      <w:pPr>
        <w:ind w:left="2154" w:hanging="360"/>
      </w:pPr>
      <w:rPr>
        <w:rFonts w:cs="Times New Roman"/>
      </w:rPr>
    </w:lvl>
    <w:lvl w:ilvl="2">
      <w:start w:val="1"/>
      <w:numFmt w:val="lowerRoman"/>
      <w:lvlText w:val="%3."/>
      <w:lvlJc w:val="right"/>
      <w:pPr>
        <w:ind w:left="2874" w:hanging="180"/>
      </w:pPr>
      <w:rPr>
        <w:rFonts w:cs="Times New Roman"/>
      </w:rPr>
    </w:lvl>
    <w:lvl w:ilvl="3">
      <w:start w:val="1"/>
      <w:numFmt w:val="decimal"/>
      <w:lvlText w:val="%4."/>
      <w:lvlJc w:val="left"/>
      <w:pPr>
        <w:ind w:left="3594" w:hanging="360"/>
      </w:pPr>
      <w:rPr>
        <w:rFonts w:cs="Times New Roman"/>
      </w:rPr>
    </w:lvl>
    <w:lvl w:ilvl="4">
      <w:start w:val="1"/>
      <w:numFmt w:val="lowerLetter"/>
      <w:lvlText w:val="%5."/>
      <w:lvlJc w:val="left"/>
      <w:pPr>
        <w:ind w:left="4314" w:hanging="360"/>
      </w:pPr>
      <w:rPr>
        <w:rFonts w:cs="Times New Roman"/>
      </w:rPr>
    </w:lvl>
    <w:lvl w:ilvl="5">
      <w:start w:val="1"/>
      <w:numFmt w:val="lowerRoman"/>
      <w:lvlText w:val="%6."/>
      <w:lvlJc w:val="right"/>
      <w:pPr>
        <w:ind w:left="5034" w:hanging="180"/>
      </w:pPr>
      <w:rPr>
        <w:rFonts w:cs="Times New Roman"/>
      </w:rPr>
    </w:lvl>
    <w:lvl w:ilvl="6">
      <w:start w:val="1"/>
      <w:numFmt w:val="decimal"/>
      <w:lvlText w:val="%7."/>
      <w:lvlJc w:val="left"/>
      <w:pPr>
        <w:ind w:left="5754" w:hanging="360"/>
      </w:pPr>
      <w:rPr>
        <w:rFonts w:cs="Times New Roman"/>
      </w:rPr>
    </w:lvl>
    <w:lvl w:ilvl="7">
      <w:start w:val="1"/>
      <w:numFmt w:val="lowerLetter"/>
      <w:lvlText w:val="%8."/>
      <w:lvlJc w:val="left"/>
      <w:pPr>
        <w:ind w:left="6474" w:hanging="360"/>
      </w:pPr>
      <w:rPr>
        <w:rFonts w:cs="Times New Roman"/>
      </w:rPr>
    </w:lvl>
    <w:lvl w:ilvl="8">
      <w:start w:val="1"/>
      <w:numFmt w:val="lowerRoman"/>
      <w:lvlText w:val="%9."/>
      <w:lvlJc w:val="right"/>
      <w:pPr>
        <w:ind w:left="7194" w:hanging="180"/>
      </w:pPr>
      <w:rPr>
        <w:rFonts w:cs="Times New Roman"/>
      </w:rPr>
    </w:lvl>
  </w:abstractNum>
  <w:abstractNum w:abstractNumId="15" w15:restartNumberingAfterBreak="0">
    <w:nsid w:val="44E6666D"/>
    <w:multiLevelType w:val="hybridMultilevel"/>
    <w:tmpl w:val="16ECC266"/>
    <w:lvl w:ilvl="0" w:tplc="ECD2C4F4">
      <w:start w:val="1"/>
      <w:numFmt w:val="decimal"/>
      <w:pStyle w:val="OpsommingCijfers"/>
      <w:lvlText w:val="%1."/>
      <w:lvlJc w:val="left"/>
      <w:pPr>
        <w:ind w:left="947" w:hanging="360"/>
      </w:pPr>
      <w:rPr>
        <w:rFonts w:cs="Times New Roman"/>
      </w:rPr>
    </w:lvl>
    <w:lvl w:ilvl="1" w:tplc="660C3D7A" w:tentative="1">
      <w:start w:val="1"/>
      <w:numFmt w:val="lowerLetter"/>
      <w:lvlText w:val="%2."/>
      <w:lvlJc w:val="left"/>
      <w:pPr>
        <w:ind w:left="1667" w:hanging="360"/>
      </w:pPr>
      <w:rPr>
        <w:rFonts w:cs="Times New Roman"/>
      </w:rPr>
    </w:lvl>
    <w:lvl w:ilvl="2" w:tplc="F850A9C2" w:tentative="1">
      <w:start w:val="1"/>
      <w:numFmt w:val="lowerRoman"/>
      <w:lvlText w:val="%3."/>
      <w:lvlJc w:val="right"/>
      <w:pPr>
        <w:ind w:left="2387" w:hanging="180"/>
      </w:pPr>
      <w:rPr>
        <w:rFonts w:cs="Times New Roman"/>
      </w:rPr>
    </w:lvl>
    <w:lvl w:ilvl="3" w:tplc="0FBAA98E" w:tentative="1">
      <w:start w:val="1"/>
      <w:numFmt w:val="decimal"/>
      <w:lvlText w:val="%4."/>
      <w:lvlJc w:val="left"/>
      <w:pPr>
        <w:ind w:left="3107" w:hanging="360"/>
      </w:pPr>
      <w:rPr>
        <w:rFonts w:cs="Times New Roman"/>
      </w:rPr>
    </w:lvl>
    <w:lvl w:ilvl="4" w:tplc="17EC2E34" w:tentative="1">
      <w:start w:val="1"/>
      <w:numFmt w:val="lowerLetter"/>
      <w:lvlText w:val="%5."/>
      <w:lvlJc w:val="left"/>
      <w:pPr>
        <w:ind w:left="3827" w:hanging="360"/>
      </w:pPr>
      <w:rPr>
        <w:rFonts w:cs="Times New Roman"/>
      </w:rPr>
    </w:lvl>
    <w:lvl w:ilvl="5" w:tplc="DDC096C6" w:tentative="1">
      <w:start w:val="1"/>
      <w:numFmt w:val="lowerRoman"/>
      <w:lvlText w:val="%6."/>
      <w:lvlJc w:val="right"/>
      <w:pPr>
        <w:ind w:left="4547" w:hanging="180"/>
      </w:pPr>
      <w:rPr>
        <w:rFonts w:cs="Times New Roman"/>
      </w:rPr>
    </w:lvl>
    <w:lvl w:ilvl="6" w:tplc="B4F6EDAE" w:tentative="1">
      <w:start w:val="1"/>
      <w:numFmt w:val="decimal"/>
      <w:lvlText w:val="%7."/>
      <w:lvlJc w:val="left"/>
      <w:pPr>
        <w:ind w:left="5267" w:hanging="360"/>
      </w:pPr>
      <w:rPr>
        <w:rFonts w:cs="Times New Roman"/>
      </w:rPr>
    </w:lvl>
    <w:lvl w:ilvl="7" w:tplc="BB2E8C80" w:tentative="1">
      <w:start w:val="1"/>
      <w:numFmt w:val="lowerLetter"/>
      <w:lvlText w:val="%8."/>
      <w:lvlJc w:val="left"/>
      <w:pPr>
        <w:ind w:left="5987" w:hanging="360"/>
      </w:pPr>
      <w:rPr>
        <w:rFonts w:cs="Times New Roman"/>
      </w:rPr>
    </w:lvl>
    <w:lvl w:ilvl="8" w:tplc="7856E3EC" w:tentative="1">
      <w:start w:val="1"/>
      <w:numFmt w:val="lowerRoman"/>
      <w:lvlText w:val="%9."/>
      <w:lvlJc w:val="right"/>
      <w:pPr>
        <w:ind w:left="6707" w:hanging="180"/>
      </w:pPr>
      <w:rPr>
        <w:rFonts w:cs="Times New Roman"/>
      </w:rPr>
    </w:lvl>
  </w:abstractNum>
  <w:abstractNum w:abstractNumId="16" w15:restartNumberingAfterBreak="0">
    <w:nsid w:val="48652158"/>
    <w:multiLevelType w:val="multilevel"/>
    <w:tmpl w:val="09567C9E"/>
    <w:styleLink w:val="OpmaakprofielGenummerd2"/>
    <w:lvl w:ilvl="0">
      <w:start w:val="1"/>
      <w:numFmt w:val="lowerLetter"/>
      <w:pStyle w:val="LijstalineaEISWENS"/>
      <w:lvlText w:val="%1)"/>
      <w:lvlJc w:val="left"/>
      <w:pPr>
        <w:tabs>
          <w:tab w:val="num" w:pos="1531"/>
        </w:tabs>
        <w:ind w:left="1531" w:hanging="397"/>
      </w:pPr>
      <w:rPr>
        <w:rFonts w:ascii="Verdana" w:hAnsi="Verdana" w:cs="Verdana" w:hint="default"/>
        <w:sz w:val="18"/>
        <w:szCs w:val="18"/>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8FE712F"/>
    <w:multiLevelType w:val="multilevel"/>
    <w:tmpl w:val="D358943C"/>
    <w:lvl w:ilvl="0">
      <w:start w:val="1"/>
      <w:numFmt w:val="decimal"/>
      <w:pStyle w:val="Bijlageondertitel"/>
      <w:suff w:val="space"/>
      <w:lvlText w:val="Bijlage %1 - "/>
      <w:lvlJc w:val="left"/>
      <w:pPr>
        <w:ind w:left="0" w:firstLine="0"/>
      </w:pPr>
      <w:rPr>
        <w:rFonts w:hint="default"/>
        <w:b/>
        <w:sz w:val="42"/>
        <w:szCs w:val="42"/>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8"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9" w15:restartNumberingAfterBreak="0">
    <w:nsid w:val="4F75094C"/>
    <w:multiLevelType w:val="hybridMultilevel"/>
    <w:tmpl w:val="EEEA188A"/>
    <w:lvl w:ilvl="0" w:tplc="04130019">
      <w:start w:val="1"/>
      <w:numFmt w:val="lowerLetter"/>
      <w:lvlText w:val="%1."/>
      <w:lvlJc w:val="left"/>
      <w:pPr>
        <w:ind w:left="1795" w:hanging="360"/>
      </w:pPr>
      <w:rPr>
        <w:rFonts w:cs="Times New Roman"/>
      </w:rPr>
    </w:lvl>
    <w:lvl w:ilvl="1" w:tplc="04130019">
      <w:start w:val="1"/>
      <w:numFmt w:val="lowerLetter"/>
      <w:lvlText w:val="%2."/>
      <w:lvlJc w:val="left"/>
      <w:pPr>
        <w:ind w:left="2869" w:hanging="360"/>
      </w:pPr>
      <w:rPr>
        <w:rFonts w:cs="Times New Roman"/>
      </w:rPr>
    </w:lvl>
    <w:lvl w:ilvl="2" w:tplc="0413001B" w:tentative="1">
      <w:start w:val="1"/>
      <w:numFmt w:val="lowerRoman"/>
      <w:lvlText w:val="%3."/>
      <w:lvlJc w:val="right"/>
      <w:pPr>
        <w:ind w:left="3589" w:hanging="180"/>
      </w:pPr>
      <w:rPr>
        <w:rFonts w:cs="Times New Roman"/>
      </w:rPr>
    </w:lvl>
    <w:lvl w:ilvl="3" w:tplc="0413000F" w:tentative="1">
      <w:start w:val="1"/>
      <w:numFmt w:val="decimal"/>
      <w:lvlText w:val="%4."/>
      <w:lvlJc w:val="left"/>
      <w:pPr>
        <w:ind w:left="4309" w:hanging="360"/>
      </w:pPr>
      <w:rPr>
        <w:rFonts w:cs="Times New Roman"/>
      </w:rPr>
    </w:lvl>
    <w:lvl w:ilvl="4" w:tplc="04130019" w:tentative="1">
      <w:start w:val="1"/>
      <w:numFmt w:val="lowerLetter"/>
      <w:lvlText w:val="%5."/>
      <w:lvlJc w:val="left"/>
      <w:pPr>
        <w:ind w:left="5029" w:hanging="360"/>
      </w:pPr>
      <w:rPr>
        <w:rFonts w:cs="Times New Roman"/>
      </w:rPr>
    </w:lvl>
    <w:lvl w:ilvl="5" w:tplc="0413001B" w:tentative="1">
      <w:start w:val="1"/>
      <w:numFmt w:val="lowerRoman"/>
      <w:lvlText w:val="%6."/>
      <w:lvlJc w:val="right"/>
      <w:pPr>
        <w:ind w:left="5749" w:hanging="180"/>
      </w:pPr>
      <w:rPr>
        <w:rFonts w:cs="Times New Roman"/>
      </w:rPr>
    </w:lvl>
    <w:lvl w:ilvl="6" w:tplc="0413000F" w:tentative="1">
      <w:start w:val="1"/>
      <w:numFmt w:val="decimal"/>
      <w:lvlText w:val="%7."/>
      <w:lvlJc w:val="left"/>
      <w:pPr>
        <w:ind w:left="6469" w:hanging="360"/>
      </w:pPr>
      <w:rPr>
        <w:rFonts w:cs="Times New Roman"/>
      </w:rPr>
    </w:lvl>
    <w:lvl w:ilvl="7" w:tplc="04130019" w:tentative="1">
      <w:start w:val="1"/>
      <w:numFmt w:val="lowerLetter"/>
      <w:lvlText w:val="%8."/>
      <w:lvlJc w:val="left"/>
      <w:pPr>
        <w:ind w:left="7189" w:hanging="360"/>
      </w:pPr>
      <w:rPr>
        <w:rFonts w:cs="Times New Roman"/>
      </w:rPr>
    </w:lvl>
    <w:lvl w:ilvl="8" w:tplc="0413001B" w:tentative="1">
      <w:start w:val="1"/>
      <w:numFmt w:val="lowerRoman"/>
      <w:lvlText w:val="%9."/>
      <w:lvlJc w:val="right"/>
      <w:pPr>
        <w:ind w:left="7909" w:hanging="180"/>
      </w:pPr>
      <w:rPr>
        <w:rFonts w:cs="Times New Roman"/>
      </w:rPr>
    </w:lvl>
  </w:abstractNum>
  <w:abstractNum w:abstractNumId="20" w15:restartNumberingAfterBreak="0">
    <w:nsid w:val="54A87341"/>
    <w:multiLevelType w:val="hybridMultilevel"/>
    <w:tmpl w:val="C5504B28"/>
    <w:lvl w:ilvl="0" w:tplc="B4E0A99E">
      <w:start w:val="1"/>
      <w:numFmt w:val="decimal"/>
      <w:pStyle w:val="Staandaardnummer"/>
      <w:lvlText w:val="%1"/>
      <w:lvlJc w:val="left"/>
      <w:pPr>
        <w:ind w:left="0" w:hanging="851"/>
      </w:pPr>
      <w:rPr>
        <w:rFonts w:hint="default"/>
        <w:sz w:val="15"/>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5667BC2"/>
    <w:multiLevelType w:val="hybridMultilevel"/>
    <w:tmpl w:val="3B0E0D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6A54F95"/>
    <w:multiLevelType w:val="hybridMultilevel"/>
    <w:tmpl w:val="8772A83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92E08AB"/>
    <w:multiLevelType w:val="hybridMultilevel"/>
    <w:tmpl w:val="72F207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A2922CE"/>
    <w:multiLevelType w:val="hybridMultilevel"/>
    <w:tmpl w:val="FED243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40558E7"/>
    <w:multiLevelType w:val="hybridMultilevel"/>
    <w:tmpl w:val="9BD4B3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9052BCC"/>
    <w:multiLevelType w:val="hybridMultilevel"/>
    <w:tmpl w:val="C3866C64"/>
    <w:lvl w:ilvl="0" w:tplc="ED24FC92">
      <w:start w:val="1"/>
      <w:numFmt w:val="decimal"/>
      <w:pStyle w:val="genummerdstandaard"/>
      <w:lvlText w:val="%1."/>
      <w:lvlJc w:val="left"/>
      <w:pPr>
        <w:tabs>
          <w:tab w:val="num" w:pos="510"/>
        </w:tabs>
        <w:ind w:left="510" w:hanging="397"/>
      </w:pPr>
      <w:rPr>
        <w:rFonts w:ascii="Arial" w:hAnsi="Arial" w:hint="default"/>
        <w:b w:val="0"/>
        <w:i w:val="0"/>
        <w:sz w:val="16"/>
      </w:rPr>
    </w:lvl>
    <w:lvl w:ilvl="1" w:tplc="04130019" w:tentative="1">
      <w:start w:val="1"/>
      <w:numFmt w:val="lowerLetter"/>
      <w:lvlText w:val="%2."/>
      <w:lvlJc w:val="left"/>
      <w:pPr>
        <w:tabs>
          <w:tab w:val="num" w:pos="532"/>
        </w:tabs>
        <w:ind w:left="532" w:hanging="360"/>
      </w:pPr>
    </w:lvl>
    <w:lvl w:ilvl="2" w:tplc="0413001B" w:tentative="1">
      <w:start w:val="1"/>
      <w:numFmt w:val="lowerRoman"/>
      <w:lvlText w:val="%3."/>
      <w:lvlJc w:val="right"/>
      <w:pPr>
        <w:tabs>
          <w:tab w:val="num" w:pos="1252"/>
        </w:tabs>
        <w:ind w:left="1252" w:hanging="180"/>
      </w:pPr>
    </w:lvl>
    <w:lvl w:ilvl="3" w:tplc="0413000F" w:tentative="1">
      <w:start w:val="1"/>
      <w:numFmt w:val="decimal"/>
      <w:lvlText w:val="%4."/>
      <w:lvlJc w:val="left"/>
      <w:pPr>
        <w:tabs>
          <w:tab w:val="num" w:pos="1972"/>
        </w:tabs>
        <w:ind w:left="1972" w:hanging="360"/>
      </w:pPr>
    </w:lvl>
    <w:lvl w:ilvl="4" w:tplc="04130019" w:tentative="1">
      <w:start w:val="1"/>
      <w:numFmt w:val="lowerLetter"/>
      <w:lvlText w:val="%5."/>
      <w:lvlJc w:val="left"/>
      <w:pPr>
        <w:tabs>
          <w:tab w:val="num" w:pos="2692"/>
        </w:tabs>
        <w:ind w:left="2692" w:hanging="360"/>
      </w:pPr>
    </w:lvl>
    <w:lvl w:ilvl="5" w:tplc="0413001B" w:tentative="1">
      <w:start w:val="1"/>
      <w:numFmt w:val="lowerRoman"/>
      <w:lvlText w:val="%6."/>
      <w:lvlJc w:val="right"/>
      <w:pPr>
        <w:tabs>
          <w:tab w:val="num" w:pos="3412"/>
        </w:tabs>
        <w:ind w:left="3412" w:hanging="180"/>
      </w:pPr>
    </w:lvl>
    <w:lvl w:ilvl="6" w:tplc="0413000F" w:tentative="1">
      <w:start w:val="1"/>
      <w:numFmt w:val="decimal"/>
      <w:lvlText w:val="%7."/>
      <w:lvlJc w:val="left"/>
      <w:pPr>
        <w:tabs>
          <w:tab w:val="num" w:pos="4132"/>
        </w:tabs>
        <w:ind w:left="4132" w:hanging="360"/>
      </w:pPr>
    </w:lvl>
    <w:lvl w:ilvl="7" w:tplc="04130019" w:tentative="1">
      <w:start w:val="1"/>
      <w:numFmt w:val="lowerLetter"/>
      <w:lvlText w:val="%8."/>
      <w:lvlJc w:val="left"/>
      <w:pPr>
        <w:tabs>
          <w:tab w:val="num" w:pos="4852"/>
        </w:tabs>
        <w:ind w:left="4852" w:hanging="360"/>
      </w:pPr>
    </w:lvl>
    <w:lvl w:ilvl="8" w:tplc="0413001B" w:tentative="1">
      <w:start w:val="1"/>
      <w:numFmt w:val="lowerRoman"/>
      <w:lvlText w:val="%9."/>
      <w:lvlJc w:val="right"/>
      <w:pPr>
        <w:tabs>
          <w:tab w:val="num" w:pos="5572"/>
        </w:tabs>
        <w:ind w:left="5572" w:hanging="180"/>
      </w:pPr>
    </w:lvl>
  </w:abstractNum>
  <w:abstractNum w:abstractNumId="27"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6F5A28F2"/>
    <w:multiLevelType w:val="hybridMultilevel"/>
    <w:tmpl w:val="327E8A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30"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1"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5D967A2"/>
    <w:multiLevelType w:val="hybridMultilevel"/>
    <w:tmpl w:val="AB40552E"/>
    <w:lvl w:ilvl="0" w:tplc="85884918">
      <w:start w:val="1"/>
      <w:numFmt w:val="bullet"/>
      <w:pStyle w:val="OpsommingTeken"/>
      <w:lvlText w:val="■"/>
      <w:lvlJc w:val="left"/>
      <w:pPr>
        <w:ind w:left="720" w:hanging="360"/>
      </w:pPr>
      <w:rPr>
        <w:rFonts w:ascii="Arial" w:hAnsi="Arial" w:hint="default"/>
      </w:rPr>
    </w:lvl>
    <w:lvl w:ilvl="1" w:tplc="91E69322" w:tentative="1">
      <w:start w:val="1"/>
      <w:numFmt w:val="bullet"/>
      <w:lvlText w:val="o"/>
      <w:lvlJc w:val="left"/>
      <w:pPr>
        <w:ind w:left="1440" w:hanging="360"/>
      </w:pPr>
      <w:rPr>
        <w:rFonts w:ascii="Courier New" w:hAnsi="Courier New" w:hint="default"/>
      </w:rPr>
    </w:lvl>
    <w:lvl w:ilvl="2" w:tplc="122A5C74" w:tentative="1">
      <w:start w:val="1"/>
      <w:numFmt w:val="bullet"/>
      <w:lvlText w:val=""/>
      <w:lvlJc w:val="left"/>
      <w:pPr>
        <w:ind w:left="2160" w:hanging="360"/>
      </w:pPr>
      <w:rPr>
        <w:rFonts w:ascii="Wingdings" w:hAnsi="Wingdings" w:hint="default"/>
      </w:rPr>
    </w:lvl>
    <w:lvl w:ilvl="3" w:tplc="3FDC5928" w:tentative="1">
      <w:start w:val="1"/>
      <w:numFmt w:val="bullet"/>
      <w:lvlText w:val=""/>
      <w:lvlJc w:val="left"/>
      <w:pPr>
        <w:ind w:left="2880" w:hanging="360"/>
      </w:pPr>
      <w:rPr>
        <w:rFonts w:ascii="Symbol" w:hAnsi="Symbol" w:hint="default"/>
      </w:rPr>
    </w:lvl>
    <w:lvl w:ilvl="4" w:tplc="D9CA98F8" w:tentative="1">
      <w:start w:val="1"/>
      <w:numFmt w:val="bullet"/>
      <w:lvlText w:val="o"/>
      <w:lvlJc w:val="left"/>
      <w:pPr>
        <w:ind w:left="3600" w:hanging="360"/>
      </w:pPr>
      <w:rPr>
        <w:rFonts w:ascii="Courier New" w:hAnsi="Courier New" w:hint="default"/>
      </w:rPr>
    </w:lvl>
    <w:lvl w:ilvl="5" w:tplc="F00CC08E" w:tentative="1">
      <w:start w:val="1"/>
      <w:numFmt w:val="bullet"/>
      <w:lvlText w:val=""/>
      <w:lvlJc w:val="left"/>
      <w:pPr>
        <w:ind w:left="4320" w:hanging="360"/>
      </w:pPr>
      <w:rPr>
        <w:rFonts w:ascii="Wingdings" w:hAnsi="Wingdings" w:hint="default"/>
      </w:rPr>
    </w:lvl>
    <w:lvl w:ilvl="6" w:tplc="91FE61C6" w:tentative="1">
      <w:start w:val="1"/>
      <w:numFmt w:val="bullet"/>
      <w:lvlText w:val=""/>
      <w:lvlJc w:val="left"/>
      <w:pPr>
        <w:ind w:left="5040" w:hanging="360"/>
      </w:pPr>
      <w:rPr>
        <w:rFonts w:ascii="Symbol" w:hAnsi="Symbol" w:hint="default"/>
      </w:rPr>
    </w:lvl>
    <w:lvl w:ilvl="7" w:tplc="65247BCE" w:tentative="1">
      <w:start w:val="1"/>
      <w:numFmt w:val="bullet"/>
      <w:lvlText w:val="o"/>
      <w:lvlJc w:val="left"/>
      <w:pPr>
        <w:ind w:left="5760" w:hanging="360"/>
      </w:pPr>
      <w:rPr>
        <w:rFonts w:ascii="Courier New" w:hAnsi="Courier New" w:hint="default"/>
      </w:rPr>
    </w:lvl>
    <w:lvl w:ilvl="8" w:tplc="20BAC78C" w:tentative="1">
      <w:start w:val="1"/>
      <w:numFmt w:val="bullet"/>
      <w:lvlText w:val=""/>
      <w:lvlJc w:val="left"/>
      <w:pPr>
        <w:ind w:left="6480" w:hanging="360"/>
      </w:pPr>
      <w:rPr>
        <w:rFonts w:ascii="Wingdings" w:hAnsi="Wingdings" w:hint="default"/>
      </w:rPr>
    </w:lvl>
  </w:abstractNum>
  <w:abstractNum w:abstractNumId="33" w15:restartNumberingAfterBreak="0">
    <w:nsid w:val="7DAA433A"/>
    <w:multiLevelType w:val="multilevel"/>
    <w:tmpl w:val="6494EB34"/>
    <w:lvl w:ilvl="0">
      <w:start w:val="1"/>
      <w:numFmt w:val="bullet"/>
      <w:pStyle w:val="OpsommingBullet0"/>
      <w:lvlText w:val=""/>
      <w:lvlJc w:val="left"/>
      <w:pPr>
        <w:ind w:left="227" w:hanging="227"/>
      </w:pPr>
      <w:rPr>
        <w:rFonts w:ascii="Wingdings" w:hAnsi="Wingdings" w:hint="default"/>
        <w:color w:val="000000" w:themeColor="text1"/>
        <w:sz w:val="14"/>
      </w:rPr>
    </w:lvl>
    <w:lvl w:ilvl="1">
      <w:start w:val="1"/>
      <w:numFmt w:val="bullet"/>
      <w:pStyle w:val="Opsommingstreepje"/>
      <w:lvlText w:val="­"/>
      <w:lvlJc w:val="left"/>
      <w:pPr>
        <w:ind w:left="454" w:hanging="227"/>
      </w:pPr>
      <w:rPr>
        <w:rFonts w:ascii="Corbel" w:hAnsi="Corbel" w:hint="default"/>
        <w:sz w:val="14"/>
      </w:rPr>
    </w:lvl>
    <w:lvl w:ilvl="2">
      <w:start w:val="1"/>
      <w:numFmt w:val="bullet"/>
      <w:lvlText w:val=""/>
      <w:lvlJc w:val="left"/>
      <w:pPr>
        <w:ind w:left="681" w:hanging="227"/>
      </w:pPr>
      <w:rPr>
        <w:rFonts w:ascii="Wingdings" w:hAnsi="Wingdings" w:hint="default"/>
        <w:sz w:val="14"/>
      </w:rPr>
    </w:lvl>
    <w:lvl w:ilvl="3">
      <w:start w:val="1"/>
      <w:numFmt w:val="bullet"/>
      <w:lvlText w:val="­"/>
      <w:lvlJc w:val="left"/>
      <w:pPr>
        <w:ind w:left="908" w:hanging="227"/>
      </w:pPr>
      <w:rPr>
        <w:rFonts w:ascii="Corbel" w:hAnsi="Corbel" w:hint="default"/>
        <w:color w:val="000000" w:themeColor="text1"/>
        <w:sz w:val="14"/>
      </w:rPr>
    </w:lvl>
    <w:lvl w:ilvl="4">
      <w:start w:val="1"/>
      <w:numFmt w:val="bullet"/>
      <w:lvlText w:val="­"/>
      <w:lvlJc w:val="left"/>
      <w:pPr>
        <w:ind w:left="1135" w:hanging="227"/>
      </w:pPr>
      <w:rPr>
        <w:rFonts w:ascii="Corbel" w:hAnsi="Corbel" w:hint="default"/>
        <w:color w:val="000000" w:themeColor="text1"/>
        <w:sz w:val="14"/>
      </w:rPr>
    </w:lvl>
    <w:lvl w:ilvl="5">
      <w:start w:val="1"/>
      <w:numFmt w:val="bullet"/>
      <w:lvlText w:val="­"/>
      <w:lvlJc w:val="left"/>
      <w:pPr>
        <w:ind w:left="1362" w:hanging="227"/>
      </w:pPr>
      <w:rPr>
        <w:rFonts w:ascii="Corbel" w:hAnsi="Corbel" w:hint="default"/>
        <w:color w:val="000000" w:themeColor="text1"/>
        <w:sz w:val="14"/>
      </w:rPr>
    </w:lvl>
    <w:lvl w:ilvl="6">
      <w:start w:val="1"/>
      <w:numFmt w:val="bullet"/>
      <w:lvlText w:val="­"/>
      <w:lvlJc w:val="left"/>
      <w:pPr>
        <w:ind w:left="1589" w:hanging="227"/>
      </w:pPr>
      <w:rPr>
        <w:rFonts w:ascii="Corbel" w:hAnsi="Corbel" w:hint="default"/>
        <w:color w:val="000000" w:themeColor="text1"/>
        <w:sz w:val="14"/>
      </w:rPr>
    </w:lvl>
    <w:lvl w:ilvl="7">
      <w:start w:val="1"/>
      <w:numFmt w:val="bullet"/>
      <w:lvlText w:val="­"/>
      <w:lvlJc w:val="left"/>
      <w:pPr>
        <w:ind w:left="1816" w:hanging="227"/>
      </w:pPr>
      <w:rPr>
        <w:rFonts w:ascii="Corbel" w:hAnsi="Corbel" w:hint="default"/>
        <w:color w:val="000000" w:themeColor="text1"/>
        <w:sz w:val="14"/>
      </w:rPr>
    </w:lvl>
    <w:lvl w:ilvl="8">
      <w:start w:val="1"/>
      <w:numFmt w:val="bullet"/>
      <w:lvlText w:val="­"/>
      <w:lvlJc w:val="left"/>
      <w:pPr>
        <w:ind w:left="2043" w:hanging="227"/>
      </w:pPr>
      <w:rPr>
        <w:rFonts w:ascii="Corbel" w:hAnsi="Corbel" w:hint="default"/>
        <w:color w:val="000000" w:themeColor="text1"/>
        <w:sz w:val="14"/>
      </w:rPr>
    </w:lvl>
  </w:abstractNum>
  <w:num w:numId="1">
    <w:abstractNumId w:val="30"/>
  </w:num>
  <w:num w:numId="2">
    <w:abstractNumId w:val="27"/>
  </w:num>
  <w:num w:numId="3">
    <w:abstractNumId w:val="31"/>
  </w:num>
  <w:num w:numId="4">
    <w:abstractNumId w:val="18"/>
  </w:num>
  <w:num w:numId="5">
    <w:abstractNumId w:val="29"/>
  </w:num>
  <w:num w:numId="6">
    <w:abstractNumId w:val="3"/>
  </w:num>
  <w:num w:numId="7">
    <w:abstractNumId w:val="2"/>
  </w:num>
  <w:num w:numId="8">
    <w:abstractNumId w:val="32"/>
  </w:num>
  <w:num w:numId="9">
    <w:abstractNumId w:val="15"/>
  </w:num>
  <w:num w:numId="10">
    <w:abstractNumId w:val="26"/>
  </w:num>
  <w:num w:numId="11">
    <w:abstractNumId w:val="17"/>
  </w:num>
  <w:num w:numId="12">
    <w:abstractNumId w:val="33"/>
  </w:num>
  <w:num w:numId="13">
    <w:abstractNumId w:val="4"/>
  </w:num>
  <w:num w:numId="14">
    <w:abstractNumId w:val="12"/>
  </w:num>
  <w:num w:numId="15">
    <w:abstractNumId w:val="16"/>
  </w:num>
  <w:num w:numId="16">
    <w:abstractNumId w:val="10"/>
  </w:num>
  <w:num w:numId="17">
    <w:abstractNumId w:val="20"/>
  </w:num>
  <w:num w:numId="18">
    <w:abstractNumId w:val="1"/>
  </w:num>
  <w:num w:numId="19">
    <w:abstractNumId w:val="0"/>
  </w:num>
  <w:num w:numId="20">
    <w:abstractNumId w:val="24"/>
  </w:num>
  <w:num w:numId="21">
    <w:abstractNumId w:val="6"/>
  </w:num>
  <w:num w:numId="22">
    <w:abstractNumId w:val="28"/>
  </w:num>
  <w:num w:numId="23">
    <w:abstractNumId w:val="8"/>
  </w:num>
  <w:num w:numId="24">
    <w:abstractNumId w:val="25"/>
  </w:num>
  <w:num w:numId="25">
    <w:abstractNumId w:val="9"/>
  </w:num>
  <w:num w:numId="26">
    <w:abstractNumId w:val="23"/>
  </w:num>
  <w:num w:numId="27">
    <w:abstractNumId w:val="13"/>
  </w:num>
  <w:num w:numId="28">
    <w:abstractNumId w:val="5"/>
  </w:num>
  <w:num w:numId="29">
    <w:abstractNumId w:val="7"/>
  </w:num>
  <w:num w:numId="30">
    <w:abstractNumId w:val="11"/>
  </w:num>
  <w:num w:numId="31">
    <w:abstractNumId w:val="14"/>
  </w:num>
  <w:num w:numId="32">
    <w:abstractNumId w:val="21"/>
  </w:num>
  <w:num w:numId="33">
    <w:abstractNumId w:val="19"/>
  </w:num>
  <w:num w:numId="34">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activeWritingStyle w:appName="MSWord" w:lang="nl-NL" w:vendorID="64" w:dllVersion="6" w:nlCheck="1" w:checkStyle="0"/>
  <w:activeWritingStyle w:appName="MSWord" w:lang="en-GB" w:vendorID="64" w:dllVersion="6" w:nlCheck="1" w:checkStyle="1"/>
  <w:activeWritingStyle w:appName="MSWord" w:lang="nl-NL" w:vendorID="64" w:dllVersion="0" w:nlCheck="1" w:checkStyle="0"/>
  <w:activeWritingStyle w:appName="MSWord" w:lang="en-GB" w:vendorID="64" w:dllVersion="0" w:nlCheck="1" w:checkStyle="0"/>
  <w:activeWritingStyle w:appName="MSWord" w:lang="en-US" w:vendorID="64" w:dllVersion="6" w:nlCheck="1" w:checkStyle="1"/>
  <w:activeWritingStyle w:appName="MSWord" w:lang="en-US" w:vendorID="64" w:dllVersion="131078" w:nlCheck="1" w:checkStyle="1"/>
  <w:activeWritingStyle w:appName="MSWord" w:lang="nl-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A8D"/>
    <w:rsid w:val="00000A45"/>
    <w:rsid w:val="00001E1D"/>
    <w:rsid w:val="0000261F"/>
    <w:rsid w:val="000130E6"/>
    <w:rsid w:val="000240F0"/>
    <w:rsid w:val="000336FE"/>
    <w:rsid w:val="0004444D"/>
    <w:rsid w:val="00044522"/>
    <w:rsid w:val="00045456"/>
    <w:rsid w:val="00046D1A"/>
    <w:rsid w:val="00046E54"/>
    <w:rsid w:val="00046FFD"/>
    <w:rsid w:val="00050BA0"/>
    <w:rsid w:val="00054D24"/>
    <w:rsid w:val="00065BC3"/>
    <w:rsid w:val="00070DFA"/>
    <w:rsid w:val="00077F9C"/>
    <w:rsid w:val="000830B5"/>
    <w:rsid w:val="00084315"/>
    <w:rsid w:val="00094FD9"/>
    <w:rsid w:val="000959A7"/>
    <w:rsid w:val="000A3B7D"/>
    <w:rsid w:val="000A4E23"/>
    <w:rsid w:val="000B45DC"/>
    <w:rsid w:val="000B46D8"/>
    <w:rsid w:val="000C6FA2"/>
    <w:rsid w:val="000D48A5"/>
    <w:rsid w:val="000D5B39"/>
    <w:rsid w:val="000D7BF6"/>
    <w:rsid w:val="000E7EC6"/>
    <w:rsid w:val="001066B1"/>
    <w:rsid w:val="0012205B"/>
    <w:rsid w:val="0012274E"/>
    <w:rsid w:val="00123D7F"/>
    <w:rsid w:val="00124C64"/>
    <w:rsid w:val="00136976"/>
    <w:rsid w:val="00152705"/>
    <w:rsid w:val="00155D7E"/>
    <w:rsid w:val="00164273"/>
    <w:rsid w:val="00171572"/>
    <w:rsid w:val="00171E3B"/>
    <w:rsid w:val="00176B39"/>
    <w:rsid w:val="00177760"/>
    <w:rsid w:val="00177A29"/>
    <w:rsid w:val="001853C3"/>
    <w:rsid w:val="001904EA"/>
    <w:rsid w:val="00192334"/>
    <w:rsid w:val="001B469C"/>
    <w:rsid w:val="001C1626"/>
    <w:rsid w:val="001D081F"/>
    <w:rsid w:val="001E2445"/>
    <w:rsid w:val="001E4A77"/>
    <w:rsid w:val="001E5C0B"/>
    <w:rsid w:val="001F0258"/>
    <w:rsid w:val="001F0E89"/>
    <w:rsid w:val="00203487"/>
    <w:rsid w:val="00206DED"/>
    <w:rsid w:val="0021083E"/>
    <w:rsid w:val="0021196A"/>
    <w:rsid w:val="00220DFD"/>
    <w:rsid w:val="002211A4"/>
    <w:rsid w:val="00222B35"/>
    <w:rsid w:val="00225543"/>
    <w:rsid w:val="00246ADF"/>
    <w:rsid w:val="00253BC3"/>
    <w:rsid w:val="00255A03"/>
    <w:rsid w:val="00255C34"/>
    <w:rsid w:val="00262E52"/>
    <w:rsid w:val="00263D1E"/>
    <w:rsid w:val="002675E6"/>
    <w:rsid w:val="0027529E"/>
    <w:rsid w:val="00281902"/>
    <w:rsid w:val="0028245B"/>
    <w:rsid w:val="00297ED6"/>
    <w:rsid w:val="002B1A26"/>
    <w:rsid w:val="002B5524"/>
    <w:rsid w:val="002B5922"/>
    <w:rsid w:val="002B7B2B"/>
    <w:rsid w:val="002C15E5"/>
    <w:rsid w:val="002D0BDB"/>
    <w:rsid w:val="002E5999"/>
    <w:rsid w:val="002F03BF"/>
    <w:rsid w:val="002F798A"/>
    <w:rsid w:val="00303868"/>
    <w:rsid w:val="00306F96"/>
    <w:rsid w:val="00316F96"/>
    <w:rsid w:val="00322FD8"/>
    <w:rsid w:val="0032347A"/>
    <w:rsid w:val="003370F4"/>
    <w:rsid w:val="00341684"/>
    <w:rsid w:val="0035306C"/>
    <w:rsid w:val="0035594C"/>
    <w:rsid w:val="003562C9"/>
    <w:rsid w:val="00356C0E"/>
    <w:rsid w:val="003623BB"/>
    <w:rsid w:val="00367EDA"/>
    <w:rsid w:val="00373B74"/>
    <w:rsid w:val="003762E2"/>
    <w:rsid w:val="00396F3F"/>
    <w:rsid w:val="003B3222"/>
    <w:rsid w:val="003B4D4D"/>
    <w:rsid w:val="003C3D48"/>
    <w:rsid w:val="003E7E76"/>
    <w:rsid w:val="003F5063"/>
    <w:rsid w:val="00400B88"/>
    <w:rsid w:val="00401B13"/>
    <w:rsid w:val="00406D50"/>
    <w:rsid w:val="0041050C"/>
    <w:rsid w:val="0041662F"/>
    <w:rsid w:val="00416E9F"/>
    <w:rsid w:val="004178B8"/>
    <w:rsid w:val="00424DED"/>
    <w:rsid w:val="004264F2"/>
    <w:rsid w:val="004423C7"/>
    <w:rsid w:val="004425B2"/>
    <w:rsid w:val="00450FC1"/>
    <w:rsid w:val="00451668"/>
    <w:rsid w:val="00463553"/>
    <w:rsid w:val="004671D0"/>
    <w:rsid w:val="00470BB4"/>
    <w:rsid w:val="0047654A"/>
    <w:rsid w:val="00480B35"/>
    <w:rsid w:val="00482A4F"/>
    <w:rsid w:val="00491927"/>
    <w:rsid w:val="004959C4"/>
    <w:rsid w:val="00496378"/>
    <w:rsid w:val="004A1051"/>
    <w:rsid w:val="004B42E1"/>
    <w:rsid w:val="004B7A21"/>
    <w:rsid w:val="004C47AC"/>
    <w:rsid w:val="004C6F00"/>
    <w:rsid w:val="004D169A"/>
    <w:rsid w:val="004D3C9C"/>
    <w:rsid w:val="004D3F57"/>
    <w:rsid w:val="004E08DB"/>
    <w:rsid w:val="004E121C"/>
    <w:rsid w:val="004E328C"/>
    <w:rsid w:val="004E6248"/>
    <w:rsid w:val="004F1729"/>
    <w:rsid w:val="004F2E74"/>
    <w:rsid w:val="004F68A2"/>
    <w:rsid w:val="004F6AFD"/>
    <w:rsid w:val="004F756F"/>
    <w:rsid w:val="00527398"/>
    <w:rsid w:val="005440CB"/>
    <w:rsid w:val="00552B6A"/>
    <w:rsid w:val="005579CE"/>
    <w:rsid w:val="005601C6"/>
    <w:rsid w:val="00581962"/>
    <w:rsid w:val="00583855"/>
    <w:rsid w:val="00585050"/>
    <w:rsid w:val="005877E5"/>
    <w:rsid w:val="00587EEF"/>
    <w:rsid w:val="005A068D"/>
    <w:rsid w:val="005B25DA"/>
    <w:rsid w:val="005B780A"/>
    <w:rsid w:val="005C3A8D"/>
    <w:rsid w:val="005C51E0"/>
    <w:rsid w:val="005C58B0"/>
    <w:rsid w:val="005D25F2"/>
    <w:rsid w:val="005E474F"/>
    <w:rsid w:val="005E6139"/>
    <w:rsid w:val="005E7018"/>
    <w:rsid w:val="00603FE2"/>
    <w:rsid w:val="006076FF"/>
    <w:rsid w:val="0060784D"/>
    <w:rsid w:val="0061130B"/>
    <w:rsid w:val="00620896"/>
    <w:rsid w:val="00624428"/>
    <w:rsid w:val="00630F03"/>
    <w:rsid w:val="00632123"/>
    <w:rsid w:val="00640EE3"/>
    <w:rsid w:val="00647792"/>
    <w:rsid w:val="00665664"/>
    <w:rsid w:val="00667501"/>
    <w:rsid w:val="00670B04"/>
    <w:rsid w:val="00672205"/>
    <w:rsid w:val="00677F23"/>
    <w:rsid w:val="00680EBA"/>
    <w:rsid w:val="00683581"/>
    <w:rsid w:val="006957FD"/>
    <w:rsid w:val="006A3932"/>
    <w:rsid w:val="006B0BA1"/>
    <w:rsid w:val="006B17B8"/>
    <w:rsid w:val="006B2FBC"/>
    <w:rsid w:val="006B34A2"/>
    <w:rsid w:val="006B61F2"/>
    <w:rsid w:val="006B65CA"/>
    <w:rsid w:val="006E1389"/>
    <w:rsid w:val="006F5DA7"/>
    <w:rsid w:val="00703C3B"/>
    <w:rsid w:val="0071179B"/>
    <w:rsid w:val="00713032"/>
    <w:rsid w:val="00715B55"/>
    <w:rsid w:val="0073357B"/>
    <w:rsid w:val="00741B74"/>
    <w:rsid w:val="00743614"/>
    <w:rsid w:val="00744697"/>
    <w:rsid w:val="007467A5"/>
    <w:rsid w:val="00746851"/>
    <w:rsid w:val="00753D4D"/>
    <w:rsid w:val="00760B1B"/>
    <w:rsid w:val="00781DB1"/>
    <w:rsid w:val="00781EC6"/>
    <w:rsid w:val="00794226"/>
    <w:rsid w:val="007A27B9"/>
    <w:rsid w:val="007A7BDB"/>
    <w:rsid w:val="007B10A5"/>
    <w:rsid w:val="007B1BB8"/>
    <w:rsid w:val="007C4454"/>
    <w:rsid w:val="007C74F0"/>
    <w:rsid w:val="007D38D3"/>
    <w:rsid w:val="007D46DA"/>
    <w:rsid w:val="007D7F0C"/>
    <w:rsid w:val="007E36C7"/>
    <w:rsid w:val="007F398F"/>
    <w:rsid w:val="008104C5"/>
    <w:rsid w:val="00810F42"/>
    <w:rsid w:val="008110F2"/>
    <w:rsid w:val="00812132"/>
    <w:rsid w:val="0082038F"/>
    <w:rsid w:val="00824594"/>
    <w:rsid w:val="00835CA2"/>
    <w:rsid w:val="00835E7D"/>
    <w:rsid w:val="008402D9"/>
    <w:rsid w:val="00841022"/>
    <w:rsid w:val="00842C50"/>
    <w:rsid w:val="0084794A"/>
    <w:rsid w:val="00847DE2"/>
    <w:rsid w:val="00850A1C"/>
    <w:rsid w:val="00853BD3"/>
    <w:rsid w:val="008715F1"/>
    <w:rsid w:val="008729AA"/>
    <w:rsid w:val="00892496"/>
    <w:rsid w:val="0089611B"/>
    <w:rsid w:val="008C37A7"/>
    <w:rsid w:val="008C55EB"/>
    <w:rsid w:val="008D79B4"/>
    <w:rsid w:val="008E2517"/>
    <w:rsid w:val="008F0FBD"/>
    <w:rsid w:val="008F3D87"/>
    <w:rsid w:val="00915729"/>
    <w:rsid w:val="009175F9"/>
    <w:rsid w:val="0092433D"/>
    <w:rsid w:val="00940094"/>
    <w:rsid w:val="009711EE"/>
    <w:rsid w:val="009761CF"/>
    <w:rsid w:val="009855FD"/>
    <w:rsid w:val="00985E39"/>
    <w:rsid w:val="00992FC4"/>
    <w:rsid w:val="009A13B7"/>
    <w:rsid w:val="009A1C38"/>
    <w:rsid w:val="009A57DE"/>
    <w:rsid w:val="009B0D92"/>
    <w:rsid w:val="009B267D"/>
    <w:rsid w:val="009C6885"/>
    <w:rsid w:val="009C7CFB"/>
    <w:rsid w:val="009D4209"/>
    <w:rsid w:val="009D52FD"/>
    <w:rsid w:val="009E448D"/>
    <w:rsid w:val="009E4DDC"/>
    <w:rsid w:val="009E74EF"/>
    <w:rsid w:val="009F2B8A"/>
    <w:rsid w:val="009F651C"/>
    <w:rsid w:val="00A03098"/>
    <w:rsid w:val="00A0561E"/>
    <w:rsid w:val="00A1258C"/>
    <w:rsid w:val="00A2394F"/>
    <w:rsid w:val="00A270BC"/>
    <w:rsid w:val="00A3585C"/>
    <w:rsid w:val="00A35F2C"/>
    <w:rsid w:val="00A3732E"/>
    <w:rsid w:val="00A37CA6"/>
    <w:rsid w:val="00A434F7"/>
    <w:rsid w:val="00A45A8C"/>
    <w:rsid w:val="00A471FD"/>
    <w:rsid w:val="00A50C2B"/>
    <w:rsid w:val="00A514AA"/>
    <w:rsid w:val="00A53085"/>
    <w:rsid w:val="00A71226"/>
    <w:rsid w:val="00A87CDD"/>
    <w:rsid w:val="00A93F7A"/>
    <w:rsid w:val="00A943B4"/>
    <w:rsid w:val="00AA7B31"/>
    <w:rsid w:val="00AC032D"/>
    <w:rsid w:val="00AC0709"/>
    <w:rsid w:val="00AF360C"/>
    <w:rsid w:val="00AF5B67"/>
    <w:rsid w:val="00AF74FD"/>
    <w:rsid w:val="00B02917"/>
    <w:rsid w:val="00B10AC5"/>
    <w:rsid w:val="00B10EC9"/>
    <w:rsid w:val="00B12F50"/>
    <w:rsid w:val="00B20CEB"/>
    <w:rsid w:val="00B25E10"/>
    <w:rsid w:val="00B26AB8"/>
    <w:rsid w:val="00B30874"/>
    <w:rsid w:val="00B33EDC"/>
    <w:rsid w:val="00B375FC"/>
    <w:rsid w:val="00B55167"/>
    <w:rsid w:val="00B56C68"/>
    <w:rsid w:val="00B57455"/>
    <w:rsid w:val="00B57BB7"/>
    <w:rsid w:val="00B655A0"/>
    <w:rsid w:val="00B659F1"/>
    <w:rsid w:val="00B73108"/>
    <w:rsid w:val="00B825B7"/>
    <w:rsid w:val="00B841BD"/>
    <w:rsid w:val="00B85E8F"/>
    <w:rsid w:val="00B86B34"/>
    <w:rsid w:val="00B87D2C"/>
    <w:rsid w:val="00BA0CF6"/>
    <w:rsid w:val="00BA0E5D"/>
    <w:rsid w:val="00BA332D"/>
    <w:rsid w:val="00BA382F"/>
    <w:rsid w:val="00BA4F5E"/>
    <w:rsid w:val="00BA7E5E"/>
    <w:rsid w:val="00BB0B48"/>
    <w:rsid w:val="00BB2EB9"/>
    <w:rsid w:val="00BD0C39"/>
    <w:rsid w:val="00BE5799"/>
    <w:rsid w:val="00BF1148"/>
    <w:rsid w:val="00C04A32"/>
    <w:rsid w:val="00C12E1B"/>
    <w:rsid w:val="00C14209"/>
    <w:rsid w:val="00C155FD"/>
    <w:rsid w:val="00C16491"/>
    <w:rsid w:val="00C170D0"/>
    <w:rsid w:val="00C2118F"/>
    <w:rsid w:val="00C52F65"/>
    <w:rsid w:val="00C5319B"/>
    <w:rsid w:val="00C53A3D"/>
    <w:rsid w:val="00C61B02"/>
    <w:rsid w:val="00C76E97"/>
    <w:rsid w:val="00C77657"/>
    <w:rsid w:val="00C80B7D"/>
    <w:rsid w:val="00C94E0D"/>
    <w:rsid w:val="00CA71DB"/>
    <w:rsid w:val="00CB04C6"/>
    <w:rsid w:val="00CB7987"/>
    <w:rsid w:val="00CC1118"/>
    <w:rsid w:val="00CD79E1"/>
    <w:rsid w:val="00CE4E74"/>
    <w:rsid w:val="00CF3132"/>
    <w:rsid w:val="00CF4595"/>
    <w:rsid w:val="00CF7165"/>
    <w:rsid w:val="00D012BC"/>
    <w:rsid w:val="00D0179E"/>
    <w:rsid w:val="00D0266A"/>
    <w:rsid w:val="00D03A2C"/>
    <w:rsid w:val="00D1154B"/>
    <w:rsid w:val="00D25946"/>
    <w:rsid w:val="00D30004"/>
    <w:rsid w:val="00D31439"/>
    <w:rsid w:val="00D336A2"/>
    <w:rsid w:val="00D35159"/>
    <w:rsid w:val="00D36423"/>
    <w:rsid w:val="00D4644B"/>
    <w:rsid w:val="00D50EAC"/>
    <w:rsid w:val="00D55663"/>
    <w:rsid w:val="00D56973"/>
    <w:rsid w:val="00D5793C"/>
    <w:rsid w:val="00D60B48"/>
    <w:rsid w:val="00D67CFB"/>
    <w:rsid w:val="00D70C3F"/>
    <w:rsid w:val="00D814FA"/>
    <w:rsid w:val="00DA17A5"/>
    <w:rsid w:val="00DA5598"/>
    <w:rsid w:val="00DB6252"/>
    <w:rsid w:val="00DC6955"/>
    <w:rsid w:val="00DD69A8"/>
    <w:rsid w:val="00DD6D86"/>
    <w:rsid w:val="00DE02DB"/>
    <w:rsid w:val="00DF5296"/>
    <w:rsid w:val="00DF7015"/>
    <w:rsid w:val="00E12D2B"/>
    <w:rsid w:val="00E13BC0"/>
    <w:rsid w:val="00E14879"/>
    <w:rsid w:val="00E15642"/>
    <w:rsid w:val="00E163C2"/>
    <w:rsid w:val="00E3315C"/>
    <w:rsid w:val="00E34159"/>
    <w:rsid w:val="00E40FA4"/>
    <w:rsid w:val="00E535BE"/>
    <w:rsid w:val="00E677B2"/>
    <w:rsid w:val="00E71272"/>
    <w:rsid w:val="00E9225A"/>
    <w:rsid w:val="00E94B90"/>
    <w:rsid w:val="00EA44D6"/>
    <w:rsid w:val="00EB1492"/>
    <w:rsid w:val="00EB4E9E"/>
    <w:rsid w:val="00EB770C"/>
    <w:rsid w:val="00EC26D7"/>
    <w:rsid w:val="00EC6C07"/>
    <w:rsid w:val="00ED0CC6"/>
    <w:rsid w:val="00ED2C50"/>
    <w:rsid w:val="00ED4527"/>
    <w:rsid w:val="00ED46F5"/>
    <w:rsid w:val="00EE485B"/>
    <w:rsid w:val="00EE4FAD"/>
    <w:rsid w:val="00EF1F02"/>
    <w:rsid w:val="00F04E03"/>
    <w:rsid w:val="00F06658"/>
    <w:rsid w:val="00F06B31"/>
    <w:rsid w:val="00F12F0D"/>
    <w:rsid w:val="00F208A9"/>
    <w:rsid w:val="00F23168"/>
    <w:rsid w:val="00F2610E"/>
    <w:rsid w:val="00F32E05"/>
    <w:rsid w:val="00F35D2E"/>
    <w:rsid w:val="00F55E85"/>
    <w:rsid w:val="00F61C84"/>
    <w:rsid w:val="00F61FE5"/>
    <w:rsid w:val="00F64202"/>
    <w:rsid w:val="00F6542B"/>
    <w:rsid w:val="00F8145A"/>
    <w:rsid w:val="00F832BA"/>
    <w:rsid w:val="00F847EF"/>
    <w:rsid w:val="00F8541E"/>
    <w:rsid w:val="00F9008E"/>
    <w:rsid w:val="00F97870"/>
    <w:rsid w:val="00FA15B1"/>
    <w:rsid w:val="00FA54B2"/>
    <w:rsid w:val="00FB04AB"/>
    <w:rsid w:val="00FB4037"/>
    <w:rsid w:val="00FC01B8"/>
    <w:rsid w:val="00FC3BDF"/>
    <w:rsid w:val="00FC63D3"/>
    <w:rsid w:val="00FD4700"/>
    <w:rsid w:val="00FD6418"/>
    <w:rsid w:val="00FD6E8C"/>
    <w:rsid w:val="00FD7469"/>
    <w:rsid w:val="00FE2507"/>
    <w:rsid w:val="00FE47FA"/>
    <w:rsid w:val="00FF65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5969418"/>
  <w15:docId w15:val="{08C16D04-CD94-47A7-9492-FB12144F3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E2507"/>
  </w:style>
  <w:style w:type="paragraph" w:styleId="Kop1">
    <w:name w:val="heading 1"/>
    <w:aliases w:val="Hoofdstuktitel,Hoofdstuk,Section Heading,sectionHeading,hoofdstuk,hfd + Justified,Left:  0 mm,First line:  0 mm + Justified...,Hoofdstuk nummer,hoofdstuktitel,IBA Kop1"/>
    <w:basedOn w:val="Standaard"/>
    <w:next w:val="Standaard"/>
    <w:link w:val="Kop1Char"/>
    <w:qFormat/>
    <w:rsid w:val="00FE2507"/>
    <w:pPr>
      <w:keepNext/>
      <w:numPr>
        <w:numId w:val="1"/>
      </w:numPr>
      <w:spacing w:after="1120" w:line="560" w:lineRule="atLeast"/>
      <w:outlineLvl w:val="0"/>
    </w:pPr>
    <w:rPr>
      <w:rFonts w:cs="Arial"/>
      <w:b/>
      <w:bCs/>
      <w:sz w:val="42"/>
      <w:szCs w:val="32"/>
    </w:rPr>
  </w:style>
  <w:style w:type="paragraph" w:styleId="Kop2">
    <w:name w:val="heading 2"/>
    <w:aliases w:val="Paragraaf,Bijlage,Reset numbering,paragraaf,paragraafnummer,h2,H2,Heading 2 Hidden,Level 2 Topic Heading,...t,...,IBA Kop2"/>
    <w:basedOn w:val="Standaard"/>
    <w:next w:val="Standaard"/>
    <w:link w:val="Kop2Char"/>
    <w:qFormat/>
    <w:rsid w:val="00FE2507"/>
    <w:pPr>
      <w:keepNext/>
      <w:numPr>
        <w:ilvl w:val="1"/>
        <w:numId w:val="1"/>
      </w:numPr>
      <w:spacing w:before="560" w:after="280"/>
      <w:outlineLvl w:val="1"/>
    </w:pPr>
    <w:rPr>
      <w:rFonts w:cs="Arial"/>
      <w:b/>
      <w:bCs/>
      <w:iCs/>
      <w:sz w:val="26"/>
      <w:szCs w:val="28"/>
    </w:rPr>
  </w:style>
  <w:style w:type="paragraph" w:styleId="Kop3">
    <w:name w:val="heading 3"/>
    <w:aliases w:val="Subparagraaf,Voorwoord,Level 1 - 1,Sub-paragraaf,subparagraaf + Voor:  0 pt + Voor: ...,subparagraaf,H3,h3,IBA Kop3"/>
    <w:basedOn w:val="Standaard"/>
    <w:next w:val="Standaard"/>
    <w:link w:val="Kop3Char"/>
    <w:qFormat/>
    <w:rsid w:val="00FE2507"/>
    <w:pPr>
      <w:keepNext/>
      <w:numPr>
        <w:ilvl w:val="2"/>
        <w:numId w:val="1"/>
      </w:numPr>
      <w:spacing w:before="560" w:after="280"/>
      <w:outlineLvl w:val="2"/>
    </w:pPr>
    <w:rPr>
      <w:rFonts w:cs="Arial"/>
      <w:b/>
      <w:bCs/>
      <w:sz w:val="22"/>
      <w:szCs w:val="26"/>
    </w:rPr>
  </w:style>
  <w:style w:type="paragraph" w:styleId="Kop4">
    <w:name w:val="heading 4"/>
    <w:aliases w:val="Level 2 - a,IBA Kop4"/>
    <w:basedOn w:val="Standaard"/>
    <w:next w:val="Standaard"/>
    <w:link w:val="Kop4Char"/>
    <w:qFormat/>
    <w:rsid w:val="00FE2507"/>
    <w:pPr>
      <w:keepNext/>
      <w:numPr>
        <w:ilvl w:val="3"/>
        <w:numId w:val="1"/>
      </w:numPr>
      <w:spacing w:before="240" w:after="60"/>
      <w:outlineLvl w:val="3"/>
    </w:pPr>
    <w:rPr>
      <w:rFonts w:ascii="Times New Roman" w:hAnsi="Times New Roman"/>
      <w:b/>
      <w:bCs/>
      <w:sz w:val="28"/>
      <w:szCs w:val="28"/>
    </w:rPr>
  </w:style>
  <w:style w:type="paragraph" w:styleId="Kop5">
    <w:name w:val="heading 5"/>
    <w:aliases w:val="Level 3 - i,IBA kop5"/>
    <w:basedOn w:val="Standaard"/>
    <w:next w:val="Standaard"/>
    <w:link w:val="Kop5Char"/>
    <w:qFormat/>
    <w:rsid w:val="00FE2507"/>
    <w:pPr>
      <w:numPr>
        <w:ilvl w:val="4"/>
        <w:numId w:val="1"/>
      </w:numPr>
      <w:spacing w:before="240" w:after="60"/>
      <w:outlineLvl w:val="4"/>
    </w:pPr>
    <w:rPr>
      <w:b/>
      <w:bCs/>
      <w:i/>
      <w:iCs/>
      <w:sz w:val="26"/>
      <w:szCs w:val="26"/>
    </w:rPr>
  </w:style>
  <w:style w:type="paragraph" w:styleId="Kop6">
    <w:name w:val="heading 6"/>
    <w:basedOn w:val="Standaard"/>
    <w:next w:val="Standaard"/>
    <w:link w:val="Kop6Char"/>
    <w:qFormat/>
    <w:rsid w:val="00FE2507"/>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FE2507"/>
    <w:pPr>
      <w:numPr>
        <w:ilvl w:val="6"/>
        <w:numId w:val="1"/>
      </w:numPr>
      <w:spacing w:before="240" w:after="60"/>
      <w:outlineLvl w:val="6"/>
    </w:pPr>
    <w:rPr>
      <w:rFonts w:ascii="Times New Roman" w:hAnsi="Times New Roman"/>
      <w:sz w:val="24"/>
    </w:rPr>
  </w:style>
  <w:style w:type="paragraph" w:styleId="Kop8">
    <w:name w:val="heading 8"/>
    <w:basedOn w:val="Standaard"/>
    <w:next w:val="Standaard"/>
    <w:link w:val="Kop8Char"/>
    <w:qFormat/>
    <w:rsid w:val="00FE2507"/>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FE2507"/>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2"/>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3"/>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6"/>
      </w:numPr>
    </w:pPr>
  </w:style>
  <w:style w:type="paragraph" w:customStyle="1" w:styleId="Opsommingcijfer">
    <w:name w:val="Opsomming cijfer"/>
    <w:basedOn w:val="Standaard"/>
    <w:qFormat/>
    <w:rsid w:val="00FE2507"/>
    <w:pPr>
      <w:numPr>
        <w:numId w:val="4"/>
      </w:numPr>
    </w:pPr>
  </w:style>
  <w:style w:type="paragraph" w:customStyle="1" w:styleId="Opsommingletter">
    <w:name w:val="Opsomming letter"/>
    <w:basedOn w:val="Standaard"/>
    <w:qFormat/>
    <w:rsid w:val="00FE2507"/>
    <w:pPr>
      <w:numPr>
        <w:numId w:val="5"/>
      </w:numPr>
    </w:pPr>
  </w:style>
  <w:style w:type="paragraph" w:styleId="Inhopg1">
    <w:name w:val="toc 1"/>
    <w:basedOn w:val="Standaard"/>
    <w:next w:val="Standaard"/>
    <w:autoRedefine/>
    <w:uiPriority w:val="39"/>
    <w:qFormat/>
    <w:rsid w:val="003B3222"/>
    <w:pPr>
      <w:spacing w:before="280"/>
      <w:ind w:left="159" w:hanging="159"/>
    </w:pPr>
    <w:rPr>
      <w:b/>
      <w:sz w:val="22"/>
    </w:rPr>
  </w:style>
  <w:style w:type="paragraph" w:styleId="Inhopg2">
    <w:name w:val="toc 2"/>
    <w:basedOn w:val="Standaard"/>
    <w:next w:val="Standaard"/>
    <w:autoRedefine/>
    <w:uiPriority w:val="39"/>
    <w:qFormat/>
    <w:rsid w:val="003B3222"/>
    <w:pPr>
      <w:ind w:left="301" w:hanging="301"/>
    </w:pPr>
  </w:style>
  <w:style w:type="paragraph" w:styleId="Inhopg3">
    <w:name w:val="toc 3"/>
    <w:basedOn w:val="Standaard"/>
    <w:next w:val="Standaard"/>
    <w:autoRedefine/>
    <w:uiPriority w:val="39"/>
    <w:qFormat/>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paragraph" w:styleId="Lijstalinea">
    <w:name w:val="List Paragraph"/>
    <w:aliases w:val="lijstStijl,opsomming cijfer"/>
    <w:basedOn w:val="Standaard"/>
    <w:link w:val="LijstalineaChar"/>
    <w:uiPriority w:val="34"/>
    <w:qFormat/>
    <w:rsid w:val="00842C50"/>
    <w:pPr>
      <w:ind w:left="720"/>
      <w:contextualSpacing/>
    </w:pPr>
  </w:style>
  <w:style w:type="character" w:customStyle="1" w:styleId="LijstalineaChar">
    <w:name w:val="Lijstalinea Char"/>
    <w:aliases w:val="lijstStijl Char,opsomming cijfer Char"/>
    <w:basedOn w:val="Standaardalinea-lettertype"/>
    <w:link w:val="Lijstalinea"/>
    <w:uiPriority w:val="34"/>
    <w:locked/>
    <w:rsid w:val="0021083E"/>
  </w:style>
  <w:style w:type="paragraph" w:styleId="Koptekst">
    <w:name w:val="header"/>
    <w:basedOn w:val="Standaard"/>
    <w:link w:val="KoptekstChar"/>
    <w:unhideWhenUsed/>
    <w:rsid w:val="0021083E"/>
    <w:pPr>
      <w:tabs>
        <w:tab w:val="center" w:pos="4513"/>
        <w:tab w:val="right" w:pos="9026"/>
      </w:tabs>
      <w:spacing w:line="240" w:lineRule="auto"/>
    </w:pPr>
  </w:style>
  <w:style w:type="character" w:customStyle="1" w:styleId="KoptekstChar">
    <w:name w:val="Koptekst Char"/>
    <w:basedOn w:val="Standaardalinea-lettertype"/>
    <w:link w:val="Koptekst"/>
    <w:rsid w:val="0021083E"/>
  </w:style>
  <w:style w:type="paragraph" w:styleId="Voettekst">
    <w:name w:val="footer"/>
    <w:basedOn w:val="Standaard"/>
    <w:link w:val="VoettekstChar"/>
    <w:unhideWhenUsed/>
    <w:rsid w:val="0021083E"/>
    <w:pPr>
      <w:tabs>
        <w:tab w:val="center" w:pos="4513"/>
        <w:tab w:val="right" w:pos="9026"/>
      </w:tabs>
      <w:spacing w:line="240" w:lineRule="auto"/>
    </w:pPr>
  </w:style>
  <w:style w:type="character" w:customStyle="1" w:styleId="VoettekstChar">
    <w:name w:val="Voettekst Char"/>
    <w:basedOn w:val="Standaardalinea-lettertype"/>
    <w:link w:val="Voettekst"/>
    <w:rsid w:val="0021083E"/>
  </w:style>
  <w:style w:type="paragraph" w:styleId="Revisie">
    <w:name w:val="Revision"/>
    <w:hidden/>
    <w:uiPriority w:val="99"/>
    <w:semiHidden/>
    <w:rsid w:val="00E13BC0"/>
    <w:pPr>
      <w:spacing w:line="240" w:lineRule="auto"/>
    </w:pPr>
  </w:style>
  <w:style w:type="paragraph" w:styleId="Ballontekst">
    <w:name w:val="Balloon Text"/>
    <w:basedOn w:val="Standaard"/>
    <w:link w:val="BallontekstChar"/>
    <w:unhideWhenUsed/>
    <w:rsid w:val="00E13BC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rsid w:val="00E13BC0"/>
    <w:rPr>
      <w:rFonts w:ascii="Segoe UI" w:hAnsi="Segoe UI" w:cs="Segoe UI"/>
      <w:sz w:val="18"/>
      <w:szCs w:val="18"/>
    </w:rPr>
  </w:style>
  <w:style w:type="character" w:styleId="Verwijzingopmerking">
    <w:name w:val="annotation reference"/>
    <w:basedOn w:val="Standaardalinea-lettertype"/>
    <w:unhideWhenUsed/>
    <w:rsid w:val="00E13BC0"/>
    <w:rPr>
      <w:sz w:val="16"/>
      <w:szCs w:val="16"/>
    </w:rPr>
  </w:style>
  <w:style w:type="paragraph" w:styleId="Tekstopmerking">
    <w:name w:val="annotation text"/>
    <w:basedOn w:val="Standaard"/>
    <w:link w:val="TekstopmerkingChar"/>
    <w:unhideWhenUsed/>
    <w:rsid w:val="00E13BC0"/>
    <w:pPr>
      <w:spacing w:line="240" w:lineRule="auto"/>
    </w:pPr>
    <w:rPr>
      <w:sz w:val="20"/>
      <w:szCs w:val="20"/>
    </w:rPr>
  </w:style>
  <w:style w:type="character" w:customStyle="1" w:styleId="TekstopmerkingChar">
    <w:name w:val="Tekst opmerking Char"/>
    <w:basedOn w:val="Standaardalinea-lettertype"/>
    <w:link w:val="Tekstopmerking"/>
    <w:rsid w:val="00E13BC0"/>
    <w:rPr>
      <w:sz w:val="20"/>
      <w:szCs w:val="20"/>
    </w:rPr>
  </w:style>
  <w:style w:type="paragraph" w:styleId="Onderwerpvanopmerking">
    <w:name w:val="annotation subject"/>
    <w:basedOn w:val="Tekstopmerking"/>
    <w:next w:val="Tekstopmerking"/>
    <w:link w:val="OnderwerpvanopmerkingChar"/>
    <w:unhideWhenUsed/>
    <w:rsid w:val="00E13BC0"/>
    <w:rPr>
      <w:b/>
      <w:bCs/>
    </w:rPr>
  </w:style>
  <w:style w:type="character" w:customStyle="1" w:styleId="OnderwerpvanopmerkingChar">
    <w:name w:val="Onderwerp van opmerking Char"/>
    <w:basedOn w:val="TekstopmerkingChar"/>
    <w:link w:val="Onderwerpvanopmerking"/>
    <w:rsid w:val="00E13BC0"/>
    <w:rPr>
      <w:b/>
      <w:bCs/>
      <w:sz w:val="20"/>
      <w:szCs w:val="20"/>
    </w:rPr>
  </w:style>
  <w:style w:type="paragraph" w:customStyle="1" w:styleId="Default">
    <w:name w:val="Default"/>
    <w:rsid w:val="000D5B39"/>
    <w:pPr>
      <w:autoSpaceDE w:val="0"/>
      <w:autoSpaceDN w:val="0"/>
      <w:adjustRightInd w:val="0"/>
      <w:spacing w:line="240" w:lineRule="auto"/>
    </w:pPr>
    <w:rPr>
      <w:rFonts w:cs="Corbel"/>
      <w:color w:val="000000"/>
      <w:sz w:val="24"/>
      <w:szCs w:val="24"/>
    </w:rPr>
  </w:style>
  <w:style w:type="paragraph" w:customStyle="1" w:styleId="CalibriKop1">
    <w:name w:val="Calibri Kop 1"/>
    <w:basedOn w:val="Kop1"/>
    <w:rsid w:val="009A57DE"/>
    <w:pPr>
      <w:numPr>
        <w:numId w:val="7"/>
      </w:numPr>
      <w:spacing w:after="0" w:line="540" w:lineRule="atLeast"/>
      <w:jc w:val="both"/>
    </w:pPr>
    <w:rPr>
      <w:rFonts w:ascii="Calibri" w:hAnsi="Calibri" w:cs="Times New Roman"/>
      <w:spacing w:val="10"/>
      <w:sz w:val="40"/>
      <w:szCs w:val="40"/>
      <w:lang w:val="x-none" w:eastAsia="x-none"/>
    </w:rPr>
  </w:style>
  <w:style w:type="paragraph" w:customStyle="1" w:styleId="CalibriKop2">
    <w:name w:val="Calibri Kop 2"/>
    <w:basedOn w:val="Kop2"/>
    <w:link w:val="CalibriKop2Char"/>
    <w:qFormat/>
    <w:rsid w:val="009A57DE"/>
    <w:pPr>
      <w:numPr>
        <w:numId w:val="7"/>
      </w:numPr>
      <w:suppressAutoHyphens/>
      <w:spacing w:before="240" w:after="120" w:line="270" w:lineRule="atLeast"/>
      <w:jc w:val="both"/>
    </w:pPr>
    <w:rPr>
      <w:rFonts w:ascii="Calibri" w:hAnsi="Calibri" w:cs="Times New Roman"/>
      <w:sz w:val="28"/>
      <w:lang w:val="x-none" w:eastAsia="x-none"/>
    </w:rPr>
  </w:style>
  <w:style w:type="paragraph" w:customStyle="1" w:styleId="CalibriKop3">
    <w:name w:val="Calibri Kop 3"/>
    <w:basedOn w:val="CalibriKop2"/>
    <w:qFormat/>
    <w:rsid w:val="009A57DE"/>
    <w:pPr>
      <w:numPr>
        <w:ilvl w:val="2"/>
      </w:numPr>
    </w:pPr>
  </w:style>
  <w:style w:type="character" w:customStyle="1" w:styleId="CalibriKop2Char">
    <w:name w:val="Calibri Kop 2 Char"/>
    <w:link w:val="CalibriKop2"/>
    <w:rsid w:val="009A57DE"/>
    <w:rPr>
      <w:rFonts w:ascii="Calibri" w:hAnsi="Calibri"/>
      <w:b/>
      <w:bCs/>
      <w:iCs/>
      <w:sz w:val="28"/>
      <w:szCs w:val="28"/>
      <w:lang w:val="x-none" w:eastAsia="x-none"/>
    </w:rPr>
  </w:style>
  <w:style w:type="paragraph" w:customStyle="1" w:styleId="ArialKop2">
    <w:name w:val="Arial Kop 2"/>
    <w:basedOn w:val="CalibriKop2"/>
    <w:qFormat/>
    <w:rsid w:val="009A57DE"/>
    <w:pPr>
      <w:tabs>
        <w:tab w:val="num" w:pos="993"/>
      </w:tabs>
    </w:pPr>
    <w:rPr>
      <w:rFonts w:ascii="Arial" w:hAnsi="Arial"/>
    </w:rPr>
  </w:style>
  <w:style w:type="paragraph" w:customStyle="1" w:styleId="ArialKop1">
    <w:name w:val="Arial Kop 1"/>
    <w:basedOn w:val="CalibriKop1"/>
    <w:qFormat/>
    <w:rsid w:val="009A57DE"/>
    <w:pPr>
      <w:tabs>
        <w:tab w:val="clear" w:pos="1000"/>
        <w:tab w:val="num" w:pos="993"/>
      </w:tabs>
    </w:pPr>
  </w:style>
  <w:style w:type="paragraph" w:customStyle="1" w:styleId="Tabelnormaal">
    <w:name w:val="Tabelnormaal"/>
    <w:basedOn w:val="Standaard"/>
    <w:rsid w:val="009A57DE"/>
    <w:pPr>
      <w:autoSpaceDE w:val="0"/>
      <w:autoSpaceDN w:val="0"/>
      <w:adjustRightInd w:val="0"/>
      <w:spacing w:after="60" w:line="270" w:lineRule="atLeast"/>
      <w:jc w:val="both"/>
    </w:pPr>
    <w:rPr>
      <w:rFonts w:ascii="Arial" w:hAnsi="Arial" w:cs="Arial"/>
      <w:color w:val="000000"/>
      <w:sz w:val="16"/>
      <w:szCs w:val="20"/>
    </w:rPr>
  </w:style>
  <w:style w:type="paragraph" w:customStyle="1" w:styleId="kopvoorblad">
    <w:name w:val="kop voorblad"/>
    <w:basedOn w:val="Koptekst"/>
    <w:rsid w:val="009A57DE"/>
    <w:pPr>
      <w:tabs>
        <w:tab w:val="clear" w:pos="4513"/>
        <w:tab w:val="clear" w:pos="9026"/>
      </w:tabs>
      <w:spacing w:after="120" w:line="312" w:lineRule="auto"/>
      <w:ind w:left="737"/>
      <w:jc w:val="center"/>
    </w:pPr>
    <w:rPr>
      <w:rFonts w:ascii="Arial" w:hAnsi="Arial"/>
      <w:b/>
      <w:sz w:val="44"/>
      <w:szCs w:val="24"/>
    </w:rPr>
  </w:style>
  <w:style w:type="table" w:styleId="Tabelraster">
    <w:name w:val="Table Grid"/>
    <w:basedOn w:val="Standaardtabel"/>
    <w:uiPriority w:val="39"/>
    <w:rsid w:val="004F68A2"/>
    <w:pPr>
      <w:spacing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02-tussenkop">
    <w:name w:val="K02-tussenkop"/>
    <w:next w:val="Standaard"/>
    <w:qFormat/>
    <w:rsid w:val="00BB2EB9"/>
    <w:pPr>
      <w:spacing w:before="280"/>
    </w:pPr>
    <w:rPr>
      <w:rFonts w:ascii="Verdana" w:eastAsia="Calibri" w:hAnsi="Verdana"/>
      <w:b/>
      <w:sz w:val="24"/>
      <w:szCs w:val="22"/>
      <w:lang w:eastAsia="en-US"/>
    </w:rPr>
  </w:style>
  <w:style w:type="character" w:customStyle="1" w:styleId="Kop1Char">
    <w:name w:val="Kop 1 Char"/>
    <w:aliases w:val="Hoofdstuktitel Char,Hoofdstuk Char,Section Heading Char,sectionHeading Char,hoofdstuk Char,hfd + Justified Char,Left:  0 mm Char,First line:  0 mm + Justified... Char,Hoofdstuk nummer Char,hoofdstuktitel Char,IBA Kop1 Char"/>
    <w:link w:val="Kop1"/>
    <w:locked/>
    <w:rsid w:val="004178B8"/>
    <w:rPr>
      <w:rFonts w:cs="Arial"/>
      <w:b/>
      <w:bCs/>
      <w:sz w:val="42"/>
      <w:szCs w:val="32"/>
    </w:rPr>
  </w:style>
  <w:style w:type="character" w:customStyle="1" w:styleId="Kop2Char">
    <w:name w:val="Kop 2 Char"/>
    <w:aliases w:val="Paragraaf Char,Bijlage Char,Reset numbering Char,paragraaf Char,paragraafnummer Char,h2 Char,H2 Char,Heading 2 Hidden Char,Level 2 Topic Heading Char,...t Char,... Char,IBA Kop2 Char"/>
    <w:link w:val="Kop2"/>
    <w:locked/>
    <w:rsid w:val="004178B8"/>
    <w:rPr>
      <w:rFonts w:cs="Arial"/>
      <w:b/>
      <w:bCs/>
      <w:iCs/>
      <w:sz w:val="26"/>
      <w:szCs w:val="28"/>
    </w:rPr>
  </w:style>
  <w:style w:type="character" w:customStyle="1" w:styleId="Kop3Char">
    <w:name w:val="Kop 3 Char"/>
    <w:aliases w:val="Subparagraaf Char,Voorwoord Char,Level 1 - 1 Char,Sub-paragraaf Char,subparagraaf + Voor:  0 pt + Voor: ... Char,subparagraaf Char,H3 Char,h3 Char,IBA Kop3 Char"/>
    <w:link w:val="Kop3"/>
    <w:locked/>
    <w:rsid w:val="004178B8"/>
    <w:rPr>
      <w:rFonts w:cs="Arial"/>
      <w:b/>
      <w:bCs/>
      <w:sz w:val="22"/>
      <w:szCs w:val="26"/>
    </w:rPr>
  </w:style>
  <w:style w:type="character" w:customStyle="1" w:styleId="Kop4Char">
    <w:name w:val="Kop 4 Char"/>
    <w:aliases w:val="Level 2 - a Char,IBA Kop4 Char"/>
    <w:link w:val="Kop4"/>
    <w:locked/>
    <w:rsid w:val="004178B8"/>
    <w:rPr>
      <w:rFonts w:ascii="Times New Roman" w:hAnsi="Times New Roman"/>
      <w:b/>
      <w:bCs/>
      <w:sz w:val="28"/>
      <w:szCs w:val="28"/>
    </w:rPr>
  </w:style>
  <w:style w:type="character" w:customStyle="1" w:styleId="Kop5Char">
    <w:name w:val="Kop 5 Char"/>
    <w:aliases w:val="Level 3 - i Char,IBA kop5 Char"/>
    <w:link w:val="Kop5"/>
    <w:locked/>
    <w:rsid w:val="004178B8"/>
    <w:rPr>
      <w:b/>
      <w:bCs/>
      <w:i/>
      <w:iCs/>
      <w:sz w:val="26"/>
      <w:szCs w:val="26"/>
    </w:rPr>
  </w:style>
  <w:style w:type="character" w:customStyle="1" w:styleId="Kop6Char">
    <w:name w:val="Kop 6 Char"/>
    <w:link w:val="Kop6"/>
    <w:locked/>
    <w:rsid w:val="004178B8"/>
    <w:rPr>
      <w:rFonts w:ascii="Times New Roman" w:hAnsi="Times New Roman"/>
      <w:b/>
      <w:bCs/>
      <w:sz w:val="22"/>
      <w:szCs w:val="22"/>
    </w:rPr>
  </w:style>
  <w:style w:type="character" w:customStyle="1" w:styleId="Kop7Char">
    <w:name w:val="Kop 7 Char"/>
    <w:link w:val="Kop7"/>
    <w:locked/>
    <w:rsid w:val="004178B8"/>
    <w:rPr>
      <w:rFonts w:ascii="Times New Roman" w:hAnsi="Times New Roman"/>
      <w:sz w:val="24"/>
    </w:rPr>
  </w:style>
  <w:style w:type="character" w:customStyle="1" w:styleId="Kop8Char">
    <w:name w:val="Kop 8 Char"/>
    <w:link w:val="Kop8"/>
    <w:locked/>
    <w:rsid w:val="004178B8"/>
    <w:rPr>
      <w:rFonts w:ascii="Times New Roman" w:hAnsi="Times New Roman"/>
      <w:i/>
      <w:iCs/>
      <w:sz w:val="24"/>
    </w:rPr>
  </w:style>
  <w:style w:type="character" w:customStyle="1" w:styleId="Kop9Char">
    <w:name w:val="Kop 9 Char"/>
    <w:link w:val="Kop9"/>
    <w:locked/>
    <w:rsid w:val="004178B8"/>
    <w:rPr>
      <w:rFonts w:ascii="Arial" w:hAnsi="Arial" w:cs="Arial"/>
      <w:sz w:val="22"/>
      <w:szCs w:val="22"/>
    </w:rPr>
  </w:style>
  <w:style w:type="paragraph" w:customStyle="1" w:styleId="Tussenkopje">
    <w:name w:val="Tussenkopje"/>
    <w:basedOn w:val="Standaard"/>
    <w:next w:val="Standaard"/>
    <w:rsid w:val="004178B8"/>
    <w:rPr>
      <w:b/>
      <w:lang w:eastAsia="en-US"/>
    </w:rPr>
  </w:style>
  <w:style w:type="paragraph" w:customStyle="1" w:styleId="Inleiding">
    <w:name w:val="Inleiding"/>
    <w:basedOn w:val="Standaard"/>
    <w:next w:val="Standaard"/>
    <w:rsid w:val="004178B8"/>
    <w:rPr>
      <w:b/>
      <w:lang w:eastAsia="en-US"/>
    </w:rPr>
  </w:style>
  <w:style w:type="paragraph" w:customStyle="1" w:styleId="OpsommingTeken">
    <w:name w:val="Opsomming Teken"/>
    <w:basedOn w:val="Standaard"/>
    <w:rsid w:val="004178B8"/>
    <w:pPr>
      <w:numPr>
        <w:numId w:val="8"/>
      </w:numPr>
    </w:pPr>
    <w:rPr>
      <w:lang w:eastAsia="en-US"/>
    </w:rPr>
  </w:style>
  <w:style w:type="paragraph" w:customStyle="1" w:styleId="OpsommingCijfers">
    <w:name w:val="Opsomming Cijfers"/>
    <w:basedOn w:val="Standaard"/>
    <w:qFormat/>
    <w:rsid w:val="004178B8"/>
    <w:pPr>
      <w:numPr>
        <w:numId w:val="9"/>
      </w:numPr>
    </w:pPr>
    <w:rPr>
      <w:lang w:eastAsia="en-US"/>
    </w:rPr>
  </w:style>
  <w:style w:type="paragraph" w:customStyle="1" w:styleId="nadruk">
    <w:name w:val="nadruk"/>
    <w:basedOn w:val="Standaard"/>
    <w:next w:val="Standaard"/>
    <w:rsid w:val="004178B8"/>
    <w:rPr>
      <w:b/>
      <w:lang w:eastAsia="en-US"/>
    </w:rPr>
  </w:style>
  <w:style w:type="paragraph" w:customStyle="1" w:styleId="SubtieleBenadrukking">
    <w:name w:val="Subtiele Benadrukking"/>
    <w:basedOn w:val="Standaard"/>
    <w:next w:val="Standaard"/>
    <w:rsid w:val="004178B8"/>
    <w:rPr>
      <w:i/>
      <w:lang w:eastAsia="en-US"/>
    </w:rPr>
  </w:style>
  <w:style w:type="paragraph" w:customStyle="1" w:styleId="IntensieveBenadrukking">
    <w:name w:val="Intensieve Benadrukking"/>
    <w:basedOn w:val="Standaard"/>
    <w:next w:val="Standaard"/>
    <w:rsid w:val="004178B8"/>
    <w:rPr>
      <w:b/>
      <w:i/>
      <w:color w:val="E5E5E5"/>
      <w:lang w:eastAsia="en-US"/>
    </w:rPr>
  </w:style>
  <w:style w:type="paragraph" w:customStyle="1" w:styleId="citaat">
    <w:name w:val="citaat"/>
    <w:basedOn w:val="Standaard"/>
    <w:next w:val="Standaard"/>
    <w:rsid w:val="004178B8"/>
    <w:rPr>
      <w:color w:val="666666"/>
      <w:lang w:eastAsia="en-US"/>
    </w:rPr>
  </w:style>
  <w:style w:type="table" w:customStyle="1" w:styleId="Tabelraster1">
    <w:name w:val="Tabelraster1"/>
    <w:rsid w:val="004178B8"/>
    <w:pPr>
      <w:spacing w:line="240" w:lineRule="auto"/>
    </w:pPr>
    <w:rPr>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Kopvaninhoudsopgave1">
    <w:name w:val="Kop van inhoudsopgave1"/>
    <w:basedOn w:val="Kop1"/>
    <w:next w:val="Standaard"/>
    <w:rsid w:val="004178B8"/>
    <w:pPr>
      <w:keepLines/>
      <w:tabs>
        <w:tab w:val="num" w:pos="432"/>
      </w:tabs>
      <w:spacing w:after="0" w:line="520" w:lineRule="atLeast"/>
      <w:ind w:left="432" w:hanging="432"/>
      <w:outlineLvl w:val="9"/>
    </w:pPr>
    <w:rPr>
      <w:rFonts w:cs="Times New Roman"/>
      <w:szCs w:val="28"/>
      <w:lang w:eastAsia="en-US"/>
    </w:rPr>
  </w:style>
  <w:style w:type="character" w:styleId="Hyperlink">
    <w:name w:val="Hyperlink"/>
    <w:uiPriority w:val="99"/>
    <w:rsid w:val="004178B8"/>
    <w:rPr>
      <w:rFonts w:cs="Times New Roman"/>
      <w:color w:val="0000FF"/>
      <w:u w:val="single"/>
    </w:rPr>
  </w:style>
  <w:style w:type="paragraph" w:customStyle="1" w:styleId="Naamauteurs">
    <w:name w:val="Naam auteurs"/>
    <w:basedOn w:val="Standaard"/>
    <w:rsid w:val="004178B8"/>
    <w:pPr>
      <w:framePr w:w="5783" w:wrap="around" w:vAnchor="page" w:hAnchor="page" w:x="3063" w:y="6436" w:anchorLock="1"/>
      <w:spacing w:line="270" w:lineRule="atLeast"/>
    </w:pPr>
    <w:rPr>
      <w:rFonts w:ascii="Arial" w:hAnsi="Arial"/>
      <w:spacing w:val="6"/>
      <w:sz w:val="20"/>
      <w:szCs w:val="20"/>
    </w:rPr>
  </w:style>
  <w:style w:type="table" w:styleId="Klassieketabel1">
    <w:name w:val="Table Classic 1"/>
    <w:basedOn w:val="Standaardtabel"/>
    <w:rsid w:val="004178B8"/>
    <w:rPr>
      <w:rFonts w:eastAsia="MS Mincho"/>
      <w:sz w:val="20"/>
      <w:szCs w:val="20"/>
      <w:lang w:val="en-US" w:eastAsia="en-US"/>
    </w:rPr>
    <w:tblPr>
      <w:tblBorders>
        <w:top w:val="single" w:sz="12" w:space="0" w:color="000000"/>
        <w:bottom w:val="single" w:sz="12" w:space="0" w:color="000000"/>
      </w:tblBorders>
    </w:tblPr>
    <w:tblStylePr w:type="firstRow">
      <w:rPr>
        <w:rFonts w:cs="Times New Roman"/>
      </w:rPr>
      <w:tblPr/>
      <w:tcPr>
        <w:tcBorders>
          <w:bottom w:val="single" w:sz="6" w:space="0" w:color="000000"/>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paragraph" w:customStyle="1" w:styleId="Tussenkop">
    <w:name w:val="Tussenkop"/>
    <w:basedOn w:val="Standaard"/>
    <w:next w:val="Standaard"/>
    <w:rsid w:val="004178B8"/>
    <w:pPr>
      <w:spacing w:line="270" w:lineRule="atLeast"/>
    </w:pPr>
    <w:rPr>
      <w:rFonts w:ascii="Arial" w:hAnsi="Arial"/>
      <w:b/>
      <w:sz w:val="20"/>
      <w:szCs w:val="20"/>
    </w:rPr>
  </w:style>
  <w:style w:type="paragraph" w:customStyle="1" w:styleId="Opmaakprofiel1">
    <w:name w:val="Opmaakprofiel1"/>
    <w:basedOn w:val="Kop2"/>
    <w:rsid w:val="004178B8"/>
    <w:pPr>
      <w:keepLines/>
      <w:tabs>
        <w:tab w:val="num" w:pos="1002"/>
      </w:tabs>
      <w:spacing w:before="0" w:after="0" w:line="360" w:lineRule="atLeast"/>
      <w:ind w:left="1002" w:hanging="576"/>
    </w:pPr>
    <w:rPr>
      <w:rFonts w:cs="Times New Roman"/>
      <w:iCs w:val="0"/>
      <w:sz w:val="28"/>
      <w:szCs w:val="26"/>
      <w:lang w:eastAsia="en-US"/>
    </w:rPr>
  </w:style>
  <w:style w:type="character" w:customStyle="1" w:styleId="CommentTextChar1">
    <w:name w:val="Comment Text Char1"/>
    <w:uiPriority w:val="99"/>
    <w:locked/>
    <w:rsid w:val="004178B8"/>
    <w:rPr>
      <w:rFonts w:ascii="Arial" w:hAnsi="Arial"/>
      <w:lang w:val="nl-NL" w:eastAsia="nl-NL"/>
    </w:rPr>
  </w:style>
  <w:style w:type="paragraph" w:customStyle="1" w:styleId="definitiesomschrijving">
    <w:name w:val="definities omschrijving"/>
    <w:basedOn w:val="Standaard"/>
    <w:rsid w:val="004178B8"/>
    <w:pPr>
      <w:spacing w:before="60" w:line="312" w:lineRule="auto"/>
      <w:ind w:left="57"/>
    </w:pPr>
    <w:rPr>
      <w:rFonts w:ascii="Arial" w:hAnsi="Arial"/>
      <w:sz w:val="19"/>
      <w:szCs w:val="24"/>
    </w:rPr>
  </w:style>
  <w:style w:type="paragraph" w:customStyle="1" w:styleId="Lijstalinea1">
    <w:name w:val="Lijstalinea1"/>
    <w:basedOn w:val="Standaard"/>
    <w:rsid w:val="004178B8"/>
    <w:pPr>
      <w:spacing w:line="240" w:lineRule="auto"/>
      <w:ind w:left="708"/>
    </w:pPr>
    <w:rPr>
      <w:rFonts w:ascii="Arial" w:eastAsia="Calibri" w:hAnsi="Arial"/>
      <w:sz w:val="19"/>
      <w:szCs w:val="20"/>
    </w:rPr>
  </w:style>
  <w:style w:type="character" w:styleId="GevolgdeHyperlink">
    <w:name w:val="FollowedHyperlink"/>
    <w:rsid w:val="004178B8"/>
    <w:rPr>
      <w:rFonts w:cs="Times New Roman"/>
      <w:color w:val="000080"/>
      <w:u w:val="single"/>
    </w:rPr>
  </w:style>
  <w:style w:type="character" w:styleId="Zwaar">
    <w:name w:val="Strong"/>
    <w:uiPriority w:val="22"/>
    <w:qFormat/>
    <w:rsid w:val="004178B8"/>
    <w:rPr>
      <w:b/>
      <w:bCs/>
    </w:rPr>
  </w:style>
  <w:style w:type="paragraph" w:customStyle="1" w:styleId="definitie">
    <w:name w:val="definitie"/>
    <w:basedOn w:val="definitiesomschrijving"/>
    <w:rsid w:val="004178B8"/>
    <w:rPr>
      <w:b/>
      <w:szCs w:val="19"/>
    </w:rPr>
  </w:style>
  <w:style w:type="character" w:styleId="Voetnootmarkering">
    <w:name w:val="footnote reference"/>
    <w:basedOn w:val="Standaardalinea-lettertype"/>
    <w:uiPriority w:val="99"/>
    <w:rsid w:val="004178B8"/>
    <w:rPr>
      <w:vertAlign w:val="superscript"/>
    </w:rPr>
  </w:style>
  <w:style w:type="paragraph" w:customStyle="1" w:styleId="genummerdstandaard">
    <w:name w:val="genummerd standaard"/>
    <w:basedOn w:val="Standaard"/>
    <w:rsid w:val="004178B8"/>
    <w:pPr>
      <w:numPr>
        <w:numId w:val="10"/>
      </w:numPr>
      <w:spacing w:line="360" w:lineRule="auto"/>
    </w:pPr>
    <w:rPr>
      <w:rFonts w:ascii="Arial" w:hAnsi="Arial" w:cs="Arial"/>
      <w:sz w:val="20"/>
      <w:szCs w:val="24"/>
    </w:rPr>
  </w:style>
  <w:style w:type="paragraph" w:customStyle="1" w:styleId="lid3">
    <w:name w:val="lid3"/>
    <w:basedOn w:val="Standaard"/>
    <w:rsid w:val="004178B8"/>
    <w:pPr>
      <w:spacing w:after="75" w:line="240" w:lineRule="auto"/>
    </w:pPr>
    <w:rPr>
      <w:rFonts w:ascii="Times New Roman" w:hAnsi="Times New Roman"/>
      <w:sz w:val="24"/>
      <w:szCs w:val="24"/>
    </w:rPr>
  </w:style>
  <w:style w:type="paragraph" w:customStyle="1" w:styleId="labeled5">
    <w:name w:val="labeled5"/>
    <w:basedOn w:val="Standaard"/>
    <w:rsid w:val="004178B8"/>
    <w:pPr>
      <w:spacing w:after="75" w:line="240" w:lineRule="auto"/>
    </w:pPr>
    <w:rPr>
      <w:rFonts w:ascii="Times New Roman" w:hAnsi="Times New Roman"/>
      <w:sz w:val="24"/>
      <w:szCs w:val="24"/>
    </w:rPr>
  </w:style>
  <w:style w:type="character" w:customStyle="1" w:styleId="ol3">
    <w:name w:val="ol3"/>
    <w:basedOn w:val="Standaardalinea-lettertype"/>
    <w:rsid w:val="004178B8"/>
    <w:rPr>
      <w:b/>
      <w:bCs/>
    </w:rPr>
  </w:style>
  <w:style w:type="character" w:customStyle="1" w:styleId="value2">
    <w:name w:val="value2"/>
    <w:basedOn w:val="Standaardalinea-lettertype"/>
    <w:rsid w:val="004178B8"/>
  </w:style>
  <w:style w:type="paragraph" w:customStyle="1" w:styleId="Bijlageondertitel">
    <w:name w:val="Bijlage ondertitel"/>
    <w:basedOn w:val="Standaard"/>
    <w:next w:val="Standaard"/>
    <w:qFormat/>
    <w:rsid w:val="004178B8"/>
    <w:pPr>
      <w:pageBreakBefore/>
      <w:numPr>
        <w:numId w:val="11"/>
      </w:numPr>
      <w:spacing w:after="560" w:line="560" w:lineRule="atLeast"/>
    </w:pPr>
    <w:rPr>
      <w:rFonts w:eastAsia="Calibri"/>
      <w:b/>
      <w:sz w:val="42"/>
      <w:szCs w:val="42"/>
      <w:lang w:eastAsia="en-US"/>
    </w:rPr>
  </w:style>
  <w:style w:type="paragraph" w:customStyle="1" w:styleId="OpsommingBullet0">
    <w:name w:val="Opsomming Bullet"/>
    <w:basedOn w:val="Lijstalinea"/>
    <w:qFormat/>
    <w:rsid w:val="004178B8"/>
    <w:pPr>
      <w:numPr>
        <w:numId w:val="12"/>
      </w:numPr>
    </w:pPr>
    <w:rPr>
      <w:rFonts w:eastAsia="Calibri"/>
      <w:lang w:eastAsia="en-US"/>
    </w:rPr>
  </w:style>
  <w:style w:type="paragraph" w:customStyle="1" w:styleId="Opsommingstreepje">
    <w:name w:val="Opsomming streepje"/>
    <w:basedOn w:val="Lijstalinea"/>
    <w:qFormat/>
    <w:rsid w:val="004178B8"/>
    <w:pPr>
      <w:numPr>
        <w:ilvl w:val="1"/>
        <w:numId w:val="12"/>
      </w:numPr>
    </w:pPr>
    <w:rPr>
      <w:rFonts w:eastAsia="Calibri"/>
      <w:lang w:eastAsia="en-US"/>
    </w:rPr>
  </w:style>
  <w:style w:type="paragraph" w:styleId="Geenafstand">
    <w:name w:val="No Spacing"/>
    <w:uiPriority w:val="99"/>
    <w:qFormat/>
    <w:rsid w:val="004178B8"/>
    <w:pPr>
      <w:spacing w:line="240" w:lineRule="auto"/>
    </w:pPr>
    <w:rPr>
      <w:lang w:eastAsia="en-US"/>
    </w:rPr>
  </w:style>
  <w:style w:type="paragraph" w:styleId="Normaalweb">
    <w:name w:val="Normal (Web)"/>
    <w:basedOn w:val="Standaard"/>
    <w:uiPriority w:val="99"/>
    <w:unhideWhenUsed/>
    <w:rsid w:val="004178B8"/>
    <w:pPr>
      <w:spacing w:before="100" w:beforeAutospacing="1" w:after="100" w:afterAutospacing="1" w:line="240" w:lineRule="auto"/>
    </w:pPr>
    <w:rPr>
      <w:rFonts w:ascii="Times New Roman" w:hAnsi="Times New Roman"/>
      <w:sz w:val="24"/>
      <w:szCs w:val="24"/>
    </w:rPr>
  </w:style>
  <w:style w:type="table" w:customStyle="1" w:styleId="Tabelraster2">
    <w:name w:val="Tabelraster2"/>
    <w:basedOn w:val="Standaardtabel"/>
    <w:next w:val="Tabelraster"/>
    <w:rsid w:val="004178B8"/>
    <w:pPr>
      <w:spacing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fontitel">
    <w:name w:val="colofontitel"/>
    <w:basedOn w:val="Standaard"/>
    <w:next w:val="Standaard"/>
    <w:rsid w:val="004178B8"/>
    <w:pPr>
      <w:keepNext/>
      <w:spacing w:before="270"/>
      <w:ind w:right="2268"/>
    </w:pPr>
    <w:rPr>
      <w:rFonts w:eastAsia="Calibri"/>
      <w:b/>
      <w:color w:val="5ABD00"/>
      <w:sz w:val="24"/>
      <w:lang w:eastAsia="en-US"/>
    </w:rPr>
  </w:style>
  <w:style w:type="paragraph" w:customStyle="1" w:styleId="opsommingnummer">
    <w:name w:val="opsomming nummer"/>
    <w:basedOn w:val="Standaard"/>
    <w:rsid w:val="004178B8"/>
    <w:pPr>
      <w:numPr>
        <w:numId w:val="13"/>
      </w:numPr>
      <w:spacing w:after="120" w:line="312" w:lineRule="auto"/>
    </w:pPr>
    <w:rPr>
      <w:rFonts w:ascii="Arial" w:hAnsi="Arial"/>
      <w:sz w:val="19"/>
      <w:szCs w:val="24"/>
    </w:rPr>
  </w:style>
  <w:style w:type="paragraph" w:styleId="Kopvaninhoudsopgave">
    <w:name w:val="TOC Heading"/>
    <w:basedOn w:val="Kop1"/>
    <w:next w:val="Standaard"/>
    <w:uiPriority w:val="39"/>
    <w:semiHidden/>
    <w:unhideWhenUsed/>
    <w:qFormat/>
    <w:rsid w:val="004178B8"/>
    <w:pPr>
      <w:keepLines/>
      <w:numPr>
        <w:numId w:val="0"/>
      </w:numPr>
      <w:spacing w:before="480" w:after="0" w:line="276" w:lineRule="auto"/>
      <w:outlineLvl w:val="9"/>
    </w:pPr>
    <w:rPr>
      <w:rFonts w:asciiTheme="majorHAnsi" w:eastAsiaTheme="majorEastAsia" w:hAnsiTheme="majorHAnsi" w:cstheme="majorBidi"/>
      <w:color w:val="365F91" w:themeColor="accent1" w:themeShade="BF"/>
      <w:sz w:val="28"/>
      <w:szCs w:val="28"/>
    </w:rPr>
  </w:style>
  <w:style w:type="paragraph" w:styleId="Inhopg5">
    <w:name w:val="toc 5"/>
    <w:basedOn w:val="Standaard"/>
    <w:next w:val="Standaard"/>
    <w:autoRedefine/>
    <w:unhideWhenUsed/>
    <w:rsid w:val="004178B8"/>
    <w:pPr>
      <w:spacing w:after="100" w:line="276" w:lineRule="auto"/>
      <w:ind w:left="880"/>
    </w:pPr>
    <w:rPr>
      <w:rFonts w:asciiTheme="minorHAnsi" w:eastAsiaTheme="minorEastAsia" w:hAnsiTheme="minorHAnsi" w:cstheme="minorBidi"/>
      <w:sz w:val="22"/>
      <w:szCs w:val="22"/>
    </w:rPr>
  </w:style>
  <w:style w:type="paragraph" w:styleId="Inhopg4">
    <w:name w:val="toc 4"/>
    <w:basedOn w:val="Standaard"/>
    <w:next w:val="Standaard"/>
    <w:autoRedefine/>
    <w:rsid w:val="004178B8"/>
    <w:pPr>
      <w:spacing w:after="100"/>
      <w:ind w:left="630"/>
    </w:pPr>
    <w:rPr>
      <w:lang w:eastAsia="en-US"/>
    </w:rPr>
  </w:style>
  <w:style w:type="paragraph" w:styleId="Inhopg6">
    <w:name w:val="toc 6"/>
    <w:basedOn w:val="Standaard"/>
    <w:next w:val="Standaard"/>
    <w:autoRedefine/>
    <w:unhideWhenUsed/>
    <w:rsid w:val="004178B8"/>
    <w:pPr>
      <w:spacing w:after="100" w:line="276"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nhideWhenUsed/>
    <w:rsid w:val="004178B8"/>
    <w:pPr>
      <w:spacing w:after="100" w:line="276"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nhideWhenUsed/>
    <w:rsid w:val="004178B8"/>
    <w:pPr>
      <w:spacing w:after="100" w:line="276"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nhideWhenUsed/>
    <w:rsid w:val="004178B8"/>
    <w:pPr>
      <w:spacing w:after="100" w:line="276" w:lineRule="auto"/>
      <w:ind w:left="1760"/>
    </w:pPr>
    <w:rPr>
      <w:rFonts w:asciiTheme="minorHAnsi" w:eastAsiaTheme="minorEastAsia" w:hAnsiTheme="minorHAnsi" w:cstheme="minorBidi"/>
      <w:sz w:val="22"/>
      <w:szCs w:val="22"/>
    </w:rPr>
  </w:style>
  <w:style w:type="character" w:customStyle="1" w:styleId="Onopgelostemelding1">
    <w:name w:val="Onopgeloste melding1"/>
    <w:basedOn w:val="Standaardalinea-lettertype"/>
    <w:uiPriority w:val="99"/>
    <w:semiHidden/>
    <w:unhideWhenUsed/>
    <w:rsid w:val="004178B8"/>
    <w:rPr>
      <w:color w:val="808080"/>
      <w:shd w:val="clear" w:color="auto" w:fill="E6E6E6"/>
    </w:rPr>
  </w:style>
  <w:style w:type="paragraph" w:customStyle="1" w:styleId="opsommingnummering">
    <w:name w:val="opsomming nummering"/>
    <w:basedOn w:val="Standaard"/>
    <w:rsid w:val="004178B8"/>
    <w:pPr>
      <w:spacing w:after="120" w:line="312" w:lineRule="auto"/>
    </w:pPr>
    <w:rPr>
      <w:szCs w:val="24"/>
    </w:rPr>
  </w:style>
  <w:style w:type="paragraph" w:styleId="Bijschrift">
    <w:name w:val="caption"/>
    <w:basedOn w:val="Standaard"/>
    <w:next w:val="Standaard"/>
    <w:unhideWhenUsed/>
    <w:qFormat/>
    <w:rsid w:val="004178B8"/>
    <w:pPr>
      <w:spacing w:after="200" w:line="240" w:lineRule="auto"/>
    </w:pPr>
    <w:rPr>
      <w:b/>
      <w:bCs/>
      <w:color w:val="4F81BD" w:themeColor="accent1"/>
      <w:sz w:val="18"/>
      <w:szCs w:val="18"/>
      <w:lang w:eastAsia="en-US"/>
    </w:rPr>
  </w:style>
  <w:style w:type="character" w:styleId="Nadruk0">
    <w:name w:val="Emphasis"/>
    <w:basedOn w:val="Standaardalinea-lettertype"/>
    <w:uiPriority w:val="20"/>
    <w:qFormat/>
    <w:rsid w:val="004178B8"/>
    <w:rPr>
      <w:i/>
      <w:iCs/>
    </w:rPr>
  </w:style>
  <w:style w:type="table" w:customStyle="1" w:styleId="Tabelraster3">
    <w:name w:val="Tabelraster3"/>
    <w:basedOn w:val="Standaardtabel"/>
    <w:next w:val="Tabelraster"/>
    <w:rsid w:val="004178B8"/>
    <w:pPr>
      <w:spacing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2BIG">
    <w:name w:val="Kop 2 BIG"/>
    <w:basedOn w:val="Standaard"/>
    <w:link w:val="Kop2BIGChar"/>
    <w:qFormat/>
    <w:rsid w:val="004178B8"/>
    <w:pPr>
      <w:keepNext/>
      <w:widowControl w:val="0"/>
      <w:suppressLineNumbers/>
      <w:suppressAutoHyphens/>
      <w:spacing w:before="60" w:after="120" w:line="372" w:lineRule="auto"/>
      <w:ind w:right="686"/>
      <w:textAlignment w:val="baseline"/>
      <w:outlineLvl w:val="1"/>
    </w:pPr>
    <w:rPr>
      <w:rFonts w:ascii="Verdana" w:hAnsi="Verdana" w:cs="Verdana"/>
      <w:b/>
      <w:bCs/>
      <w:color w:val="DA5C21"/>
      <w:spacing w:val="2"/>
      <w:w w:val="98"/>
      <w:sz w:val="24"/>
      <w:szCs w:val="24"/>
      <w:lang w:eastAsia="ar-SA"/>
    </w:rPr>
  </w:style>
  <w:style w:type="character" w:customStyle="1" w:styleId="Kop2BIGChar">
    <w:name w:val="Kop 2 BIG Char"/>
    <w:link w:val="Kop2BIG"/>
    <w:locked/>
    <w:rsid w:val="004178B8"/>
    <w:rPr>
      <w:rFonts w:ascii="Verdana" w:hAnsi="Verdana" w:cs="Verdana"/>
      <w:b/>
      <w:bCs/>
      <w:color w:val="DA5C21"/>
      <w:spacing w:val="2"/>
      <w:w w:val="98"/>
      <w:sz w:val="24"/>
      <w:szCs w:val="24"/>
      <w:lang w:eastAsia="ar-SA"/>
    </w:rPr>
  </w:style>
  <w:style w:type="table" w:customStyle="1" w:styleId="Tabelraster4">
    <w:name w:val="Tabelraster4"/>
    <w:basedOn w:val="Standaardtabel"/>
    <w:next w:val="Tabelraster"/>
    <w:uiPriority w:val="39"/>
    <w:rsid w:val="004178B8"/>
    <w:pPr>
      <w:spacing w:line="240" w:lineRule="auto"/>
    </w:pPr>
    <w:rPr>
      <w:rFonts w:ascii="Cambria" w:eastAsia="Calibri" w:hAnsi="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klein">
    <w:name w:val="Standaard klein"/>
    <w:basedOn w:val="Standaard"/>
    <w:uiPriority w:val="99"/>
    <w:rsid w:val="004178B8"/>
    <w:pPr>
      <w:overflowPunct w:val="0"/>
      <w:autoSpaceDE w:val="0"/>
      <w:autoSpaceDN w:val="0"/>
      <w:adjustRightInd w:val="0"/>
      <w:spacing w:line="360" w:lineRule="auto"/>
      <w:textAlignment w:val="baseline"/>
    </w:pPr>
    <w:rPr>
      <w:rFonts w:cs="Verdana"/>
      <w:noProof/>
      <w:sz w:val="12"/>
      <w:szCs w:val="12"/>
      <w:lang w:eastAsia="en-US"/>
    </w:rPr>
  </w:style>
  <w:style w:type="numbering" w:customStyle="1" w:styleId="OpmaakprofielGenummerd1">
    <w:name w:val="Opmaakprofiel Genummerd 1"/>
    <w:rsid w:val="004178B8"/>
    <w:pPr>
      <w:numPr>
        <w:numId w:val="14"/>
      </w:numPr>
    </w:pPr>
  </w:style>
  <w:style w:type="numbering" w:customStyle="1" w:styleId="OpmaakprofielGenummerd2">
    <w:name w:val="Opmaakprofiel Genummerd 2"/>
    <w:rsid w:val="004178B8"/>
    <w:pPr>
      <w:numPr>
        <w:numId w:val="15"/>
      </w:numPr>
    </w:pPr>
  </w:style>
  <w:style w:type="paragraph" w:customStyle="1" w:styleId="LijstalineaEISWENS">
    <w:name w:val="Lijstalinea EIS WENS"/>
    <w:basedOn w:val="Lijstalinea"/>
    <w:qFormat/>
    <w:rsid w:val="004178B8"/>
    <w:pPr>
      <w:numPr>
        <w:numId w:val="16"/>
      </w:numPr>
      <w:overflowPunct w:val="0"/>
      <w:autoSpaceDE w:val="0"/>
      <w:autoSpaceDN w:val="0"/>
      <w:adjustRightInd w:val="0"/>
      <w:spacing w:before="120" w:after="120"/>
      <w:ind w:left="1491" w:hanging="357"/>
      <w:contextualSpacing w:val="0"/>
      <w:textAlignment w:val="baseline"/>
    </w:pPr>
    <w:rPr>
      <w:rFonts w:cs="Verdana"/>
      <w:sz w:val="20"/>
      <w:szCs w:val="16"/>
      <w:lang w:eastAsia="en-US"/>
    </w:rPr>
  </w:style>
  <w:style w:type="character" w:customStyle="1" w:styleId="Stijl75pt">
    <w:name w:val="Stijl 75 pt"/>
    <w:basedOn w:val="Standaardalinea-lettertype"/>
    <w:rsid w:val="004178B8"/>
    <w:rPr>
      <w:rFonts w:ascii="Corbel" w:hAnsi="Corbel"/>
      <w:sz w:val="16"/>
    </w:rPr>
  </w:style>
  <w:style w:type="paragraph" w:customStyle="1" w:styleId="Staandaardnummer">
    <w:name w:val="Staandaard + nummer"/>
    <w:basedOn w:val="Standaard"/>
    <w:next w:val="Standaard"/>
    <w:qFormat/>
    <w:rsid w:val="004178B8"/>
    <w:pPr>
      <w:numPr>
        <w:numId w:val="17"/>
      </w:numPr>
      <w:overflowPunct w:val="0"/>
      <w:autoSpaceDE w:val="0"/>
      <w:autoSpaceDN w:val="0"/>
      <w:adjustRightInd w:val="0"/>
      <w:spacing w:after="120"/>
      <w:textAlignment w:val="baseline"/>
    </w:pPr>
    <w:rPr>
      <w:rFonts w:cs="Verdana"/>
      <w:sz w:val="20"/>
      <w:szCs w:val="16"/>
      <w:lang w:eastAsia="en-US"/>
    </w:rPr>
  </w:style>
  <w:style w:type="table" w:customStyle="1" w:styleId="Tabelraster5">
    <w:name w:val="Tabelraster5"/>
    <w:basedOn w:val="Standaardtabel"/>
    <w:next w:val="Tabelraster"/>
    <w:uiPriority w:val="39"/>
    <w:rsid w:val="004178B8"/>
    <w:pPr>
      <w:spacing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1">
    <w:name w:val="Tabelraster41"/>
    <w:basedOn w:val="Standaardtabel"/>
    <w:next w:val="Tabelraster"/>
    <w:uiPriority w:val="39"/>
    <w:rsid w:val="004178B8"/>
    <w:pPr>
      <w:spacing w:line="240" w:lineRule="auto"/>
    </w:pPr>
    <w:rPr>
      <w:rFonts w:ascii="Cambria" w:eastAsia="Calibri" w:hAnsi="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next w:val="Tabelraster"/>
    <w:rsid w:val="004178B8"/>
    <w:pPr>
      <w:spacing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2">
    <w:name w:val="Onopgeloste melding2"/>
    <w:basedOn w:val="Standaardalinea-lettertype"/>
    <w:uiPriority w:val="99"/>
    <w:semiHidden/>
    <w:unhideWhenUsed/>
    <w:rsid w:val="004178B8"/>
    <w:rPr>
      <w:color w:val="808080"/>
      <w:shd w:val="clear" w:color="auto" w:fill="E6E6E6"/>
    </w:rPr>
  </w:style>
  <w:style w:type="paragraph" w:customStyle="1" w:styleId="xmsolistparagraph">
    <w:name w:val="x_msolistparagraph"/>
    <w:basedOn w:val="Standaard"/>
    <w:rsid w:val="00E535BE"/>
    <w:pPr>
      <w:spacing w:before="100" w:beforeAutospacing="1" w:after="100" w:afterAutospacing="1" w:line="240" w:lineRule="auto"/>
    </w:pPr>
    <w:rPr>
      <w:rFonts w:ascii="Times New Roman" w:hAnsi="Times New Roman"/>
      <w:sz w:val="24"/>
      <w:szCs w:val="24"/>
    </w:rPr>
  </w:style>
  <w:style w:type="numbering" w:customStyle="1" w:styleId="NoList1">
    <w:name w:val="No List1"/>
    <w:next w:val="Geenlijst"/>
    <w:uiPriority w:val="99"/>
    <w:semiHidden/>
    <w:unhideWhenUsed/>
    <w:rsid w:val="00F64202"/>
  </w:style>
  <w:style w:type="paragraph" w:customStyle="1" w:styleId="Vet">
    <w:name w:val="Vet"/>
    <w:basedOn w:val="Standaard"/>
    <w:next w:val="Index4"/>
    <w:rsid w:val="00F64202"/>
    <w:pPr>
      <w:overflowPunct w:val="0"/>
      <w:autoSpaceDE w:val="0"/>
      <w:autoSpaceDN w:val="0"/>
      <w:adjustRightInd w:val="0"/>
      <w:spacing w:line="240" w:lineRule="exact"/>
      <w:ind w:left="-3120"/>
      <w:textAlignment w:val="baseline"/>
    </w:pPr>
    <w:rPr>
      <w:rFonts w:ascii="V&amp;W Syntax (Adobe)" w:hAnsi="V&amp;W Syntax (Adobe)"/>
      <w:b/>
      <w:noProof/>
      <w:sz w:val="19"/>
      <w:szCs w:val="20"/>
    </w:rPr>
  </w:style>
  <w:style w:type="paragraph" w:styleId="Index4">
    <w:name w:val="index 4"/>
    <w:basedOn w:val="Standaard"/>
    <w:next w:val="Standaard"/>
    <w:semiHidden/>
    <w:rsid w:val="00F64202"/>
    <w:pPr>
      <w:tabs>
        <w:tab w:val="right" w:leader="dot" w:pos="6634"/>
      </w:tabs>
      <w:overflowPunct w:val="0"/>
      <w:autoSpaceDE w:val="0"/>
      <w:autoSpaceDN w:val="0"/>
      <w:adjustRightInd w:val="0"/>
      <w:spacing w:line="240" w:lineRule="exact"/>
      <w:ind w:left="760" w:hanging="190"/>
      <w:textAlignment w:val="baseline"/>
    </w:pPr>
    <w:rPr>
      <w:rFonts w:ascii="V&amp;W Syntax (Adobe)" w:hAnsi="V&amp;W Syntax (Adobe)"/>
      <w:sz w:val="19"/>
      <w:szCs w:val="20"/>
    </w:rPr>
  </w:style>
  <w:style w:type="paragraph" w:customStyle="1" w:styleId="RapportTitel">
    <w:name w:val="RapportTitel"/>
    <w:basedOn w:val="Standaard"/>
    <w:next w:val="Standaard"/>
    <w:rsid w:val="00F64202"/>
    <w:pPr>
      <w:overflowPunct w:val="0"/>
      <w:autoSpaceDE w:val="0"/>
      <w:autoSpaceDN w:val="0"/>
      <w:adjustRightInd w:val="0"/>
      <w:spacing w:line="720" w:lineRule="atLeast"/>
      <w:textAlignment w:val="baseline"/>
    </w:pPr>
    <w:rPr>
      <w:rFonts w:ascii="V&amp;W Syntax (Adobe)" w:hAnsi="V&amp;W Syntax (Adobe)"/>
      <w:sz w:val="56"/>
      <w:szCs w:val="20"/>
    </w:rPr>
  </w:style>
  <w:style w:type="paragraph" w:customStyle="1" w:styleId="RapportSubtitel">
    <w:name w:val="RapportSubtitel"/>
    <w:basedOn w:val="Standaard"/>
    <w:next w:val="Standaard"/>
    <w:rsid w:val="00F64202"/>
    <w:pPr>
      <w:overflowPunct w:val="0"/>
      <w:autoSpaceDE w:val="0"/>
      <w:autoSpaceDN w:val="0"/>
      <w:adjustRightInd w:val="0"/>
      <w:spacing w:line="240" w:lineRule="atLeast"/>
      <w:ind w:left="1928"/>
      <w:textAlignment w:val="baseline"/>
    </w:pPr>
    <w:rPr>
      <w:rFonts w:ascii="V&amp;W Syntax (Adobe)" w:hAnsi="V&amp;W Syntax (Adobe)"/>
      <w:sz w:val="19"/>
      <w:szCs w:val="20"/>
    </w:rPr>
  </w:style>
  <w:style w:type="paragraph" w:customStyle="1" w:styleId="OngenummerdeKop">
    <w:name w:val="OngenummerdeKop"/>
    <w:basedOn w:val="Standaard"/>
    <w:next w:val="Standaard"/>
    <w:rsid w:val="00F64202"/>
    <w:pPr>
      <w:pageBreakBefore/>
      <w:overflowPunct w:val="0"/>
      <w:autoSpaceDE w:val="0"/>
      <w:autoSpaceDN w:val="0"/>
      <w:adjustRightInd w:val="0"/>
      <w:spacing w:after="240" w:line="360" w:lineRule="exact"/>
      <w:ind w:left="-3119"/>
      <w:textAlignment w:val="baseline"/>
    </w:pPr>
    <w:rPr>
      <w:rFonts w:ascii="V&amp;W Syntax (Adobe)" w:hAnsi="V&amp;W Syntax (Adobe)"/>
      <w:b/>
      <w:sz w:val="24"/>
      <w:szCs w:val="20"/>
    </w:rPr>
  </w:style>
  <w:style w:type="paragraph" w:customStyle="1" w:styleId="NaTussenkop">
    <w:name w:val="NaTussenkop"/>
    <w:basedOn w:val="Standaard"/>
    <w:next w:val="Standaard"/>
    <w:rsid w:val="00F64202"/>
    <w:pPr>
      <w:overflowPunct w:val="0"/>
      <w:autoSpaceDE w:val="0"/>
      <w:autoSpaceDN w:val="0"/>
      <w:adjustRightInd w:val="0"/>
      <w:spacing w:line="240" w:lineRule="exact"/>
      <w:ind w:firstLine="663"/>
      <w:textAlignment w:val="baseline"/>
    </w:pPr>
    <w:rPr>
      <w:rFonts w:ascii="V&amp;W Syntax (Adobe)" w:hAnsi="V&amp;W Syntax (Adobe)"/>
      <w:sz w:val="19"/>
      <w:szCs w:val="20"/>
    </w:rPr>
  </w:style>
  <w:style w:type="paragraph" w:styleId="Index1">
    <w:name w:val="index 1"/>
    <w:basedOn w:val="Standaard"/>
    <w:next w:val="Standaard"/>
    <w:semiHidden/>
    <w:rsid w:val="00F64202"/>
    <w:pPr>
      <w:tabs>
        <w:tab w:val="right" w:leader="dot" w:pos="7258"/>
      </w:tabs>
      <w:overflowPunct w:val="0"/>
      <w:autoSpaceDE w:val="0"/>
      <w:autoSpaceDN w:val="0"/>
      <w:adjustRightInd w:val="0"/>
      <w:spacing w:line="240" w:lineRule="exact"/>
      <w:ind w:left="190" w:hanging="190"/>
      <w:textAlignment w:val="baseline"/>
    </w:pPr>
    <w:rPr>
      <w:rFonts w:ascii="V&amp;W Syntax (Adobe)" w:hAnsi="V&amp;W Syntax (Adobe)"/>
      <w:sz w:val="19"/>
      <w:szCs w:val="20"/>
    </w:rPr>
  </w:style>
  <w:style w:type="paragraph" w:customStyle="1" w:styleId="RapportOpsomming">
    <w:name w:val="RapportOpsomming"/>
    <w:basedOn w:val="Standaard"/>
    <w:rsid w:val="00F64202"/>
    <w:pPr>
      <w:overflowPunct w:val="0"/>
      <w:autoSpaceDE w:val="0"/>
      <w:autoSpaceDN w:val="0"/>
      <w:adjustRightInd w:val="0"/>
      <w:spacing w:line="240" w:lineRule="exact"/>
      <w:ind w:left="284" w:hanging="284"/>
      <w:textAlignment w:val="baseline"/>
    </w:pPr>
    <w:rPr>
      <w:rFonts w:ascii="V&amp;W Syntax (Adobe)" w:hAnsi="V&amp;W Syntax (Adobe)"/>
      <w:sz w:val="19"/>
      <w:szCs w:val="20"/>
    </w:rPr>
  </w:style>
  <w:style w:type="paragraph" w:customStyle="1" w:styleId="RapportBijschrift">
    <w:name w:val="RapportBijschrift"/>
    <w:basedOn w:val="Standaard"/>
    <w:next w:val="Standaard"/>
    <w:rsid w:val="00F64202"/>
    <w:pPr>
      <w:overflowPunct w:val="0"/>
      <w:autoSpaceDE w:val="0"/>
      <w:autoSpaceDN w:val="0"/>
      <w:adjustRightInd w:val="0"/>
      <w:spacing w:line="240" w:lineRule="exact"/>
      <w:textAlignment w:val="baseline"/>
    </w:pPr>
    <w:rPr>
      <w:rFonts w:ascii="V&amp;W Syntax (Adobe)" w:hAnsi="V&amp;W Syntax (Adobe)"/>
      <w:b/>
      <w:sz w:val="19"/>
      <w:szCs w:val="20"/>
    </w:rPr>
  </w:style>
  <w:style w:type="paragraph" w:customStyle="1" w:styleId="RapportReferentie">
    <w:name w:val="RapportReferentie"/>
    <w:basedOn w:val="Standaard"/>
    <w:rsid w:val="00F64202"/>
    <w:pPr>
      <w:overflowPunct w:val="0"/>
      <w:autoSpaceDE w:val="0"/>
      <w:autoSpaceDN w:val="0"/>
      <w:adjustRightInd w:val="0"/>
      <w:spacing w:line="180" w:lineRule="exact"/>
      <w:textAlignment w:val="baseline"/>
    </w:pPr>
    <w:rPr>
      <w:rFonts w:ascii="V&amp;W Syntax (Adobe)" w:hAnsi="V&amp;W Syntax (Adobe)"/>
      <w:sz w:val="15"/>
      <w:szCs w:val="20"/>
    </w:rPr>
  </w:style>
  <w:style w:type="paragraph" w:customStyle="1" w:styleId="VWKop1NL">
    <w:name w:val="VWKop1_NL"/>
    <w:basedOn w:val="Standaard"/>
    <w:rsid w:val="00F64202"/>
    <w:pPr>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line="360" w:lineRule="exact"/>
      <w:textAlignment w:val="baseline"/>
    </w:pPr>
    <w:rPr>
      <w:rFonts w:ascii="V&amp;W Font" w:hAnsi="V&amp;W Font"/>
      <w:sz w:val="36"/>
      <w:szCs w:val="20"/>
    </w:rPr>
  </w:style>
  <w:style w:type="paragraph" w:customStyle="1" w:styleId="VWKop2">
    <w:name w:val="VWKop2"/>
    <w:basedOn w:val="Standaard"/>
    <w:rsid w:val="00F64202"/>
    <w:pPr>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before="140" w:line="300" w:lineRule="exact"/>
      <w:textAlignment w:val="baseline"/>
    </w:pPr>
    <w:rPr>
      <w:rFonts w:ascii="V&amp;W Syntax (Adobe)" w:hAnsi="V&amp;W Syntax (Adobe)"/>
      <w:sz w:val="15"/>
      <w:szCs w:val="20"/>
    </w:rPr>
  </w:style>
  <w:style w:type="paragraph" w:customStyle="1" w:styleId="ministerie">
    <w:name w:val="_ministerie"/>
    <w:basedOn w:val="Standaard"/>
    <w:rsid w:val="00F64202"/>
    <w:pPr>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line="360" w:lineRule="exact"/>
      <w:ind w:right="1888"/>
      <w:jc w:val="right"/>
      <w:textAlignment w:val="baseline"/>
    </w:pPr>
    <w:rPr>
      <w:rFonts w:ascii="V&amp;W Syntax (Adobe)" w:hAnsi="V&amp;W Syntax (Adobe)"/>
      <w:sz w:val="15"/>
      <w:szCs w:val="20"/>
    </w:rPr>
  </w:style>
  <w:style w:type="paragraph" w:customStyle="1" w:styleId="HoofdstukStippel">
    <w:name w:val="HoofdstukStippel"/>
    <w:basedOn w:val="Standaard"/>
    <w:next w:val="Standaard"/>
    <w:rsid w:val="00F64202"/>
    <w:pPr>
      <w:overflowPunct w:val="0"/>
      <w:autoSpaceDE w:val="0"/>
      <w:autoSpaceDN w:val="0"/>
      <w:adjustRightInd w:val="0"/>
      <w:spacing w:after="480" w:line="240" w:lineRule="exact"/>
      <w:ind w:left="-3119"/>
      <w:textAlignment w:val="baseline"/>
    </w:pPr>
    <w:rPr>
      <w:rFonts w:ascii="V&amp;W Syntax (Adobe)" w:hAnsi="V&amp;W Syntax (Adobe)"/>
      <w:sz w:val="18"/>
      <w:szCs w:val="20"/>
    </w:rPr>
  </w:style>
  <w:style w:type="paragraph" w:customStyle="1" w:styleId="OngenummerdeKopBijlage">
    <w:name w:val="OngenummerdeKopBijlage"/>
    <w:basedOn w:val="OngenummerdeKop"/>
    <w:next w:val="Standaard"/>
    <w:rsid w:val="00F64202"/>
  </w:style>
  <w:style w:type="paragraph" w:customStyle="1" w:styleId="Hoofdstukstippel2">
    <w:name w:val="Hoofdstukstippel2"/>
    <w:basedOn w:val="HoofdstukStippel"/>
    <w:next w:val="Standaard"/>
    <w:rsid w:val="00F64202"/>
    <w:pPr>
      <w:spacing w:before="240" w:after="0"/>
    </w:pPr>
  </w:style>
  <w:style w:type="paragraph" w:customStyle="1" w:styleId="RapportVet">
    <w:name w:val="RapportVet"/>
    <w:basedOn w:val="Standaard"/>
    <w:next w:val="Standaard"/>
    <w:rsid w:val="00F64202"/>
    <w:pPr>
      <w:framePr w:w="4723" w:h="465" w:hSpace="142" w:wrap="auto" w:vAnchor="page" w:hAnchor="page" w:x="6011" w:y="5784"/>
      <w:overflowPunct w:val="0"/>
      <w:autoSpaceDE w:val="0"/>
      <w:autoSpaceDN w:val="0"/>
      <w:adjustRightInd w:val="0"/>
      <w:spacing w:line="240" w:lineRule="exact"/>
      <w:textAlignment w:val="baseline"/>
    </w:pPr>
    <w:rPr>
      <w:rFonts w:ascii="V&amp;W Syntax (Adobe)" w:hAnsi="V&amp;W Syntax (Adobe)"/>
      <w:b/>
      <w:sz w:val="19"/>
      <w:szCs w:val="20"/>
    </w:rPr>
  </w:style>
  <w:style w:type="paragraph" w:customStyle="1" w:styleId="DatumNietVet">
    <w:name w:val="DatumNietVet"/>
    <w:basedOn w:val="Standaard"/>
    <w:rsid w:val="00F64202"/>
    <w:pPr>
      <w:framePr w:w="4723" w:h="255" w:hRule="exact" w:hSpace="142" w:wrap="auto" w:vAnchor="page" w:hAnchor="page" w:x="6011" w:y="5892" w:anchorLock="1"/>
      <w:overflowPunct w:val="0"/>
      <w:autoSpaceDE w:val="0"/>
      <w:autoSpaceDN w:val="0"/>
      <w:adjustRightInd w:val="0"/>
      <w:spacing w:line="240" w:lineRule="exact"/>
      <w:textAlignment w:val="baseline"/>
    </w:pPr>
    <w:rPr>
      <w:rFonts w:ascii="V&amp;W Syntax (Adobe)" w:hAnsi="V&amp;W Syntax (Adobe)"/>
      <w:sz w:val="19"/>
      <w:szCs w:val="20"/>
    </w:rPr>
  </w:style>
  <w:style w:type="paragraph" w:customStyle="1" w:styleId="DatumVet">
    <w:name w:val="DatumVet"/>
    <w:basedOn w:val="Standaard"/>
    <w:rsid w:val="00F64202"/>
    <w:pPr>
      <w:framePr w:w="4723" w:h="255" w:hRule="exact" w:hSpace="142" w:wrap="auto" w:vAnchor="page" w:hAnchor="page" w:x="6011" w:y="8727" w:anchorLock="1"/>
      <w:overflowPunct w:val="0"/>
      <w:autoSpaceDE w:val="0"/>
      <w:autoSpaceDN w:val="0"/>
      <w:adjustRightInd w:val="0"/>
      <w:spacing w:line="240" w:lineRule="exact"/>
      <w:textAlignment w:val="baseline"/>
    </w:pPr>
    <w:rPr>
      <w:rFonts w:ascii="V&amp;W Syntax (Adobe)" w:hAnsi="V&amp;W Syntax (Adobe)"/>
      <w:b/>
      <w:sz w:val="19"/>
      <w:szCs w:val="20"/>
    </w:rPr>
  </w:style>
  <w:style w:type="paragraph" w:customStyle="1" w:styleId="Fransetitelnietvet">
    <w:name w:val="Fransetitelnietvet"/>
    <w:basedOn w:val="Standaard"/>
    <w:rsid w:val="00F64202"/>
    <w:pPr>
      <w:framePr w:w="6645" w:h="1996" w:hRule="exact" w:hSpace="142" w:vSpace="142" w:wrap="auto" w:vAnchor="page" w:hAnchor="text" w:y="2723" w:anchorLock="1"/>
      <w:overflowPunct w:val="0"/>
      <w:autoSpaceDE w:val="0"/>
      <w:autoSpaceDN w:val="0"/>
      <w:adjustRightInd w:val="0"/>
      <w:spacing w:line="240" w:lineRule="exact"/>
      <w:textAlignment w:val="baseline"/>
    </w:pPr>
    <w:rPr>
      <w:rFonts w:ascii="V&amp;W Syntax (Adobe)" w:hAnsi="V&amp;W Syntax (Adobe)"/>
      <w:sz w:val="19"/>
      <w:szCs w:val="20"/>
    </w:rPr>
  </w:style>
  <w:style w:type="paragraph" w:customStyle="1" w:styleId="fransesubtitel">
    <w:name w:val="fransesubtitel"/>
    <w:basedOn w:val="Standaard"/>
    <w:rsid w:val="00F64202"/>
    <w:pPr>
      <w:framePr w:w="4723" w:h="765" w:hRule="exact" w:hSpace="142" w:vSpace="142" w:wrap="notBeside" w:vAnchor="page" w:hAnchor="page" w:x="6011" w:y="5104" w:anchorLock="1"/>
      <w:overflowPunct w:val="0"/>
      <w:autoSpaceDE w:val="0"/>
      <w:autoSpaceDN w:val="0"/>
      <w:adjustRightInd w:val="0"/>
      <w:spacing w:line="240" w:lineRule="exact"/>
      <w:textAlignment w:val="baseline"/>
    </w:pPr>
    <w:rPr>
      <w:rFonts w:ascii="V&amp;W Syntax (Adobe)" w:hAnsi="V&amp;W Syntax (Adobe)"/>
      <w:b/>
      <w:sz w:val="19"/>
      <w:szCs w:val="20"/>
    </w:rPr>
  </w:style>
  <w:style w:type="paragraph" w:customStyle="1" w:styleId="Opsomming">
    <w:name w:val="Opsomming"/>
    <w:basedOn w:val="Standaard"/>
    <w:rsid w:val="00F64202"/>
    <w:pPr>
      <w:overflowPunct w:val="0"/>
      <w:autoSpaceDE w:val="0"/>
      <w:autoSpaceDN w:val="0"/>
      <w:adjustRightInd w:val="0"/>
      <w:spacing w:line="240" w:lineRule="exact"/>
      <w:ind w:left="284" w:hanging="284"/>
      <w:textAlignment w:val="baseline"/>
    </w:pPr>
    <w:rPr>
      <w:rFonts w:ascii="V&amp;W Syntax (Adobe)" w:hAnsi="V&amp;W Syntax (Adobe)"/>
      <w:sz w:val="19"/>
      <w:szCs w:val="20"/>
    </w:rPr>
  </w:style>
  <w:style w:type="paragraph" w:customStyle="1" w:styleId="Nummering">
    <w:name w:val="Nummering"/>
    <w:basedOn w:val="Standaard"/>
    <w:rsid w:val="00F64202"/>
    <w:pPr>
      <w:overflowPunct w:val="0"/>
      <w:autoSpaceDE w:val="0"/>
      <w:autoSpaceDN w:val="0"/>
      <w:adjustRightInd w:val="0"/>
      <w:spacing w:line="240" w:lineRule="exact"/>
      <w:ind w:left="283" w:hanging="283"/>
      <w:textAlignment w:val="baseline"/>
    </w:pPr>
    <w:rPr>
      <w:rFonts w:ascii="V&amp;W Syntax (Adobe)" w:hAnsi="V&amp;W Syntax (Adobe)"/>
      <w:sz w:val="19"/>
      <w:szCs w:val="20"/>
    </w:rPr>
  </w:style>
  <w:style w:type="character" w:customStyle="1" w:styleId="Specnumber">
    <w:name w:val="Specnumber"/>
    <w:rsid w:val="00F64202"/>
    <w:rPr>
      <w:noProof/>
      <w:sz w:val="15"/>
    </w:rPr>
  </w:style>
  <w:style w:type="paragraph" w:customStyle="1" w:styleId="StandaardSpecNo">
    <w:name w:val="Standaard+SpecNo"/>
    <w:basedOn w:val="Standaard"/>
    <w:next w:val="Standaard"/>
    <w:rsid w:val="00F64202"/>
    <w:pPr>
      <w:overflowPunct w:val="0"/>
      <w:autoSpaceDE w:val="0"/>
      <w:autoSpaceDN w:val="0"/>
      <w:adjustRightInd w:val="0"/>
      <w:spacing w:line="240" w:lineRule="auto"/>
      <w:ind w:hanging="1134"/>
      <w:textAlignment w:val="baseline"/>
    </w:pPr>
    <w:rPr>
      <w:rFonts w:ascii="V&amp;W Syntax (Adobe)" w:hAnsi="V&amp;W Syntax (Adobe)"/>
      <w:sz w:val="19"/>
      <w:szCs w:val="20"/>
      <w:lang w:val="en-GB"/>
    </w:rPr>
  </w:style>
  <w:style w:type="paragraph" w:customStyle="1" w:styleId="Documentdescription">
    <w:name w:val="Document description"/>
    <w:basedOn w:val="Standaard"/>
    <w:rsid w:val="00F64202"/>
    <w:pPr>
      <w:overflowPunct w:val="0"/>
      <w:autoSpaceDE w:val="0"/>
      <w:autoSpaceDN w:val="0"/>
      <w:adjustRightInd w:val="0"/>
      <w:spacing w:line="240" w:lineRule="auto"/>
      <w:ind w:left="1701" w:hanging="1701"/>
      <w:textAlignment w:val="baseline"/>
    </w:pPr>
    <w:rPr>
      <w:rFonts w:ascii="V&amp;W Syntax (Adobe)" w:hAnsi="V&amp;W Syntax (Adobe)"/>
      <w:sz w:val="19"/>
      <w:szCs w:val="20"/>
      <w:lang w:val="en-GB"/>
    </w:rPr>
  </w:style>
  <w:style w:type="paragraph" w:customStyle="1" w:styleId="Tabelkop">
    <w:name w:val="Tabel kop"/>
    <w:basedOn w:val="Standaard"/>
    <w:rsid w:val="00F64202"/>
    <w:pPr>
      <w:overflowPunct w:val="0"/>
      <w:autoSpaceDE w:val="0"/>
      <w:autoSpaceDN w:val="0"/>
      <w:adjustRightInd w:val="0"/>
      <w:spacing w:before="40" w:after="40" w:line="240" w:lineRule="auto"/>
      <w:textAlignment w:val="baseline"/>
    </w:pPr>
    <w:rPr>
      <w:rFonts w:ascii="V&amp;W Syntax (Adobe)" w:hAnsi="V&amp;W Syntax (Adobe)"/>
      <w:b/>
      <w:sz w:val="14"/>
      <w:szCs w:val="20"/>
      <w:lang w:val="en-GB"/>
    </w:rPr>
  </w:style>
  <w:style w:type="paragraph" w:customStyle="1" w:styleId="TabelTekst">
    <w:name w:val="Tabel Tekst"/>
    <w:basedOn w:val="Standaard"/>
    <w:rsid w:val="00F64202"/>
    <w:pPr>
      <w:overflowPunct w:val="0"/>
      <w:autoSpaceDE w:val="0"/>
      <w:autoSpaceDN w:val="0"/>
      <w:adjustRightInd w:val="0"/>
      <w:spacing w:before="20" w:after="20" w:line="240" w:lineRule="auto"/>
      <w:textAlignment w:val="baseline"/>
    </w:pPr>
    <w:rPr>
      <w:rFonts w:ascii="V&amp;W Syntax (Adobe)" w:hAnsi="V&amp;W Syntax (Adobe)"/>
      <w:sz w:val="15"/>
      <w:szCs w:val="20"/>
      <w:lang w:val="en-GB"/>
    </w:rPr>
  </w:style>
  <w:style w:type="paragraph" w:customStyle="1" w:styleId="Kop0">
    <w:name w:val="Kop 0"/>
    <w:basedOn w:val="Kop1"/>
    <w:next w:val="Standaard"/>
    <w:rsid w:val="00F64202"/>
    <w:pPr>
      <w:pBdr>
        <w:bottom w:val="dotted" w:sz="6" w:space="1" w:color="auto"/>
      </w:pBdr>
      <w:tabs>
        <w:tab w:val="left" w:pos="360"/>
      </w:tabs>
      <w:overflowPunct w:val="0"/>
      <w:autoSpaceDE w:val="0"/>
      <w:autoSpaceDN w:val="0"/>
      <w:adjustRightInd w:val="0"/>
      <w:spacing w:before="240" w:after="60" w:line="240" w:lineRule="auto"/>
      <w:ind w:left="0" w:hanging="1134"/>
      <w:textAlignment w:val="baseline"/>
      <w:outlineLvl w:val="9"/>
    </w:pPr>
    <w:rPr>
      <w:rFonts w:ascii="V&amp;W Syntax (Adobe)" w:hAnsi="V&amp;W Syntax (Adobe)" w:cs="Times New Roman"/>
      <w:bCs w:val="0"/>
      <w:sz w:val="24"/>
      <w:szCs w:val="20"/>
      <w:lang w:val="en-GB"/>
    </w:rPr>
  </w:style>
  <w:style w:type="paragraph" w:customStyle="1" w:styleId="StandaardVet">
    <w:name w:val="StandaardVet"/>
    <w:basedOn w:val="Standaard"/>
    <w:rsid w:val="00F64202"/>
    <w:pPr>
      <w:overflowPunct w:val="0"/>
      <w:autoSpaceDE w:val="0"/>
      <w:autoSpaceDN w:val="0"/>
      <w:adjustRightInd w:val="0"/>
      <w:spacing w:line="240" w:lineRule="auto"/>
      <w:textAlignment w:val="baseline"/>
    </w:pPr>
    <w:rPr>
      <w:rFonts w:ascii="V&amp;W Syntax (Adobe)" w:hAnsi="V&amp;W Syntax (Adobe)"/>
      <w:b/>
      <w:sz w:val="18"/>
      <w:szCs w:val="20"/>
      <w:lang w:val="en-GB"/>
    </w:rPr>
  </w:style>
  <w:style w:type="paragraph" w:customStyle="1" w:styleId="broodtekst">
    <w:name w:val="broodtekst"/>
    <w:basedOn w:val="Standaard"/>
    <w:rsid w:val="00F64202"/>
    <w:pPr>
      <w:tabs>
        <w:tab w:val="left" w:pos="227"/>
        <w:tab w:val="left" w:pos="454"/>
        <w:tab w:val="left" w:pos="680"/>
      </w:tabs>
      <w:overflowPunct w:val="0"/>
      <w:autoSpaceDE w:val="0"/>
      <w:autoSpaceDN w:val="0"/>
      <w:adjustRightInd w:val="0"/>
      <w:spacing w:line="240" w:lineRule="atLeast"/>
      <w:textAlignment w:val="baseline"/>
    </w:pPr>
    <w:rPr>
      <w:rFonts w:ascii="Verdana" w:hAnsi="Verdana"/>
      <w:sz w:val="18"/>
      <w:szCs w:val="20"/>
    </w:rPr>
  </w:style>
  <w:style w:type="paragraph" w:customStyle="1" w:styleId="titel">
    <w:name w:val="titel"/>
    <w:basedOn w:val="broodtekst"/>
    <w:next w:val="broodtekst"/>
    <w:rsid w:val="00F64202"/>
    <w:pPr>
      <w:spacing w:line="300" w:lineRule="atLeast"/>
    </w:pPr>
    <w:rPr>
      <w:b/>
      <w:sz w:val="24"/>
    </w:rPr>
  </w:style>
  <w:style w:type="paragraph" w:customStyle="1" w:styleId="subtitel">
    <w:name w:val="subtitel"/>
    <w:basedOn w:val="broodtekst"/>
    <w:next w:val="broodtekst"/>
    <w:rsid w:val="00F64202"/>
  </w:style>
  <w:style w:type="paragraph" w:styleId="Plattetekst">
    <w:name w:val="Body Text"/>
    <w:basedOn w:val="Standaard"/>
    <w:link w:val="PlattetekstChar"/>
    <w:rsid w:val="00F64202"/>
    <w:pPr>
      <w:overflowPunct w:val="0"/>
      <w:autoSpaceDE w:val="0"/>
      <w:autoSpaceDN w:val="0"/>
      <w:adjustRightInd w:val="0"/>
      <w:spacing w:line="240" w:lineRule="atLeast"/>
      <w:textAlignment w:val="baseline"/>
    </w:pPr>
    <w:rPr>
      <w:rFonts w:ascii="V&amp;W Syntax (Adobe)" w:hAnsi="V&amp;W Syntax (Adobe)"/>
      <w:i/>
      <w:sz w:val="19"/>
      <w:szCs w:val="20"/>
      <w:lang w:val="nl"/>
    </w:rPr>
  </w:style>
  <w:style w:type="character" w:customStyle="1" w:styleId="PlattetekstChar">
    <w:name w:val="Platte tekst Char"/>
    <w:basedOn w:val="Standaardalinea-lettertype"/>
    <w:link w:val="Plattetekst"/>
    <w:rsid w:val="00F64202"/>
    <w:rPr>
      <w:rFonts w:ascii="V&amp;W Syntax (Adobe)" w:hAnsi="V&amp;W Syntax (Adobe)"/>
      <w:i/>
      <w:sz w:val="19"/>
      <w:szCs w:val="20"/>
      <w:lang w:val="nl"/>
    </w:rPr>
  </w:style>
  <w:style w:type="table" w:customStyle="1" w:styleId="TableGrid1">
    <w:name w:val="Table Grid1"/>
    <w:basedOn w:val="Standaardtabel"/>
    <w:next w:val="Tabelraster"/>
    <w:uiPriority w:val="59"/>
    <w:rsid w:val="00F64202"/>
    <w:pPr>
      <w:widowControl w:val="0"/>
      <w:overflowPunct w:val="0"/>
      <w:autoSpaceDE w:val="0"/>
      <w:autoSpaceDN w:val="0"/>
      <w:adjustRightInd w:val="0"/>
      <w:spacing w:line="240" w:lineRule="exact"/>
      <w:textAlignment w:val="baseline"/>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opsomteken2">
    <w:name w:val="List Bullet 2"/>
    <w:basedOn w:val="Standaard"/>
    <w:unhideWhenUsed/>
    <w:rsid w:val="00F64202"/>
    <w:pPr>
      <w:numPr>
        <w:numId w:val="19"/>
      </w:numPr>
      <w:spacing w:line="240" w:lineRule="auto"/>
      <w:contextualSpacing/>
    </w:pPr>
    <w:rPr>
      <w:rFonts w:ascii="V&amp;W Syntax (Adobe)" w:hAnsi="V&amp;W Syntax (Adobe)"/>
      <w:sz w:val="20"/>
      <w:szCs w:val="20"/>
    </w:rPr>
  </w:style>
  <w:style w:type="paragraph" w:customStyle="1" w:styleId="RWSTableStyle">
    <w:name w:val="RWS_TableStyle"/>
    <w:basedOn w:val="Standaard"/>
    <w:uiPriority w:val="99"/>
    <w:rsid w:val="00F64202"/>
    <w:pPr>
      <w:spacing w:line="240" w:lineRule="auto"/>
    </w:pPr>
    <w:rPr>
      <w:rFonts w:ascii="V&amp;W Syntax (Adobe)" w:hAnsi="V&amp;W Syntax (Adobe)"/>
      <w:sz w:val="20"/>
      <w:szCs w:val="24"/>
      <w:lang w:eastAsia="en-US"/>
    </w:rPr>
  </w:style>
  <w:style w:type="paragraph" w:styleId="Voetnoottekst">
    <w:name w:val="footnote text"/>
    <w:basedOn w:val="Standaard"/>
    <w:link w:val="VoetnoottekstChar"/>
    <w:uiPriority w:val="99"/>
    <w:unhideWhenUsed/>
    <w:rsid w:val="00F64202"/>
    <w:pPr>
      <w:spacing w:line="180" w:lineRule="atLeast"/>
    </w:pPr>
    <w:rPr>
      <w:rFonts w:ascii="Verdana" w:eastAsiaTheme="minorHAnsi" w:hAnsi="Verdana"/>
      <w:sz w:val="13"/>
      <w:szCs w:val="13"/>
    </w:rPr>
  </w:style>
  <w:style w:type="character" w:customStyle="1" w:styleId="VoetnoottekstChar">
    <w:name w:val="Voetnoottekst Char"/>
    <w:basedOn w:val="Standaardalinea-lettertype"/>
    <w:link w:val="Voetnoottekst"/>
    <w:uiPriority w:val="99"/>
    <w:rsid w:val="00F64202"/>
    <w:rPr>
      <w:rFonts w:ascii="Verdana" w:eastAsiaTheme="minorHAnsi" w:hAnsi="Verdana"/>
      <w:sz w:val="13"/>
      <w:szCs w:val="13"/>
    </w:rPr>
  </w:style>
  <w:style w:type="paragraph" w:customStyle="1" w:styleId="Broodtekst0">
    <w:name w:val="Broodtekst"/>
    <w:basedOn w:val="Standaard"/>
    <w:rsid w:val="00F64202"/>
    <w:pPr>
      <w:autoSpaceDE w:val="0"/>
      <w:autoSpaceDN w:val="0"/>
      <w:spacing w:line="240" w:lineRule="atLeast"/>
    </w:pPr>
    <w:rPr>
      <w:rFonts w:ascii="Verdana" w:eastAsiaTheme="minorHAnsi" w:hAnsi="Verdana"/>
      <w:sz w:val="18"/>
      <w:szCs w:val="18"/>
    </w:rPr>
  </w:style>
  <w:style w:type="paragraph" w:customStyle="1" w:styleId="Gobartekst">
    <w:name w:val="Gobar tekst"/>
    <w:basedOn w:val="Standaard"/>
    <w:link w:val="GobartekstChar"/>
    <w:rsid w:val="00F64202"/>
    <w:pPr>
      <w:spacing w:before="80" w:after="80"/>
      <w:ind w:left="2268"/>
    </w:pPr>
    <w:rPr>
      <w:rFonts w:ascii="Times New Roman" w:hAnsi="Times New Roman"/>
      <w:sz w:val="20"/>
      <w:szCs w:val="20"/>
    </w:rPr>
  </w:style>
  <w:style w:type="character" w:customStyle="1" w:styleId="GobartekstChar">
    <w:name w:val="Gobar tekst Char"/>
    <w:basedOn w:val="Standaardalinea-lettertype"/>
    <w:link w:val="Gobartekst"/>
    <w:locked/>
    <w:rsid w:val="00F64202"/>
    <w:rPr>
      <w:rFonts w:ascii="Times New Roman" w:hAnsi="Times New Roman"/>
      <w:sz w:val="20"/>
      <w:szCs w:val="20"/>
    </w:rPr>
  </w:style>
  <w:style w:type="numbering" w:customStyle="1" w:styleId="SparkOpsomming51">
    <w:name w:val="Spark Opsomming51"/>
    <w:uiPriority w:val="99"/>
    <w:rsid w:val="00262E52"/>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22587">
      <w:bodyDiv w:val="1"/>
      <w:marLeft w:val="0"/>
      <w:marRight w:val="0"/>
      <w:marTop w:val="0"/>
      <w:marBottom w:val="0"/>
      <w:divBdr>
        <w:top w:val="none" w:sz="0" w:space="0" w:color="auto"/>
        <w:left w:val="none" w:sz="0" w:space="0" w:color="auto"/>
        <w:bottom w:val="none" w:sz="0" w:space="0" w:color="auto"/>
        <w:right w:val="none" w:sz="0" w:space="0" w:color="auto"/>
      </w:divBdr>
    </w:div>
    <w:div w:id="168951883">
      <w:bodyDiv w:val="1"/>
      <w:marLeft w:val="0"/>
      <w:marRight w:val="0"/>
      <w:marTop w:val="0"/>
      <w:marBottom w:val="0"/>
      <w:divBdr>
        <w:top w:val="none" w:sz="0" w:space="0" w:color="auto"/>
        <w:left w:val="none" w:sz="0" w:space="0" w:color="auto"/>
        <w:bottom w:val="none" w:sz="0" w:space="0" w:color="auto"/>
        <w:right w:val="none" w:sz="0" w:space="0" w:color="auto"/>
      </w:divBdr>
    </w:div>
    <w:div w:id="192350629">
      <w:bodyDiv w:val="1"/>
      <w:marLeft w:val="0"/>
      <w:marRight w:val="0"/>
      <w:marTop w:val="0"/>
      <w:marBottom w:val="0"/>
      <w:divBdr>
        <w:top w:val="none" w:sz="0" w:space="0" w:color="auto"/>
        <w:left w:val="none" w:sz="0" w:space="0" w:color="auto"/>
        <w:bottom w:val="none" w:sz="0" w:space="0" w:color="auto"/>
        <w:right w:val="none" w:sz="0" w:space="0" w:color="auto"/>
      </w:divBdr>
    </w:div>
    <w:div w:id="199441332">
      <w:bodyDiv w:val="1"/>
      <w:marLeft w:val="0"/>
      <w:marRight w:val="0"/>
      <w:marTop w:val="0"/>
      <w:marBottom w:val="0"/>
      <w:divBdr>
        <w:top w:val="none" w:sz="0" w:space="0" w:color="auto"/>
        <w:left w:val="none" w:sz="0" w:space="0" w:color="auto"/>
        <w:bottom w:val="none" w:sz="0" w:space="0" w:color="auto"/>
        <w:right w:val="none" w:sz="0" w:space="0" w:color="auto"/>
      </w:divBdr>
    </w:div>
    <w:div w:id="237978879">
      <w:bodyDiv w:val="1"/>
      <w:marLeft w:val="0"/>
      <w:marRight w:val="0"/>
      <w:marTop w:val="0"/>
      <w:marBottom w:val="0"/>
      <w:divBdr>
        <w:top w:val="none" w:sz="0" w:space="0" w:color="auto"/>
        <w:left w:val="none" w:sz="0" w:space="0" w:color="auto"/>
        <w:bottom w:val="none" w:sz="0" w:space="0" w:color="auto"/>
        <w:right w:val="none" w:sz="0" w:space="0" w:color="auto"/>
      </w:divBdr>
    </w:div>
    <w:div w:id="332076085">
      <w:bodyDiv w:val="1"/>
      <w:marLeft w:val="0"/>
      <w:marRight w:val="0"/>
      <w:marTop w:val="0"/>
      <w:marBottom w:val="0"/>
      <w:divBdr>
        <w:top w:val="none" w:sz="0" w:space="0" w:color="auto"/>
        <w:left w:val="none" w:sz="0" w:space="0" w:color="auto"/>
        <w:bottom w:val="none" w:sz="0" w:space="0" w:color="auto"/>
        <w:right w:val="none" w:sz="0" w:space="0" w:color="auto"/>
      </w:divBdr>
    </w:div>
    <w:div w:id="542447599">
      <w:bodyDiv w:val="1"/>
      <w:marLeft w:val="0"/>
      <w:marRight w:val="0"/>
      <w:marTop w:val="0"/>
      <w:marBottom w:val="0"/>
      <w:divBdr>
        <w:top w:val="none" w:sz="0" w:space="0" w:color="auto"/>
        <w:left w:val="none" w:sz="0" w:space="0" w:color="auto"/>
        <w:bottom w:val="none" w:sz="0" w:space="0" w:color="auto"/>
        <w:right w:val="none" w:sz="0" w:space="0" w:color="auto"/>
      </w:divBdr>
    </w:div>
    <w:div w:id="552893139">
      <w:bodyDiv w:val="1"/>
      <w:marLeft w:val="0"/>
      <w:marRight w:val="0"/>
      <w:marTop w:val="0"/>
      <w:marBottom w:val="0"/>
      <w:divBdr>
        <w:top w:val="none" w:sz="0" w:space="0" w:color="auto"/>
        <w:left w:val="none" w:sz="0" w:space="0" w:color="auto"/>
        <w:bottom w:val="none" w:sz="0" w:space="0" w:color="auto"/>
        <w:right w:val="none" w:sz="0" w:space="0" w:color="auto"/>
      </w:divBdr>
    </w:div>
    <w:div w:id="563880234">
      <w:bodyDiv w:val="1"/>
      <w:marLeft w:val="0"/>
      <w:marRight w:val="0"/>
      <w:marTop w:val="0"/>
      <w:marBottom w:val="0"/>
      <w:divBdr>
        <w:top w:val="none" w:sz="0" w:space="0" w:color="auto"/>
        <w:left w:val="none" w:sz="0" w:space="0" w:color="auto"/>
        <w:bottom w:val="none" w:sz="0" w:space="0" w:color="auto"/>
        <w:right w:val="none" w:sz="0" w:space="0" w:color="auto"/>
      </w:divBdr>
    </w:div>
    <w:div w:id="1005403789">
      <w:bodyDiv w:val="1"/>
      <w:marLeft w:val="0"/>
      <w:marRight w:val="0"/>
      <w:marTop w:val="0"/>
      <w:marBottom w:val="0"/>
      <w:divBdr>
        <w:top w:val="none" w:sz="0" w:space="0" w:color="auto"/>
        <w:left w:val="none" w:sz="0" w:space="0" w:color="auto"/>
        <w:bottom w:val="none" w:sz="0" w:space="0" w:color="auto"/>
        <w:right w:val="none" w:sz="0" w:space="0" w:color="auto"/>
      </w:divBdr>
    </w:div>
    <w:div w:id="1154682098">
      <w:bodyDiv w:val="1"/>
      <w:marLeft w:val="0"/>
      <w:marRight w:val="0"/>
      <w:marTop w:val="0"/>
      <w:marBottom w:val="0"/>
      <w:divBdr>
        <w:top w:val="none" w:sz="0" w:space="0" w:color="auto"/>
        <w:left w:val="none" w:sz="0" w:space="0" w:color="auto"/>
        <w:bottom w:val="none" w:sz="0" w:space="0" w:color="auto"/>
        <w:right w:val="none" w:sz="0" w:space="0" w:color="auto"/>
      </w:divBdr>
    </w:div>
    <w:div w:id="1447000984">
      <w:bodyDiv w:val="1"/>
      <w:marLeft w:val="0"/>
      <w:marRight w:val="0"/>
      <w:marTop w:val="0"/>
      <w:marBottom w:val="0"/>
      <w:divBdr>
        <w:top w:val="none" w:sz="0" w:space="0" w:color="auto"/>
        <w:left w:val="none" w:sz="0" w:space="0" w:color="auto"/>
        <w:bottom w:val="none" w:sz="0" w:space="0" w:color="auto"/>
        <w:right w:val="none" w:sz="0" w:space="0" w:color="auto"/>
      </w:divBdr>
    </w:div>
    <w:div w:id="1751777482">
      <w:bodyDiv w:val="1"/>
      <w:marLeft w:val="0"/>
      <w:marRight w:val="0"/>
      <w:marTop w:val="0"/>
      <w:marBottom w:val="0"/>
      <w:divBdr>
        <w:top w:val="none" w:sz="0" w:space="0" w:color="auto"/>
        <w:left w:val="none" w:sz="0" w:space="0" w:color="auto"/>
        <w:bottom w:val="none" w:sz="0" w:space="0" w:color="auto"/>
        <w:right w:val="none" w:sz="0" w:space="0" w:color="auto"/>
      </w:divBdr>
    </w:div>
    <w:div w:id="2024041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F6884-2259-47C1-BC70-7384073C7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2</Pages>
  <Words>161</Words>
  <Characters>891</Characters>
  <Application>Microsoft Office Word</Application>
  <DocSecurity>0</DocSecurity>
  <Lines>7</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Amsterdam</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Wiese, Marco</dc:creator>
  <cp:lastModifiedBy>Goulooze, Pim</cp:lastModifiedBy>
  <cp:revision>7</cp:revision>
  <cp:lastPrinted>2020-03-06T16:43:00Z</cp:lastPrinted>
  <dcterms:created xsi:type="dcterms:W3CDTF">2020-12-06T10:46:00Z</dcterms:created>
  <dcterms:modified xsi:type="dcterms:W3CDTF">2021-06-01T11:03:00Z</dcterms:modified>
</cp:coreProperties>
</file>