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E4949C" w14:textId="77777777" w:rsidR="00E12A7A" w:rsidRDefault="00E12A7A" w:rsidP="00E12A7A">
      <w:pPr>
        <w:pStyle w:val="INKStandaard"/>
        <w:spacing w:line="240" w:lineRule="atLeast"/>
        <w:rPr>
          <w:rFonts w:ascii="RijksoverheidSansHeading" w:eastAsiaTheme="majorEastAsia" w:hAnsi="RijksoverheidSansHeading" w:cstheme="majorBidi"/>
          <w:b/>
          <w:bCs/>
          <w:color w:val="01689B"/>
          <w:spacing w:val="0"/>
          <w:sz w:val="48"/>
          <w:szCs w:val="48"/>
        </w:rPr>
      </w:pPr>
    </w:p>
    <w:p w14:paraId="3D26100B" w14:textId="77777777" w:rsidR="00E12A7A" w:rsidRDefault="00E12A7A" w:rsidP="00E12A7A">
      <w:pPr>
        <w:pStyle w:val="INKStandaard"/>
        <w:spacing w:line="240" w:lineRule="atLeast"/>
        <w:rPr>
          <w:rFonts w:ascii="RijksoverheidSansHeading" w:eastAsiaTheme="majorEastAsia" w:hAnsi="RijksoverheidSansHeading" w:cstheme="majorBidi"/>
          <w:b/>
          <w:bCs/>
          <w:color w:val="01689B"/>
          <w:spacing w:val="0"/>
          <w:sz w:val="48"/>
          <w:szCs w:val="48"/>
        </w:rPr>
      </w:pPr>
    </w:p>
    <w:p w14:paraId="78425AFF" w14:textId="77777777" w:rsidR="00E12A7A" w:rsidRDefault="00E12A7A" w:rsidP="00E12A7A">
      <w:pPr>
        <w:pStyle w:val="INKStandaard"/>
        <w:spacing w:line="240" w:lineRule="atLeast"/>
        <w:rPr>
          <w:rFonts w:ascii="RijksoverheidSansHeading" w:eastAsiaTheme="majorEastAsia" w:hAnsi="RijksoverheidSansHeading" w:cstheme="majorBidi"/>
          <w:b/>
          <w:bCs/>
          <w:color w:val="01689B"/>
          <w:spacing w:val="0"/>
          <w:sz w:val="48"/>
          <w:szCs w:val="48"/>
        </w:rPr>
      </w:pPr>
    </w:p>
    <w:p w14:paraId="24A9E325" w14:textId="77777777" w:rsidR="00E12A7A" w:rsidRDefault="00E12A7A" w:rsidP="00E12A7A">
      <w:pPr>
        <w:pStyle w:val="INKStandaard"/>
        <w:spacing w:line="240" w:lineRule="atLeast"/>
        <w:rPr>
          <w:rFonts w:ascii="RijksoverheidSansHeading" w:eastAsiaTheme="majorEastAsia" w:hAnsi="RijksoverheidSansHeading" w:cstheme="majorBidi"/>
          <w:b/>
          <w:bCs/>
          <w:color w:val="01689B"/>
          <w:spacing w:val="0"/>
          <w:sz w:val="48"/>
          <w:szCs w:val="48"/>
        </w:rPr>
      </w:pPr>
    </w:p>
    <w:p w14:paraId="2EFAB09D" w14:textId="77777777" w:rsidR="00E12A7A" w:rsidRDefault="00E12A7A" w:rsidP="00E12A7A">
      <w:pPr>
        <w:pStyle w:val="INKStandaard"/>
        <w:spacing w:line="240" w:lineRule="atLeast"/>
        <w:rPr>
          <w:rFonts w:ascii="RijksoverheidSansHeading" w:eastAsiaTheme="majorEastAsia" w:hAnsi="RijksoverheidSansHeading" w:cstheme="majorBidi"/>
          <w:b/>
          <w:bCs/>
          <w:color w:val="01689B"/>
          <w:spacing w:val="0"/>
          <w:sz w:val="48"/>
          <w:szCs w:val="48"/>
        </w:rPr>
      </w:pPr>
      <w:r>
        <w:rPr>
          <w:rFonts w:ascii="RijksoverheidSansHeading" w:eastAsiaTheme="majorEastAsia" w:hAnsi="RijksoverheidSansHeading" w:cstheme="majorBidi"/>
          <w:b/>
          <w:bCs/>
          <w:color w:val="01689B"/>
          <w:spacing w:val="0"/>
          <w:sz w:val="48"/>
          <w:szCs w:val="48"/>
        </w:rPr>
        <w:t>MARKTCONSULTATIE</w:t>
      </w:r>
    </w:p>
    <w:p w14:paraId="62563A65" w14:textId="77777777" w:rsidR="00E12A7A" w:rsidRDefault="00E12A7A" w:rsidP="00E12A7A">
      <w:pPr>
        <w:pStyle w:val="INKStandaard"/>
        <w:spacing w:line="240" w:lineRule="atLeast"/>
        <w:rPr>
          <w:rFonts w:ascii="RijksoverheidSansHeading" w:eastAsiaTheme="majorEastAsia" w:hAnsi="RijksoverheidSansHeading" w:cstheme="majorBidi"/>
          <w:b/>
          <w:bCs/>
          <w:color w:val="01689B"/>
          <w:spacing w:val="0"/>
          <w:sz w:val="48"/>
          <w:szCs w:val="48"/>
        </w:rPr>
      </w:pPr>
    </w:p>
    <w:p w14:paraId="7788C74A" w14:textId="28BC96B5" w:rsidR="00E12A7A" w:rsidRPr="00C75975" w:rsidRDefault="00E12A7A" w:rsidP="00E12A7A">
      <w:pPr>
        <w:pStyle w:val="INKStandaard"/>
        <w:spacing w:line="240" w:lineRule="atLeast"/>
        <w:rPr>
          <w:rFonts w:ascii="RijksoverheidSansHeading" w:eastAsiaTheme="majorEastAsia" w:hAnsi="RijksoverheidSansHeading" w:cstheme="majorBidi"/>
          <w:b/>
          <w:bCs/>
          <w:color w:val="01689B"/>
          <w:spacing w:val="0"/>
          <w:sz w:val="48"/>
          <w:szCs w:val="48"/>
        </w:rPr>
      </w:pPr>
      <w:proofErr w:type="spellStart"/>
      <w:r>
        <w:rPr>
          <w:rFonts w:ascii="RijksoverheidSansHeading" w:eastAsiaTheme="majorEastAsia" w:hAnsi="RijksoverheidSansHeading" w:cstheme="majorBidi"/>
          <w:b/>
          <w:bCs/>
          <w:color w:val="01689B"/>
          <w:spacing w:val="0"/>
          <w:sz w:val="48"/>
          <w:szCs w:val="48"/>
        </w:rPr>
        <w:t>Rijksbrede</w:t>
      </w:r>
      <w:proofErr w:type="spellEnd"/>
      <w:r>
        <w:rPr>
          <w:rFonts w:ascii="RijksoverheidSansHeading" w:eastAsiaTheme="majorEastAsia" w:hAnsi="RijksoverheidSansHeading" w:cstheme="majorBidi"/>
          <w:b/>
          <w:bCs/>
          <w:color w:val="01689B"/>
          <w:spacing w:val="0"/>
          <w:sz w:val="48"/>
          <w:szCs w:val="48"/>
        </w:rPr>
        <w:t xml:space="preserve"> aanbesteding </w:t>
      </w:r>
      <w:r w:rsidRPr="002D683C">
        <w:rPr>
          <w:rFonts w:ascii="RijksoverheidSansHeading" w:eastAsiaTheme="majorEastAsia" w:hAnsi="RijksoverheidSansHeading" w:cstheme="majorBidi"/>
          <w:b/>
          <w:bCs/>
          <w:color w:val="01689B"/>
          <w:spacing w:val="0"/>
          <w:sz w:val="48"/>
          <w:szCs w:val="48"/>
        </w:rPr>
        <w:t xml:space="preserve">Vakliteratuur en </w:t>
      </w:r>
      <w:r>
        <w:rPr>
          <w:rFonts w:ascii="RijksoverheidSansHeading" w:eastAsiaTheme="majorEastAsia" w:hAnsi="RijksoverheidSansHeading" w:cstheme="majorBidi"/>
          <w:b/>
          <w:bCs/>
          <w:color w:val="01689B"/>
          <w:spacing w:val="0"/>
          <w:sz w:val="48"/>
          <w:szCs w:val="48"/>
        </w:rPr>
        <w:t>A</w:t>
      </w:r>
      <w:r w:rsidRPr="002D683C">
        <w:rPr>
          <w:rFonts w:ascii="RijksoverheidSansHeading" w:eastAsiaTheme="majorEastAsia" w:hAnsi="RijksoverheidSansHeading" w:cstheme="majorBidi"/>
          <w:b/>
          <w:bCs/>
          <w:color w:val="01689B"/>
          <w:spacing w:val="0"/>
          <w:sz w:val="48"/>
          <w:szCs w:val="48"/>
        </w:rPr>
        <w:t>bonnementen</w:t>
      </w:r>
    </w:p>
    <w:p w14:paraId="41EB558D" w14:textId="77777777" w:rsidR="00E12A7A" w:rsidRDefault="00E12A7A" w:rsidP="00E12A7A">
      <w:pPr>
        <w:pStyle w:val="INKStandaard"/>
        <w:spacing w:line="240" w:lineRule="atLeast"/>
        <w:rPr>
          <w:rFonts w:ascii="RijksoverheidSansHeading" w:eastAsiaTheme="majorEastAsia" w:hAnsi="RijksoverheidSansHeading" w:cstheme="majorBidi"/>
          <w:b/>
          <w:bCs/>
          <w:color w:val="01689B"/>
          <w:spacing w:val="0"/>
          <w:sz w:val="40"/>
          <w:szCs w:val="28"/>
        </w:rPr>
      </w:pPr>
    </w:p>
    <w:p w14:paraId="55524A68" w14:textId="77777777" w:rsidR="00E12A7A" w:rsidRDefault="00E12A7A" w:rsidP="00E12A7A">
      <w:pPr>
        <w:pStyle w:val="INKStandaard"/>
        <w:spacing w:line="240" w:lineRule="atLeast"/>
        <w:rPr>
          <w:rFonts w:ascii="RijksoverheidSansHeading" w:eastAsiaTheme="majorEastAsia" w:hAnsi="RijksoverheidSansHeading" w:cstheme="majorBidi"/>
          <w:b/>
          <w:bCs/>
          <w:color w:val="01689B"/>
          <w:spacing w:val="0"/>
          <w:sz w:val="40"/>
          <w:szCs w:val="28"/>
        </w:rPr>
      </w:pPr>
    </w:p>
    <w:p w14:paraId="7C3DD324" w14:textId="77777777" w:rsidR="00E12A7A" w:rsidRDefault="00E12A7A" w:rsidP="00E12A7A">
      <w:pPr>
        <w:pStyle w:val="Headingrijksstijl"/>
        <w:spacing w:line="240" w:lineRule="atLeast"/>
        <w:rPr>
          <w:sz w:val="48"/>
          <w:szCs w:val="48"/>
        </w:rPr>
      </w:pPr>
    </w:p>
    <w:p w14:paraId="6ADA12DF" w14:textId="77777777" w:rsidR="00E12A7A" w:rsidRDefault="00E12A7A" w:rsidP="00E12A7A">
      <w:pPr>
        <w:pStyle w:val="Headingrijksstijl"/>
        <w:spacing w:line="240" w:lineRule="atLeast"/>
        <w:rPr>
          <w:sz w:val="48"/>
          <w:szCs w:val="48"/>
        </w:rPr>
      </w:pPr>
    </w:p>
    <w:p w14:paraId="4B12EC86" w14:textId="77777777" w:rsidR="00E12A7A" w:rsidRDefault="00E12A7A" w:rsidP="00E12A7A">
      <w:pPr>
        <w:pStyle w:val="Headingrijksstijl"/>
        <w:spacing w:line="240" w:lineRule="atLeast"/>
        <w:rPr>
          <w:sz w:val="48"/>
          <w:szCs w:val="48"/>
        </w:rPr>
      </w:pPr>
      <w:proofErr w:type="spellStart"/>
      <w:r>
        <w:rPr>
          <w:sz w:val="48"/>
          <w:szCs w:val="48"/>
        </w:rPr>
        <w:t>Invulbare</w:t>
      </w:r>
      <w:proofErr w:type="spellEnd"/>
      <w:r>
        <w:rPr>
          <w:sz w:val="48"/>
          <w:szCs w:val="48"/>
        </w:rPr>
        <w:t xml:space="preserve"> bijlage</w:t>
      </w:r>
    </w:p>
    <w:p w14:paraId="30089FBB" w14:textId="77777777" w:rsidR="00E12A7A" w:rsidRDefault="00E12A7A" w:rsidP="00E12A7A">
      <w:pPr>
        <w:pStyle w:val="INKStandaard"/>
        <w:spacing w:line="240" w:lineRule="atLeast"/>
        <w:rPr>
          <w:rFonts w:cs="Arial"/>
        </w:rPr>
      </w:pPr>
    </w:p>
    <w:p w14:paraId="68879C57" w14:textId="50FD609B" w:rsidR="00E12A7A" w:rsidRPr="00E12A7A" w:rsidRDefault="00E12A7A" w:rsidP="00E12A7A">
      <w:pPr>
        <w:spacing w:after="200"/>
        <w:rPr>
          <w:rFonts w:cs="Arial"/>
          <w:sz w:val="20"/>
          <w:szCs w:val="20"/>
        </w:rPr>
      </w:pPr>
      <w:r>
        <w:rPr>
          <w:rFonts w:cs="Arial"/>
          <w:sz w:val="20"/>
          <w:szCs w:val="20"/>
        </w:rPr>
        <w:br w:type="page"/>
      </w:r>
    </w:p>
    <w:p w14:paraId="300C3FAA" w14:textId="7AD22742" w:rsidR="00E12A7A" w:rsidRPr="007247CE" w:rsidRDefault="00E12A7A" w:rsidP="00E12A7A">
      <w:pPr>
        <w:pStyle w:val="GenummerdHoofdstuk"/>
        <w:numPr>
          <w:ilvl w:val="0"/>
          <w:numId w:val="0"/>
        </w:numPr>
        <w:spacing w:after="0" w:line="240" w:lineRule="atLeast"/>
        <w:ind w:left="1134" w:hanging="1134"/>
        <w:rPr>
          <w:b/>
          <w:sz w:val="28"/>
          <w:szCs w:val="28"/>
        </w:rPr>
      </w:pPr>
      <w:bookmarkStart w:id="0" w:name="_Toc31717980"/>
      <w:r>
        <w:rPr>
          <w:b/>
          <w:sz w:val="28"/>
          <w:szCs w:val="28"/>
        </w:rPr>
        <w:lastRenderedPageBreak/>
        <w:t xml:space="preserve">Beantwoording </w:t>
      </w:r>
      <w:r w:rsidRPr="007247CE">
        <w:rPr>
          <w:b/>
          <w:sz w:val="28"/>
          <w:szCs w:val="28"/>
        </w:rPr>
        <w:t>marktconsultatie</w:t>
      </w:r>
      <w:bookmarkEnd w:id="0"/>
      <w:r w:rsidRPr="001C25D2">
        <w:t xml:space="preserve"> </w:t>
      </w:r>
      <w:r w:rsidRPr="00E12A7A">
        <w:rPr>
          <w:b/>
          <w:sz w:val="28"/>
          <w:szCs w:val="28"/>
        </w:rPr>
        <w:t>Vakliteratuur en Abonnementen</w:t>
      </w:r>
    </w:p>
    <w:p w14:paraId="60F32CA1" w14:textId="77777777" w:rsidR="00E12A7A" w:rsidRPr="008E1F8B" w:rsidRDefault="00E12A7A" w:rsidP="00E12A7A">
      <w:pPr>
        <w:spacing w:line="240" w:lineRule="atLeast"/>
        <w:rPr>
          <w:rFonts w:cs="Arial"/>
          <w:sz w:val="20"/>
          <w:szCs w:val="20"/>
        </w:rPr>
      </w:pPr>
    </w:p>
    <w:p w14:paraId="72AB5C8B" w14:textId="7E3E5F96" w:rsidR="00E12A7A" w:rsidRPr="00962DD7" w:rsidRDefault="00E12A7A" w:rsidP="00E12A7A">
      <w:pPr>
        <w:spacing w:line="240" w:lineRule="atLeast"/>
        <w:rPr>
          <w:rFonts w:cs="Arial"/>
          <w:i/>
          <w:sz w:val="20"/>
          <w:szCs w:val="20"/>
        </w:rPr>
      </w:pPr>
      <w:r w:rsidRPr="00962DD7">
        <w:rPr>
          <w:rFonts w:cs="Arial"/>
          <w:i/>
          <w:sz w:val="20"/>
          <w:szCs w:val="20"/>
        </w:rPr>
        <w:t>In deze</w:t>
      </w:r>
      <w:r w:rsidR="00962DD7" w:rsidRPr="00962DD7">
        <w:rPr>
          <w:rFonts w:cs="Arial"/>
          <w:i/>
          <w:sz w:val="20"/>
          <w:szCs w:val="20"/>
        </w:rPr>
        <w:t xml:space="preserve"> bijlage</w:t>
      </w:r>
      <w:r w:rsidRPr="00962DD7">
        <w:rPr>
          <w:rFonts w:cs="Arial"/>
          <w:i/>
          <w:sz w:val="20"/>
          <w:szCs w:val="20"/>
        </w:rPr>
        <w:t xml:space="preserve"> treft u een </w:t>
      </w:r>
      <w:proofErr w:type="spellStart"/>
      <w:r w:rsidRPr="00962DD7">
        <w:rPr>
          <w:rFonts w:cs="Arial"/>
          <w:i/>
          <w:sz w:val="20"/>
          <w:szCs w:val="20"/>
        </w:rPr>
        <w:t>invulbaar</w:t>
      </w:r>
      <w:proofErr w:type="spellEnd"/>
      <w:r w:rsidRPr="00962DD7">
        <w:rPr>
          <w:rFonts w:cs="Arial"/>
          <w:i/>
          <w:sz w:val="20"/>
          <w:szCs w:val="20"/>
        </w:rPr>
        <w:t xml:space="preserve"> format voor de </w:t>
      </w:r>
      <w:r w:rsidR="00962DD7" w:rsidRPr="00962DD7">
        <w:rPr>
          <w:rFonts w:cs="Arial"/>
          <w:i/>
          <w:sz w:val="20"/>
          <w:szCs w:val="20"/>
        </w:rPr>
        <w:t xml:space="preserve">marktconsultatie Vakliteratuur en Abonnementen. </w:t>
      </w:r>
    </w:p>
    <w:p w14:paraId="330A299F" w14:textId="77777777" w:rsidR="00E12A7A" w:rsidRPr="00962DD7" w:rsidRDefault="00E12A7A" w:rsidP="00E12A7A">
      <w:pPr>
        <w:spacing w:line="240" w:lineRule="atLeast"/>
        <w:rPr>
          <w:rFonts w:cs="Arial"/>
          <w:i/>
          <w:sz w:val="20"/>
          <w:szCs w:val="20"/>
        </w:rPr>
      </w:pPr>
    </w:p>
    <w:p w14:paraId="27EB8C9C" w14:textId="24E3EEAE" w:rsidR="00E12A7A" w:rsidRPr="00962DD7" w:rsidRDefault="00E12A7A" w:rsidP="00E12A7A">
      <w:pPr>
        <w:spacing w:line="240" w:lineRule="atLeast"/>
        <w:rPr>
          <w:rFonts w:cs="Arial"/>
          <w:i/>
          <w:sz w:val="20"/>
          <w:szCs w:val="20"/>
        </w:rPr>
      </w:pPr>
      <w:r w:rsidRPr="00962DD7">
        <w:rPr>
          <w:rFonts w:cs="Arial"/>
          <w:i/>
          <w:sz w:val="20"/>
          <w:szCs w:val="20"/>
        </w:rPr>
        <w:t>Het beantwoorden van deze vragen is geheel vrijblijvend. Er zijn geen maximale of minimale eisen ten aanzien van de lengte van het gegeven antwoord</w:t>
      </w:r>
      <w:r w:rsidR="006127D1">
        <w:rPr>
          <w:rFonts w:cs="Arial"/>
          <w:i/>
          <w:sz w:val="20"/>
          <w:szCs w:val="20"/>
        </w:rPr>
        <w:t>. D</w:t>
      </w:r>
      <w:r w:rsidRPr="00962DD7">
        <w:rPr>
          <w:rFonts w:cs="Arial"/>
          <w:i/>
          <w:sz w:val="20"/>
          <w:szCs w:val="20"/>
        </w:rPr>
        <w:t xml:space="preserve">e beantwoordingruimte kan dan ook naar wens worden verruimd of ingekort. </w:t>
      </w:r>
    </w:p>
    <w:p w14:paraId="127DF9F7" w14:textId="77777777" w:rsidR="00E12A7A" w:rsidRPr="00962DD7" w:rsidRDefault="00E12A7A" w:rsidP="00E12A7A">
      <w:pPr>
        <w:spacing w:line="240" w:lineRule="atLeast"/>
        <w:rPr>
          <w:rFonts w:cs="Arial"/>
          <w:i/>
          <w:sz w:val="20"/>
          <w:szCs w:val="20"/>
        </w:rPr>
      </w:pPr>
    </w:p>
    <w:p w14:paraId="05EB428A" w14:textId="77777777" w:rsidR="00E12A7A" w:rsidRPr="00962DD7" w:rsidRDefault="00E12A7A" w:rsidP="00E12A7A">
      <w:pPr>
        <w:spacing w:line="240" w:lineRule="atLeast"/>
        <w:rPr>
          <w:rFonts w:cs="Arial"/>
          <w:i/>
          <w:sz w:val="20"/>
          <w:szCs w:val="20"/>
        </w:rPr>
      </w:pPr>
      <w:r w:rsidRPr="00962DD7">
        <w:rPr>
          <w:rFonts w:cs="Arial"/>
          <w:i/>
          <w:sz w:val="20"/>
          <w:szCs w:val="20"/>
        </w:rPr>
        <w:t xml:space="preserve">De ingevulde vragenlijst kan als bijlage bij de berichtenmodule van </w:t>
      </w:r>
      <w:proofErr w:type="spellStart"/>
      <w:r w:rsidRPr="00962DD7">
        <w:rPr>
          <w:rFonts w:cs="Arial"/>
          <w:i/>
          <w:sz w:val="20"/>
          <w:szCs w:val="20"/>
        </w:rPr>
        <w:t>TenderNed</w:t>
      </w:r>
      <w:proofErr w:type="spellEnd"/>
      <w:r w:rsidRPr="00962DD7">
        <w:rPr>
          <w:rFonts w:cs="Arial"/>
          <w:i/>
          <w:sz w:val="20"/>
          <w:szCs w:val="20"/>
        </w:rPr>
        <w:t xml:space="preserve"> worden toegestuurd. </w:t>
      </w:r>
    </w:p>
    <w:p w14:paraId="2D645863" w14:textId="77777777" w:rsidR="00E12A7A" w:rsidRPr="00962DD7" w:rsidRDefault="00E12A7A" w:rsidP="00E12A7A">
      <w:pPr>
        <w:spacing w:line="240" w:lineRule="atLeast"/>
        <w:rPr>
          <w:rFonts w:cs="Arial"/>
          <w:i/>
          <w:sz w:val="20"/>
          <w:szCs w:val="20"/>
        </w:rPr>
      </w:pPr>
    </w:p>
    <w:p w14:paraId="7D9FA6E7" w14:textId="77777777" w:rsidR="00E12A7A" w:rsidRPr="00962DD7" w:rsidRDefault="00E12A7A" w:rsidP="00E12A7A">
      <w:pPr>
        <w:spacing w:line="240" w:lineRule="atLeast"/>
        <w:rPr>
          <w:rFonts w:cs="Arial"/>
          <w:i/>
          <w:sz w:val="20"/>
          <w:szCs w:val="20"/>
        </w:rPr>
      </w:pPr>
      <w:r w:rsidRPr="00962DD7">
        <w:rPr>
          <w:rFonts w:cs="Arial"/>
          <w:i/>
          <w:sz w:val="20"/>
          <w:szCs w:val="20"/>
        </w:rPr>
        <w:t xml:space="preserve">De vragenlijst sluit af met een vraag naar uw contactgegevens, ook het delen van uw contactgegevens is vanzelfsprekend vrijblijvend en kan ook oningevuld blijven. </w:t>
      </w:r>
    </w:p>
    <w:p w14:paraId="70D2DD0F" w14:textId="77777777" w:rsidR="00E12A7A" w:rsidRPr="00962DD7" w:rsidRDefault="00E12A7A" w:rsidP="00E12A7A">
      <w:pPr>
        <w:spacing w:line="240" w:lineRule="atLeast"/>
        <w:rPr>
          <w:rFonts w:cs="Arial"/>
          <w:i/>
          <w:sz w:val="20"/>
          <w:szCs w:val="20"/>
        </w:rPr>
      </w:pPr>
    </w:p>
    <w:p w14:paraId="64776D13" w14:textId="71E1255D" w:rsidR="00E12A7A" w:rsidRPr="001C25D2" w:rsidRDefault="00E12A7A" w:rsidP="00E12A7A">
      <w:pPr>
        <w:spacing w:line="240" w:lineRule="atLeast"/>
        <w:rPr>
          <w:rFonts w:cs="Arial"/>
          <w:i/>
          <w:sz w:val="20"/>
          <w:szCs w:val="20"/>
        </w:rPr>
      </w:pPr>
      <w:r w:rsidRPr="00962DD7">
        <w:rPr>
          <w:rFonts w:cs="Arial"/>
          <w:i/>
          <w:sz w:val="20"/>
          <w:szCs w:val="20"/>
        </w:rPr>
        <w:t>Bij voorbaat dank voor uw bijdrage</w:t>
      </w:r>
      <w:r w:rsidR="00962DD7" w:rsidRPr="00962DD7">
        <w:rPr>
          <w:rFonts w:cs="Arial"/>
          <w:i/>
          <w:sz w:val="20"/>
          <w:szCs w:val="20"/>
        </w:rPr>
        <w:t>.</w:t>
      </w:r>
    </w:p>
    <w:p w14:paraId="76907BC6" w14:textId="77777777" w:rsidR="00E12A7A" w:rsidRPr="008E1F8B" w:rsidRDefault="00E12A7A" w:rsidP="00A74929">
      <w:pPr>
        <w:spacing w:line="240" w:lineRule="atLeast"/>
        <w:rPr>
          <w:rFonts w:cs="Arial"/>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A74929" w:rsidRPr="008E1F8B" w14:paraId="34569C9A" w14:textId="77777777" w:rsidTr="00A74929">
        <w:trPr>
          <w:trHeight w:val="255"/>
        </w:trPr>
        <w:tc>
          <w:tcPr>
            <w:tcW w:w="8500" w:type="dxa"/>
            <w:gridSpan w:val="2"/>
            <w:shd w:val="clear" w:color="auto" w:fill="548DD4" w:themeFill="text2" w:themeFillTint="99"/>
            <w:noWrap/>
            <w:tcMar>
              <w:top w:w="17" w:type="dxa"/>
              <w:left w:w="17" w:type="dxa"/>
              <w:bottom w:w="0" w:type="dxa"/>
              <w:right w:w="17" w:type="dxa"/>
            </w:tcMar>
          </w:tcPr>
          <w:p w14:paraId="7F17D171" w14:textId="77777777" w:rsidR="00A74929" w:rsidRPr="008E1F8B" w:rsidRDefault="00A74929" w:rsidP="00A74929">
            <w:pPr>
              <w:pStyle w:val="Lijstalinea"/>
              <w:numPr>
                <w:ilvl w:val="0"/>
                <w:numId w:val="10"/>
              </w:numPr>
              <w:spacing w:line="240" w:lineRule="atLeast"/>
              <w:rPr>
                <w:rFonts w:cs="Arial"/>
                <w:b/>
                <w:bCs/>
                <w:sz w:val="20"/>
                <w:szCs w:val="20"/>
              </w:rPr>
            </w:pPr>
            <w:r w:rsidRPr="008E1F8B">
              <w:rPr>
                <w:rFonts w:cs="Arial"/>
                <w:b/>
                <w:bCs/>
                <w:sz w:val="20"/>
                <w:szCs w:val="20"/>
              </w:rPr>
              <w:t xml:space="preserve">Vragen over </w:t>
            </w:r>
            <w:r w:rsidR="00006E26">
              <w:rPr>
                <w:rFonts w:cs="Arial"/>
                <w:b/>
                <w:bCs/>
                <w:sz w:val="20"/>
                <w:szCs w:val="20"/>
              </w:rPr>
              <w:t>uw organisatie</w:t>
            </w:r>
            <w:r>
              <w:rPr>
                <w:rFonts w:cs="Arial"/>
                <w:b/>
                <w:bCs/>
                <w:sz w:val="20"/>
                <w:szCs w:val="20"/>
              </w:rPr>
              <w:t xml:space="preserve"> </w:t>
            </w:r>
          </w:p>
          <w:p w14:paraId="4FCADB94" w14:textId="77777777" w:rsidR="00A74929" w:rsidRPr="008E1F8B" w:rsidRDefault="00A74929" w:rsidP="000958A2">
            <w:pPr>
              <w:pStyle w:val="Lijstalinea"/>
              <w:spacing w:line="240" w:lineRule="atLeast"/>
              <w:ind w:left="360"/>
              <w:rPr>
                <w:rFonts w:cs="Arial"/>
                <w:b/>
                <w:bCs/>
                <w:sz w:val="20"/>
                <w:szCs w:val="20"/>
              </w:rPr>
            </w:pPr>
          </w:p>
        </w:tc>
      </w:tr>
      <w:tr w:rsidR="00A74929" w:rsidRPr="008E1F8B" w14:paraId="6CC3CDA1" w14:textId="77777777" w:rsidTr="000958A2">
        <w:trPr>
          <w:trHeight w:val="255"/>
        </w:trPr>
        <w:tc>
          <w:tcPr>
            <w:tcW w:w="704" w:type="dxa"/>
            <w:noWrap/>
            <w:tcMar>
              <w:top w:w="17" w:type="dxa"/>
              <w:left w:w="17" w:type="dxa"/>
              <w:bottom w:w="0" w:type="dxa"/>
              <w:right w:w="17" w:type="dxa"/>
            </w:tcMar>
          </w:tcPr>
          <w:p w14:paraId="79C27FA2" w14:textId="77777777" w:rsidR="00A74929" w:rsidRPr="008E1F8B" w:rsidRDefault="00A74929" w:rsidP="000958A2">
            <w:pPr>
              <w:spacing w:line="240" w:lineRule="atLeast"/>
              <w:jc w:val="center"/>
              <w:rPr>
                <w:rFonts w:cs="Arial"/>
                <w:sz w:val="20"/>
                <w:szCs w:val="20"/>
              </w:rPr>
            </w:pPr>
            <w:r w:rsidRPr="008E1F8B">
              <w:rPr>
                <w:rFonts w:cs="Arial"/>
                <w:sz w:val="20"/>
                <w:szCs w:val="20"/>
              </w:rPr>
              <w:t>1.</w:t>
            </w:r>
          </w:p>
        </w:tc>
        <w:tc>
          <w:tcPr>
            <w:tcW w:w="7796" w:type="dxa"/>
          </w:tcPr>
          <w:p w14:paraId="35A752D4" w14:textId="2E8D106C" w:rsidR="00A74929" w:rsidRDefault="00A74929" w:rsidP="000958A2">
            <w:pPr>
              <w:autoSpaceDE w:val="0"/>
              <w:autoSpaceDN w:val="0"/>
              <w:adjustRightInd w:val="0"/>
              <w:spacing w:line="240" w:lineRule="atLeast"/>
              <w:rPr>
                <w:rFonts w:cs="Arial"/>
                <w:sz w:val="20"/>
                <w:szCs w:val="20"/>
              </w:rPr>
            </w:pPr>
            <w:r>
              <w:rPr>
                <w:rFonts w:cs="Arial"/>
                <w:sz w:val="20"/>
                <w:szCs w:val="20"/>
              </w:rPr>
              <w:t>Welke dienstverlening verricht uw organisatie en hoe verhoud</w:t>
            </w:r>
            <w:r w:rsidR="00962DD7">
              <w:rPr>
                <w:rFonts w:cs="Arial"/>
                <w:sz w:val="20"/>
                <w:szCs w:val="20"/>
              </w:rPr>
              <w:t>t</w:t>
            </w:r>
            <w:r>
              <w:rPr>
                <w:rFonts w:cs="Arial"/>
                <w:sz w:val="20"/>
                <w:szCs w:val="20"/>
              </w:rPr>
              <w:t xml:space="preserve"> zich dit tot de</w:t>
            </w:r>
            <w:r w:rsidR="00006E26">
              <w:rPr>
                <w:rFonts w:cs="Arial"/>
                <w:sz w:val="20"/>
                <w:szCs w:val="20"/>
              </w:rPr>
              <w:t xml:space="preserve"> gevraagde </w:t>
            </w:r>
            <w:r w:rsidR="000415FD">
              <w:rPr>
                <w:rFonts w:cs="Arial"/>
                <w:sz w:val="20"/>
                <w:szCs w:val="20"/>
              </w:rPr>
              <w:t>(</w:t>
            </w:r>
            <w:r w:rsidR="00006E26">
              <w:rPr>
                <w:rFonts w:cs="Arial"/>
                <w:sz w:val="20"/>
                <w:szCs w:val="20"/>
              </w:rPr>
              <w:t>omvang van de</w:t>
            </w:r>
            <w:r w:rsidR="000415FD">
              <w:rPr>
                <w:rFonts w:cs="Arial"/>
                <w:sz w:val="20"/>
                <w:szCs w:val="20"/>
              </w:rPr>
              <w:t>)</w:t>
            </w:r>
            <w:r w:rsidR="00006E26">
              <w:rPr>
                <w:rFonts w:cs="Arial"/>
                <w:sz w:val="20"/>
                <w:szCs w:val="20"/>
              </w:rPr>
              <w:t xml:space="preserve"> dienstverlening</w:t>
            </w:r>
            <w:r w:rsidR="00DC597D">
              <w:rPr>
                <w:rFonts w:cs="Arial"/>
                <w:sz w:val="20"/>
                <w:szCs w:val="20"/>
              </w:rPr>
              <w:t xml:space="preserve"> van de verschillende (huidige) percelen</w:t>
            </w:r>
            <w:r w:rsidR="00006E26">
              <w:rPr>
                <w:rFonts w:cs="Arial"/>
                <w:sz w:val="20"/>
                <w:szCs w:val="20"/>
              </w:rPr>
              <w:t xml:space="preserve">? </w:t>
            </w:r>
            <w:r>
              <w:rPr>
                <w:rFonts w:cs="Arial"/>
                <w:sz w:val="20"/>
                <w:szCs w:val="20"/>
              </w:rPr>
              <w:t xml:space="preserve"> </w:t>
            </w:r>
          </w:p>
          <w:p w14:paraId="6F2154EC" w14:textId="77777777" w:rsidR="00A74929" w:rsidRPr="008E1F8B" w:rsidRDefault="00A74929" w:rsidP="000958A2">
            <w:pPr>
              <w:autoSpaceDE w:val="0"/>
              <w:autoSpaceDN w:val="0"/>
              <w:adjustRightInd w:val="0"/>
              <w:spacing w:line="240" w:lineRule="atLeast"/>
              <w:rPr>
                <w:rFonts w:cs="Arial"/>
                <w:sz w:val="20"/>
                <w:szCs w:val="20"/>
              </w:rPr>
            </w:pPr>
            <w:r>
              <w:rPr>
                <w:rFonts w:cs="Arial"/>
                <w:sz w:val="20"/>
                <w:szCs w:val="20"/>
              </w:rPr>
              <w:t xml:space="preserve">Geef daarbij aan in welk deel van de scope u wel en niet kan voorzien. </w:t>
            </w:r>
            <w:r w:rsidRPr="008E1F8B">
              <w:rPr>
                <w:rFonts w:cs="Arial"/>
                <w:sz w:val="20"/>
                <w:szCs w:val="20"/>
              </w:rPr>
              <w:t xml:space="preserve"> </w:t>
            </w:r>
          </w:p>
        </w:tc>
      </w:tr>
      <w:tr w:rsidR="00A74929" w:rsidRPr="00962DD7" w14:paraId="5C29C087" w14:textId="77777777" w:rsidTr="00CD7D79">
        <w:trPr>
          <w:trHeight w:val="255"/>
        </w:trPr>
        <w:tc>
          <w:tcPr>
            <w:tcW w:w="8500" w:type="dxa"/>
            <w:gridSpan w:val="2"/>
            <w:noWrap/>
            <w:tcMar>
              <w:top w:w="17" w:type="dxa"/>
              <w:left w:w="17" w:type="dxa"/>
              <w:bottom w:w="0" w:type="dxa"/>
              <w:right w:w="17" w:type="dxa"/>
            </w:tcMar>
          </w:tcPr>
          <w:p w14:paraId="2DB815B9" w14:textId="77777777" w:rsidR="00E12A7A" w:rsidRPr="00962DD7" w:rsidRDefault="00E12A7A" w:rsidP="00E12A7A">
            <w:pPr>
              <w:autoSpaceDE w:val="0"/>
              <w:autoSpaceDN w:val="0"/>
              <w:adjustRightInd w:val="0"/>
              <w:spacing w:line="240" w:lineRule="atLeast"/>
              <w:rPr>
                <w:rFonts w:cs="Arial"/>
                <w:sz w:val="20"/>
                <w:szCs w:val="20"/>
              </w:rPr>
            </w:pPr>
            <w:r w:rsidRPr="00962DD7">
              <w:rPr>
                <w:rFonts w:cs="Arial"/>
                <w:sz w:val="20"/>
                <w:szCs w:val="20"/>
              </w:rPr>
              <w:t>&lt;Antwoord marktpartij&gt;</w:t>
            </w:r>
          </w:p>
          <w:p w14:paraId="2EB488E8" w14:textId="77777777" w:rsidR="00A74929" w:rsidRPr="00962DD7" w:rsidRDefault="00A74929" w:rsidP="000958A2">
            <w:pPr>
              <w:autoSpaceDE w:val="0"/>
              <w:autoSpaceDN w:val="0"/>
              <w:adjustRightInd w:val="0"/>
              <w:spacing w:line="240" w:lineRule="atLeast"/>
              <w:rPr>
                <w:rFonts w:cs="Arial"/>
                <w:sz w:val="20"/>
                <w:szCs w:val="20"/>
              </w:rPr>
            </w:pPr>
          </w:p>
          <w:p w14:paraId="5EF50A04" w14:textId="77777777" w:rsidR="00A74929" w:rsidRPr="00962DD7" w:rsidRDefault="00A74929" w:rsidP="000958A2">
            <w:pPr>
              <w:autoSpaceDE w:val="0"/>
              <w:autoSpaceDN w:val="0"/>
              <w:adjustRightInd w:val="0"/>
              <w:spacing w:line="240" w:lineRule="atLeast"/>
              <w:rPr>
                <w:rFonts w:cs="Arial"/>
                <w:sz w:val="20"/>
                <w:szCs w:val="20"/>
              </w:rPr>
            </w:pPr>
          </w:p>
          <w:p w14:paraId="0791D81F" w14:textId="77777777" w:rsidR="00E12A7A" w:rsidRPr="00962DD7" w:rsidRDefault="00E12A7A" w:rsidP="000958A2">
            <w:pPr>
              <w:autoSpaceDE w:val="0"/>
              <w:autoSpaceDN w:val="0"/>
              <w:adjustRightInd w:val="0"/>
              <w:spacing w:line="240" w:lineRule="atLeast"/>
              <w:rPr>
                <w:rFonts w:cs="Arial"/>
                <w:sz w:val="20"/>
                <w:szCs w:val="20"/>
              </w:rPr>
            </w:pPr>
          </w:p>
          <w:p w14:paraId="798E1E35" w14:textId="77777777" w:rsidR="00A74929" w:rsidRPr="00962DD7" w:rsidRDefault="00A74929" w:rsidP="000958A2">
            <w:pPr>
              <w:autoSpaceDE w:val="0"/>
              <w:autoSpaceDN w:val="0"/>
              <w:adjustRightInd w:val="0"/>
              <w:spacing w:line="240" w:lineRule="atLeast"/>
              <w:rPr>
                <w:rFonts w:cs="Arial"/>
                <w:sz w:val="20"/>
                <w:szCs w:val="20"/>
              </w:rPr>
            </w:pPr>
          </w:p>
        </w:tc>
      </w:tr>
      <w:tr w:rsidR="00A74929" w:rsidRPr="00962DD7" w14:paraId="61CF64BA" w14:textId="77777777" w:rsidTr="000958A2">
        <w:trPr>
          <w:trHeight w:val="255"/>
        </w:trPr>
        <w:tc>
          <w:tcPr>
            <w:tcW w:w="704" w:type="dxa"/>
            <w:noWrap/>
            <w:tcMar>
              <w:top w:w="17" w:type="dxa"/>
              <w:left w:w="17" w:type="dxa"/>
              <w:bottom w:w="0" w:type="dxa"/>
              <w:right w:w="17" w:type="dxa"/>
            </w:tcMar>
          </w:tcPr>
          <w:p w14:paraId="48CBDCD3" w14:textId="77777777" w:rsidR="00A74929" w:rsidRPr="00962DD7" w:rsidRDefault="00A74929" w:rsidP="000958A2">
            <w:pPr>
              <w:spacing w:line="240" w:lineRule="atLeast"/>
              <w:jc w:val="center"/>
              <w:rPr>
                <w:rFonts w:cs="Arial"/>
                <w:sz w:val="20"/>
                <w:szCs w:val="20"/>
              </w:rPr>
            </w:pPr>
            <w:r w:rsidRPr="00962DD7">
              <w:rPr>
                <w:rFonts w:cs="Arial"/>
                <w:sz w:val="20"/>
                <w:szCs w:val="20"/>
              </w:rPr>
              <w:t>2.</w:t>
            </w:r>
          </w:p>
        </w:tc>
        <w:tc>
          <w:tcPr>
            <w:tcW w:w="7796" w:type="dxa"/>
          </w:tcPr>
          <w:p w14:paraId="4FE36610" w14:textId="77777777" w:rsidR="00A74929" w:rsidRPr="00962DD7" w:rsidRDefault="00A74929" w:rsidP="00006E26">
            <w:pPr>
              <w:spacing w:line="240" w:lineRule="atLeast"/>
              <w:rPr>
                <w:rFonts w:cs="Arial"/>
                <w:sz w:val="20"/>
                <w:szCs w:val="20"/>
              </w:rPr>
            </w:pPr>
            <w:r w:rsidRPr="00962DD7">
              <w:rPr>
                <w:rFonts w:cs="Arial"/>
                <w:sz w:val="20"/>
                <w:szCs w:val="20"/>
              </w:rPr>
              <w:t>Hoe kijkt u naar de omschreven</w:t>
            </w:r>
            <w:r w:rsidR="00006E26" w:rsidRPr="00962DD7">
              <w:rPr>
                <w:rFonts w:cs="Arial"/>
                <w:sz w:val="20"/>
                <w:szCs w:val="20"/>
              </w:rPr>
              <w:t xml:space="preserve"> financiële </w:t>
            </w:r>
            <w:r w:rsidRPr="00962DD7">
              <w:rPr>
                <w:rFonts w:cs="Arial"/>
                <w:sz w:val="20"/>
                <w:szCs w:val="20"/>
              </w:rPr>
              <w:t xml:space="preserve">omvang van de </w:t>
            </w:r>
            <w:r w:rsidR="00DD3AD0" w:rsidRPr="00962DD7">
              <w:rPr>
                <w:rFonts w:cs="Arial"/>
                <w:sz w:val="20"/>
                <w:szCs w:val="20"/>
              </w:rPr>
              <w:t xml:space="preserve">gevraagde </w:t>
            </w:r>
            <w:r w:rsidRPr="00962DD7">
              <w:rPr>
                <w:rFonts w:cs="Arial"/>
                <w:sz w:val="20"/>
                <w:szCs w:val="20"/>
              </w:rPr>
              <w:t xml:space="preserve">dienstverlening in verhouding tot uw </w:t>
            </w:r>
            <w:r w:rsidR="000415FD" w:rsidRPr="00962DD7">
              <w:rPr>
                <w:rFonts w:cs="Arial"/>
                <w:sz w:val="20"/>
                <w:szCs w:val="20"/>
              </w:rPr>
              <w:t>organisatie/</w:t>
            </w:r>
            <w:r w:rsidRPr="00962DD7">
              <w:rPr>
                <w:rFonts w:cs="Arial"/>
                <w:sz w:val="20"/>
                <w:szCs w:val="20"/>
              </w:rPr>
              <w:t xml:space="preserve">capaciteit? </w:t>
            </w:r>
          </w:p>
        </w:tc>
      </w:tr>
      <w:tr w:rsidR="00A74929" w:rsidRPr="00962DD7" w14:paraId="0CB6E290" w14:textId="77777777" w:rsidTr="000F237B">
        <w:trPr>
          <w:trHeight w:val="255"/>
        </w:trPr>
        <w:tc>
          <w:tcPr>
            <w:tcW w:w="8500" w:type="dxa"/>
            <w:gridSpan w:val="2"/>
            <w:noWrap/>
            <w:tcMar>
              <w:top w:w="17" w:type="dxa"/>
              <w:left w:w="17" w:type="dxa"/>
              <w:bottom w:w="0" w:type="dxa"/>
              <w:right w:w="17" w:type="dxa"/>
            </w:tcMar>
          </w:tcPr>
          <w:p w14:paraId="0A2624C4" w14:textId="77777777" w:rsidR="00E12A7A" w:rsidRPr="00962DD7" w:rsidRDefault="00E12A7A" w:rsidP="00E12A7A">
            <w:pPr>
              <w:autoSpaceDE w:val="0"/>
              <w:autoSpaceDN w:val="0"/>
              <w:adjustRightInd w:val="0"/>
              <w:spacing w:line="240" w:lineRule="atLeast"/>
              <w:rPr>
                <w:rFonts w:cs="Arial"/>
                <w:sz w:val="20"/>
                <w:szCs w:val="20"/>
              </w:rPr>
            </w:pPr>
            <w:r w:rsidRPr="00962DD7">
              <w:rPr>
                <w:rFonts w:cs="Arial"/>
                <w:sz w:val="20"/>
                <w:szCs w:val="20"/>
              </w:rPr>
              <w:t>&lt;Antwoord marktpartij&gt;</w:t>
            </w:r>
          </w:p>
          <w:p w14:paraId="6C582981" w14:textId="77777777" w:rsidR="00A74929" w:rsidRPr="00962DD7" w:rsidRDefault="00A74929" w:rsidP="000958A2">
            <w:pPr>
              <w:spacing w:line="240" w:lineRule="atLeast"/>
              <w:rPr>
                <w:rFonts w:cs="Arial"/>
                <w:sz w:val="20"/>
                <w:szCs w:val="20"/>
              </w:rPr>
            </w:pPr>
          </w:p>
          <w:p w14:paraId="0D3D3653" w14:textId="77777777" w:rsidR="00A74929" w:rsidRPr="00962DD7" w:rsidRDefault="00A74929" w:rsidP="000958A2">
            <w:pPr>
              <w:spacing w:line="240" w:lineRule="atLeast"/>
              <w:rPr>
                <w:rFonts w:cs="Arial"/>
                <w:sz w:val="20"/>
                <w:szCs w:val="20"/>
              </w:rPr>
            </w:pPr>
          </w:p>
          <w:p w14:paraId="011CDADB" w14:textId="77777777" w:rsidR="00E12A7A" w:rsidRPr="00962DD7" w:rsidRDefault="00E12A7A" w:rsidP="000958A2">
            <w:pPr>
              <w:spacing w:line="240" w:lineRule="atLeast"/>
              <w:rPr>
                <w:rFonts w:cs="Arial"/>
                <w:sz w:val="20"/>
                <w:szCs w:val="20"/>
              </w:rPr>
            </w:pPr>
          </w:p>
          <w:p w14:paraId="0059B665" w14:textId="77777777" w:rsidR="00A74929" w:rsidRPr="00962DD7" w:rsidRDefault="00A74929" w:rsidP="000958A2">
            <w:pPr>
              <w:spacing w:line="240" w:lineRule="atLeast"/>
              <w:rPr>
                <w:rFonts w:cs="Arial"/>
                <w:sz w:val="20"/>
                <w:szCs w:val="20"/>
              </w:rPr>
            </w:pPr>
          </w:p>
        </w:tc>
      </w:tr>
      <w:tr w:rsidR="00A74929" w:rsidRPr="00962DD7" w14:paraId="58EF39FF" w14:textId="77777777" w:rsidTr="000958A2">
        <w:trPr>
          <w:trHeight w:val="255"/>
        </w:trPr>
        <w:tc>
          <w:tcPr>
            <w:tcW w:w="704" w:type="dxa"/>
            <w:noWrap/>
            <w:tcMar>
              <w:top w:w="17" w:type="dxa"/>
              <w:left w:w="17" w:type="dxa"/>
              <w:bottom w:w="0" w:type="dxa"/>
              <w:right w:w="17" w:type="dxa"/>
            </w:tcMar>
          </w:tcPr>
          <w:p w14:paraId="5F1E65AF" w14:textId="77777777" w:rsidR="00A74929" w:rsidRPr="00962DD7" w:rsidRDefault="00A74929" w:rsidP="000958A2">
            <w:pPr>
              <w:spacing w:line="240" w:lineRule="atLeast"/>
              <w:jc w:val="center"/>
              <w:rPr>
                <w:rFonts w:cs="Arial"/>
                <w:sz w:val="20"/>
                <w:szCs w:val="20"/>
              </w:rPr>
            </w:pPr>
            <w:r w:rsidRPr="00962DD7">
              <w:rPr>
                <w:rFonts w:cs="Arial"/>
                <w:sz w:val="20"/>
                <w:szCs w:val="20"/>
              </w:rPr>
              <w:t>3.</w:t>
            </w:r>
          </w:p>
        </w:tc>
        <w:tc>
          <w:tcPr>
            <w:tcW w:w="7796" w:type="dxa"/>
          </w:tcPr>
          <w:p w14:paraId="2C2FDBB5" w14:textId="0875BB68" w:rsidR="00A74929" w:rsidRPr="00962DD7" w:rsidRDefault="00A74929" w:rsidP="00A74929">
            <w:pPr>
              <w:autoSpaceDE w:val="0"/>
              <w:autoSpaceDN w:val="0"/>
              <w:adjustRightInd w:val="0"/>
              <w:spacing w:line="240" w:lineRule="atLeast"/>
              <w:rPr>
                <w:rFonts w:cs="Arial"/>
                <w:sz w:val="20"/>
                <w:szCs w:val="20"/>
              </w:rPr>
            </w:pPr>
            <w:r w:rsidRPr="00962DD7">
              <w:rPr>
                <w:rFonts w:cs="Arial"/>
                <w:sz w:val="20"/>
                <w:szCs w:val="20"/>
              </w:rPr>
              <w:t>In de aanbestedingsdocumenten zullen geschiktheidseisen worden opgenomen. Om te komen tot relevante en proportionele geschiktheidseisen wil de</w:t>
            </w:r>
            <w:r w:rsidR="00DC597D" w:rsidRPr="00962DD7">
              <w:rPr>
                <w:rFonts w:cs="Arial"/>
                <w:sz w:val="20"/>
                <w:szCs w:val="20"/>
              </w:rPr>
              <w:t xml:space="preserve"> aanbestedende dienst </w:t>
            </w:r>
            <w:r w:rsidRPr="00962DD7">
              <w:rPr>
                <w:rFonts w:cs="Arial"/>
                <w:sz w:val="20"/>
                <w:szCs w:val="20"/>
              </w:rPr>
              <w:t>een beeld krijgen hoe de markt er</w:t>
            </w:r>
            <w:r w:rsidR="006127D1">
              <w:rPr>
                <w:rFonts w:cs="Arial"/>
                <w:sz w:val="20"/>
                <w:szCs w:val="20"/>
              </w:rPr>
              <w:t xml:space="preserve"> </w:t>
            </w:r>
            <w:r w:rsidRPr="00962DD7">
              <w:rPr>
                <w:rFonts w:cs="Arial"/>
                <w:sz w:val="20"/>
                <w:szCs w:val="20"/>
              </w:rPr>
              <w:t xml:space="preserve">uit ziet en voor wat </w:t>
            </w:r>
            <w:r w:rsidR="00075DC2" w:rsidRPr="00962DD7">
              <w:rPr>
                <w:rFonts w:cs="Arial"/>
                <w:sz w:val="20"/>
                <w:szCs w:val="20"/>
              </w:rPr>
              <w:t xml:space="preserve">voor </w:t>
            </w:r>
            <w:r w:rsidRPr="00962DD7">
              <w:rPr>
                <w:rFonts w:cs="Arial"/>
                <w:sz w:val="20"/>
                <w:szCs w:val="20"/>
              </w:rPr>
              <w:t xml:space="preserve">soort organisaties deze werkt. </w:t>
            </w:r>
          </w:p>
          <w:p w14:paraId="430C83F3" w14:textId="77777777" w:rsidR="001942A2" w:rsidRPr="00962DD7" w:rsidRDefault="001942A2" w:rsidP="00A74929">
            <w:pPr>
              <w:autoSpaceDE w:val="0"/>
              <w:autoSpaceDN w:val="0"/>
              <w:adjustRightInd w:val="0"/>
              <w:spacing w:line="240" w:lineRule="atLeast"/>
              <w:rPr>
                <w:rFonts w:cs="Arial"/>
                <w:sz w:val="20"/>
                <w:szCs w:val="20"/>
              </w:rPr>
            </w:pPr>
          </w:p>
          <w:p w14:paraId="67DE5EFF" w14:textId="6C409DD6" w:rsidR="00A74929" w:rsidRPr="00962DD7" w:rsidRDefault="00A74929" w:rsidP="006127D1">
            <w:pPr>
              <w:autoSpaceDE w:val="0"/>
              <w:autoSpaceDN w:val="0"/>
              <w:adjustRightInd w:val="0"/>
              <w:spacing w:line="240" w:lineRule="atLeast"/>
              <w:rPr>
                <w:rFonts w:cs="Arial"/>
                <w:sz w:val="20"/>
                <w:szCs w:val="20"/>
              </w:rPr>
            </w:pPr>
            <w:r w:rsidRPr="00962DD7">
              <w:rPr>
                <w:rFonts w:cs="Arial"/>
                <w:sz w:val="20"/>
                <w:szCs w:val="20"/>
              </w:rPr>
              <w:t>In</w:t>
            </w:r>
            <w:r w:rsidR="001942A2" w:rsidRPr="00962DD7">
              <w:rPr>
                <w:rFonts w:cs="Arial"/>
                <w:sz w:val="20"/>
                <w:szCs w:val="20"/>
              </w:rPr>
              <w:t xml:space="preserve"> hoeverre voert u op dit moment de omschreven dienstverlening uit en </w:t>
            </w:r>
            <w:r w:rsidR="000415FD" w:rsidRPr="00962DD7">
              <w:rPr>
                <w:rFonts w:cs="Arial"/>
                <w:sz w:val="20"/>
                <w:szCs w:val="20"/>
              </w:rPr>
              <w:t>hoe ziet u</w:t>
            </w:r>
            <w:r w:rsidR="00962DD7" w:rsidRPr="00962DD7">
              <w:rPr>
                <w:rFonts w:cs="Arial"/>
                <w:sz w:val="20"/>
                <w:szCs w:val="20"/>
              </w:rPr>
              <w:t>w</w:t>
            </w:r>
            <w:r w:rsidR="000415FD" w:rsidRPr="00962DD7">
              <w:rPr>
                <w:rFonts w:cs="Arial"/>
                <w:sz w:val="20"/>
                <w:szCs w:val="20"/>
              </w:rPr>
              <w:t xml:space="preserve"> klantenportfolio er uit?</w:t>
            </w:r>
            <w:r w:rsidR="00962DD7" w:rsidRPr="00962DD7">
              <w:rPr>
                <w:rFonts w:cs="Arial"/>
                <w:sz w:val="20"/>
                <w:szCs w:val="20"/>
              </w:rPr>
              <w:t xml:space="preserve"> Bij klantenportfolio kunt u denken aan </w:t>
            </w:r>
            <w:r w:rsidR="001942A2" w:rsidRPr="00962DD7">
              <w:rPr>
                <w:rFonts w:cs="Arial"/>
                <w:sz w:val="20"/>
                <w:szCs w:val="20"/>
              </w:rPr>
              <w:t xml:space="preserve">aantal </w:t>
            </w:r>
            <w:r w:rsidR="00962DD7" w:rsidRPr="00962DD7">
              <w:rPr>
                <w:rFonts w:cs="Arial"/>
                <w:sz w:val="20"/>
                <w:szCs w:val="20"/>
              </w:rPr>
              <w:t>klanten</w:t>
            </w:r>
            <w:r w:rsidR="001942A2" w:rsidRPr="00962DD7">
              <w:rPr>
                <w:rFonts w:cs="Arial"/>
                <w:sz w:val="20"/>
                <w:szCs w:val="20"/>
              </w:rPr>
              <w:t xml:space="preserve">, grote van de organisatie(s), </w:t>
            </w:r>
            <w:r w:rsidR="000415FD" w:rsidRPr="00962DD7">
              <w:rPr>
                <w:rFonts w:cs="Arial"/>
                <w:sz w:val="20"/>
                <w:szCs w:val="20"/>
              </w:rPr>
              <w:t xml:space="preserve">aangeboden dienstverlening, </w:t>
            </w:r>
            <w:r w:rsidR="006127D1">
              <w:rPr>
                <w:rFonts w:cs="Arial"/>
                <w:sz w:val="20"/>
                <w:szCs w:val="20"/>
              </w:rPr>
              <w:t xml:space="preserve">vestigingsland van uw klanten, </w:t>
            </w:r>
            <w:proofErr w:type="spellStart"/>
            <w:r w:rsidR="00006E26" w:rsidRPr="00962DD7">
              <w:rPr>
                <w:rFonts w:cs="Arial"/>
                <w:sz w:val="20"/>
                <w:szCs w:val="20"/>
              </w:rPr>
              <w:t>profit</w:t>
            </w:r>
            <w:proofErr w:type="spellEnd"/>
            <w:r w:rsidR="00006E26" w:rsidRPr="00962DD7">
              <w:rPr>
                <w:rFonts w:cs="Arial"/>
                <w:sz w:val="20"/>
                <w:szCs w:val="20"/>
              </w:rPr>
              <w:t xml:space="preserve"> en non-profit,</w:t>
            </w:r>
            <w:r w:rsidR="001942A2" w:rsidRPr="00962DD7">
              <w:rPr>
                <w:rFonts w:cs="Arial"/>
                <w:sz w:val="20"/>
                <w:szCs w:val="20"/>
              </w:rPr>
              <w:t xml:space="preserve"> et cetera. </w:t>
            </w:r>
          </w:p>
        </w:tc>
      </w:tr>
      <w:tr w:rsidR="00A74929" w:rsidRPr="00962DD7" w14:paraId="2E5268A5" w14:textId="77777777" w:rsidTr="009C699B">
        <w:trPr>
          <w:trHeight w:val="255"/>
        </w:trPr>
        <w:tc>
          <w:tcPr>
            <w:tcW w:w="8500" w:type="dxa"/>
            <w:gridSpan w:val="2"/>
            <w:noWrap/>
            <w:tcMar>
              <w:top w:w="17" w:type="dxa"/>
              <w:left w:w="17" w:type="dxa"/>
              <w:bottom w:w="0" w:type="dxa"/>
              <w:right w:w="17" w:type="dxa"/>
            </w:tcMar>
          </w:tcPr>
          <w:p w14:paraId="745D1C69" w14:textId="77777777" w:rsidR="00E12A7A" w:rsidRPr="00962DD7" w:rsidRDefault="00E12A7A" w:rsidP="00E12A7A">
            <w:pPr>
              <w:autoSpaceDE w:val="0"/>
              <w:autoSpaceDN w:val="0"/>
              <w:adjustRightInd w:val="0"/>
              <w:spacing w:line="240" w:lineRule="atLeast"/>
              <w:rPr>
                <w:rFonts w:cs="Arial"/>
                <w:sz w:val="20"/>
                <w:szCs w:val="20"/>
              </w:rPr>
            </w:pPr>
            <w:r w:rsidRPr="00962DD7">
              <w:rPr>
                <w:rFonts w:cs="Arial"/>
                <w:sz w:val="20"/>
                <w:szCs w:val="20"/>
              </w:rPr>
              <w:t>&lt;Antwoord marktpartij&gt;</w:t>
            </w:r>
          </w:p>
          <w:p w14:paraId="6C90D1E9" w14:textId="77777777" w:rsidR="00A74929" w:rsidRPr="00962DD7" w:rsidRDefault="00A74929" w:rsidP="000958A2">
            <w:pPr>
              <w:autoSpaceDE w:val="0"/>
              <w:autoSpaceDN w:val="0"/>
              <w:adjustRightInd w:val="0"/>
              <w:spacing w:line="240" w:lineRule="atLeast"/>
              <w:rPr>
                <w:rFonts w:cs="Arial"/>
                <w:sz w:val="20"/>
                <w:szCs w:val="20"/>
              </w:rPr>
            </w:pPr>
          </w:p>
          <w:p w14:paraId="0AD1D587" w14:textId="77777777" w:rsidR="00A74929" w:rsidRPr="00962DD7" w:rsidRDefault="00A74929" w:rsidP="000958A2">
            <w:pPr>
              <w:autoSpaceDE w:val="0"/>
              <w:autoSpaceDN w:val="0"/>
              <w:adjustRightInd w:val="0"/>
              <w:spacing w:line="240" w:lineRule="atLeast"/>
              <w:rPr>
                <w:rFonts w:cs="Arial"/>
                <w:sz w:val="20"/>
                <w:szCs w:val="20"/>
              </w:rPr>
            </w:pPr>
          </w:p>
          <w:p w14:paraId="4B04C2DF" w14:textId="77777777" w:rsidR="00E12A7A" w:rsidRPr="00962DD7" w:rsidRDefault="00E12A7A" w:rsidP="000958A2">
            <w:pPr>
              <w:autoSpaceDE w:val="0"/>
              <w:autoSpaceDN w:val="0"/>
              <w:adjustRightInd w:val="0"/>
              <w:spacing w:line="240" w:lineRule="atLeast"/>
              <w:rPr>
                <w:rFonts w:cs="Arial"/>
                <w:sz w:val="20"/>
                <w:szCs w:val="20"/>
              </w:rPr>
            </w:pPr>
          </w:p>
          <w:p w14:paraId="2EF95584" w14:textId="77777777" w:rsidR="00A74929" w:rsidRPr="00962DD7" w:rsidRDefault="00A74929" w:rsidP="000958A2">
            <w:pPr>
              <w:autoSpaceDE w:val="0"/>
              <w:autoSpaceDN w:val="0"/>
              <w:adjustRightInd w:val="0"/>
              <w:spacing w:line="240" w:lineRule="atLeast"/>
              <w:rPr>
                <w:rFonts w:cs="Arial"/>
                <w:sz w:val="20"/>
                <w:szCs w:val="20"/>
              </w:rPr>
            </w:pPr>
          </w:p>
        </w:tc>
      </w:tr>
      <w:tr w:rsidR="001942A2" w:rsidRPr="00962DD7" w14:paraId="06400ACE" w14:textId="77777777" w:rsidTr="000958A2">
        <w:trPr>
          <w:trHeight w:val="255"/>
        </w:trPr>
        <w:tc>
          <w:tcPr>
            <w:tcW w:w="704" w:type="dxa"/>
            <w:noWrap/>
            <w:tcMar>
              <w:top w:w="17" w:type="dxa"/>
              <w:left w:w="17" w:type="dxa"/>
              <w:bottom w:w="0" w:type="dxa"/>
              <w:right w:w="17" w:type="dxa"/>
            </w:tcMar>
          </w:tcPr>
          <w:p w14:paraId="2A85448E" w14:textId="77777777" w:rsidR="001942A2" w:rsidRPr="00962DD7" w:rsidRDefault="001942A2" w:rsidP="000958A2">
            <w:pPr>
              <w:spacing w:line="240" w:lineRule="atLeast"/>
              <w:jc w:val="center"/>
              <w:rPr>
                <w:rFonts w:cs="Arial"/>
                <w:sz w:val="20"/>
                <w:szCs w:val="20"/>
              </w:rPr>
            </w:pPr>
            <w:r w:rsidRPr="00962DD7">
              <w:rPr>
                <w:rFonts w:cs="Arial"/>
                <w:sz w:val="20"/>
                <w:szCs w:val="20"/>
              </w:rPr>
              <w:t>4.</w:t>
            </w:r>
          </w:p>
        </w:tc>
        <w:tc>
          <w:tcPr>
            <w:tcW w:w="7796" w:type="dxa"/>
          </w:tcPr>
          <w:p w14:paraId="55A3C16B" w14:textId="77777777" w:rsidR="001942A2" w:rsidRPr="00962DD7" w:rsidRDefault="001942A2" w:rsidP="000415FD">
            <w:pPr>
              <w:autoSpaceDE w:val="0"/>
              <w:autoSpaceDN w:val="0"/>
              <w:adjustRightInd w:val="0"/>
              <w:spacing w:line="240" w:lineRule="atLeast"/>
              <w:rPr>
                <w:rFonts w:cs="Arial"/>
                <w:sz w:val="20"/>
                <w:szCs w:val="20"/>
              </w:rPr>
            </w:pPr>
            <w:r w:rsidRPr="00962DD7">
              <w:rPr>
                <w:rFonts w:cs="Arial"/>
                <w:sz w:val="20"/>
                <w:szCs w:val="20"/>
              </w:rPr>
              <w:t xml:space="preserve">Heeft uw organisatie eerder geparticipeerd in een Europese aanbesteding? Waar dient de aanbestedende dienst </w:t>
            </w:r>
            <w:r w:rsidR="00006E26" w:rsidRPr="00962DD7">
              <w:rPr>
                <w:rFonts w:cs="Arial"/>
                <w:sz w:val="20"/>
                <w:szCs w:val="20"/>
              </w:rPr>
              <w:t xml:space="preserve">mogelijk </w:t>
            </w:r>
            <w:r w:rsidRPr="00962DD7">
              <w:rPr>
                <w:rFonts w:cs="Arial"/>
                <w:sz w:val="20"/>
                <w:szCs w:val="20"/>
              </w:rPr>
              <w:t xml:space="preserve">extra rekening mee te houden? </w:t>
            </w:r>
          </w:p>
        </w:tc>
      </w:tr>
      <w:tr w:rsidR="001942A2" w:rsidRPr="00962DD7" w14:paraId="3132CEE5" w14:textId="77777777" w:rsidTr="000958A2">
        <w:trPr>
          <w:trHeight w:val="255"/>
        </w:trPr>
        <w:tc>
          <w:tcPr>
            <w:tcW w:w="8500" w:type="dxa"/>
            <w:gridSpan w:val="2"/>
            <w:noWrap/>
            <w:tcMar>
              <w:top w:w="17" w:type="dxa"/>
              <w:left w:w="17" w:type="dxa"/>
              <w:bottom w:w="0" w:type="dxa"/>
              <w:right w:w="17" w:type="dxa"/>
            </w:tcMar>
          </w:tcPr>
          <w:p w14:paraId="3317E49A" w14:textId="77777777" w:rsidR="00E12A7A" w:rsidRPr="00962DD7" w:rsidRDefault="00E12A7A" w:rsidP="00E12A7A">
            <w:pPr>
              <w:autoSpaceDE w:val="0"/>
              <w:autoSpaceDN w:val="0"/>
              <w:adjustRightInd w:val="0"/>
              <w:spacing w:line="240" w:lineRule="atLeast"/>
              <w:rPr>
                <w:rFonts w:cs="Arial"/>
                <w:sz w:val="20"/>
                <w:szCs w:val="20"/>
              </w:rPr>
            </w:pPr>
            <w:r w:rsidRPr="00962DD7">
              <w:rPr>
                <w:rFonts w:cs="Arial"/>
                <w:sz w:val="20"/>
                <w:szCs w:val="20"/>
              </w:rPr>
              <w:t>&lt;Antwoord marktpartij&gt;</w:t>
            </w:r>
          </w:p>
          <w:p w14:paraId="61EB27A6" w14:textId="77777777" w:rsidR="001942A2" w:rsidRPr="00962DD7" w:rsidRDefault="001942A2" w:rsidP="000958A2">
            <w:pPr>
              <w:autoSpaceDE w:val="0"/>
              <w:autoSpaceDN w:val="0"/>
              <w:adjustRightInd w:val="0"/>
              <w:spacing w:line="240" w:lineRule="atLeast"/>
              <w:rPr>
                <w:rFonts w:cs="Arial"/>
                <w:sz w:val="20"/>
                <w:szCs w:val="20"/>
              </w:rPr>
            </w:pPr>
          </w:p>
          <w:p w14:paraId="36A9B68C" w14:textId="77777777" w:rsidR="00E12A7A" w:rsidRPr="00962DD7" w:rsidRDefault="00E12A7A" w:rsidP="000958A2">
            <w:pPr>
              <w:autoSpaceDE w:val="0"/>
              <w:autoSpaceDN w:val="0"/>
              <w:adjustRightInd w:val="0"/>
              <w:spacing w:line="240" w:lineRule="atLeast"/>
              <w:rPr>
                <w:rFonts w:cs="Arial"/>
                <w:sz w:val="20"/>
                <w:szCs w:val="20"/>
              </w:rPr>
            </w:pPr>
          </w:p>
          <w:p w14:paraId="155CE898" w14:textId="77777777" w:rsidR="001942A2" w:rsidRPr="00962DD7" w:rsidRDefault="001942A2" w:rsidP="000958A2">
            <w:pPr>
              <w:autoSpaceDE w:val="0"/>
              <w:autoSpaceDN w:val="0"/>
              <w:adjustRightInd w:val="0"/>
              <w:spacing w:line="240" w:lineRule="atLeast"/>
              <w:rPr>
                <w:rFonts w:cs="Arial"/>
                <w:sz w:val="20"/>
                <w:szCs w:val="20"/>
              </w:rPr>
            </w:pPr>
          </w:p>
          <w:p w14:paraId="2853C82B" w14:textId="77777777" w:rsidR="001942A2" w:rsidRPr="00962DD7" w:rsidRDefault="001942A2" w:rsidP="000958A2">
            <w:pPr>
              <w:autoSpaceDE w:val="0"/>
              <w:autoSpaceDN w:val="0"/>
              <w:adjustRightInd w:val="0"/>
              <w:spacing w:line="240" w:lineRule="atLeast"/>
              <w:rPr>
                <w:rFonts w:cs="Arial"/>
                <w:sz w:val="20"/>
                <w:szCs w:val="20"/>
              </w:rPr>
            </w:pPr>
          </w:p>
        </w:tc>
      </w:tr>
    </w:tbl>
    <w:p w14:paraId="053806A7" w14:textId="77777777" w:rsidR="00A74929" w:rsidRPr="00962DD7" w:rsidRDefault="00A74929" w:rsidP="00A74929">
      <w:pPr>
        <w:spacing w:line="240" w:lineRule="atLeast"/>
        <w:rPr>
          <w:rFonts w:cs="Arial"/>
          <w:sz w:val="20"/>
          <w:szCs w:val="20"/>
        </w:rPr>
      </w:pPr>
    </w:p>
    <w:p w14:paraId="36F495D4" w14:textId="77777777" w:rsidR="00962DD7" w:rsidRPr="00962DD7" w:rsidRDefault="00962DD7" w:rsidP="00A74929">
      <w:pPr>
        <w:spacing w:line="240" w:lineRule="atLeast"/>
        <w:rPr>
          <w:rFonts w:cs="Arial"/>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006E26" w:rsidRPr="00962DD7" w14:paraId="6206FFF6" w14:textId="77777777" w:rsidTr="000958A2">
        <w:trPr>
          <w:trHeight w:val="255"/>
        </w:trPr>
        <w:tc>
          <w:tcPr>
            <w:tcW w:w="8500" w:type="dxa"/>
            <w:gridSpan w:val="2"/>
            <w:shd w:val="clear" w:color="auto" w:fill="548DD4" w:themeFill="text2" w:themeFillTint="99"/>
            <w:noWrap/>
            <w:tcMar>
              <w:top w:w="17" w:type="dxa"/>
              <w:left w:w="17" w:type="dxa"/>
              <w:bottom w:w="0" w:type="dxa"/>
              <w:right w:w="17" w:type="dxa"/>
            </w:tcMar>
          </w:tcPr>
          <w:p w14:paraId="5163F7E1" w14:textId="77777777" w:rsidR="00006E26" w:rsidRPr="00962DD7" w:rsidRDefault="00006E26" w:rsidP="000958A2">
            <w:pPr>
              <w:pStyle w:val="Lijstalinea"/>
              <w:numPr>
                <w:ilvl w:val="0"/>
                <w:numId w:val="10"/>
              </w:numPr>
              <w:spacing w:line="240" w:lineRule="atLeast"/>
              <w:rPr>
                <w:rFonts w:cs="Arial"/>
                <w:b/>
                <w:bCs/>
                <w:sz w:val="20"/>
                <w:szCs w:val="20"/>
              </w:rPr>
            </w:pPr>
            <w:r w:rsidRPr="00962DD7">
              <w:rPr>
                <w:rFonts w:cs="Arial"/>
                <w:b/>
                <w:bCs/>
                <w:sz w:val="20"/>
                <w:szCs w:val="20"/>
              </w:rPr>
              <w:lastRenderedPageBreak/>
              <w:t>Opdeling dienstverlening</w:t>
            </w:r>
          </w:p>
          <w:p w14:paraId="032949F5" w14:textId="77777777" w:rsidR="00006E26" w:rsidRPr="00962DD7" w:rsidRDefault="00006E26" w:rsidP="000958A2">
            <w:pPr>
              <w:pStyle w:val="Lijstalinea"/>
              <w:spacing w:line="240" w:lineRule="atLeast"/>
              <w:ind w:left="360"/>
              <w:rPr>
                <w:rFonts w:cs="Arial"/>
                <w:b/>
                <w:bCs/>
                <w:sz w:val="20"/>
                <w:szCs w:val="20"/>
              </w:rPr>
            </w:pPr>
          </w:p>
        </w:tc>
      </w:tr>
      <w:tr w:rsidR="00006E26" w:rsidRPr="00962DD7" w14:paraId="2AD065E9" w14:textId="77777777" w:rsidTr="000958A2">
        <w:trPr>
          <w:trHeight w:val="255"/>
        </w:trPr>
        <w:tc>
          <w:tcPr>
            <w:tcW w:w="704" w:type="dxa"/>
            <w:noWrap/>
            <w:tcMar>
              <w:top w:w="17" w:type="dxa"/>
              <w:left w:w="17" w:type="dxa"/>
              <w:bottom w:w="0" w:type="dxa"/>
              <w:right w:w="17" w:type="dxa"/>
            </w:tcMar>
          </w:tcPr>
          <w:p w14:paraId="419676E8" w14:textId="77777777" w:rsidR="00006E26" w:rsidRPr="00962DD7" w:rsidRDefault="00006E26" w:rsidP="000958A2">
            <w:pPr>
              <w:spacing w:line="240" w:lineRule="atLeast"/>
              <w:jc w:val="center"/>
              <w:rPr>
                <w:rFonts w:cs="Arial"/>
                <w:sz w:val="20"/>
                <w:szCs w:val="20"/>
              </w:rPr>
            </w:pPr>
            <w:r w:rsidRPr="00962DD7">
              <w:rPr>
                <w:rFonts w:cs="Arial"/>
                <w:sz w:val="20"/>
                <w:szCs w:val="20"/>
              </w:rPr>
              <w:t>1.</w:t>
            </w:r>
          </w:p>
        </w:tc>
        <w:tc>
          <w:tcPr>
            <w:tcW w:w="7796" w:type="dxa"/>
          </w:tcPr>
          <w:p w14:paraId="445C7A66" w14:textId="77777777" w:rsidR="00006E26" w:rsidRPr="00962DD7" w:rsidRDefault="00006E26" w:rsidP="000415FD">
            <w:pPr>
              <w:autoSpaceDE w:val="0"/>
              <w:autoSpaceDN w:val="0"/>
              <w:adjustRightInd w:val="0"/>
              <w:spacing w:line="240" w:lineRule="atLeast"/>
              <w:rPr>
                <w:rFonts w:cs="Arial"/>
                <w:sz w:val="20"/>
                <w:szCs w:val="20"/>
              </w:rPr>
            </w:pPr>
            <w:r w:rsidRPr="00962DD7">
              <w:rPr>
                <w:rFonts w:cs="Arial"/>
                <w:sz w:val="20"/>
                <w:szCs w:val="20"/>
              </w:rPr>
              <w:t xml:space="preserve">Hoe kijkt u naar de huidige opdeling van de percelen? </w:t>
            </w:r>
          </w:p>
        </w:tc>
      </w:tr>
      <w:tr w:rsidR="00006E26" w:rsidRPr="00962DD7" w14:paraId="4D039EDB" w14:textId="77777777" w:rsidTr="000958A2">
        <w:trPr>
          <w:trHeight w:val="255"/>
        </w:trPr>
        <w:tc>
          <w:tcPr>
            <w:tcW w:w="8500" w:type="dxa"/>
            <w:gridSpan w:val="2"/>
            <w:noWrap/>
            <w:tcMar>
              <w:top w:w="17" w:type="dxa"/>
              <w:left w:w="17" w:type="dxa"/>
              <w:bottom w:w="0" w:type="dxa"/>
              <w:right w:w="17" w:type="dxa"/>
            </w:tcMar>
          </w:tcPr>
          <w:p w14:paraId="27CCE118" w14:textId="77777777" w:rsidR="00E12A7A" w:rsidRPr="00962DD7" w:rsidRDefault="00E12A7A" w:rsidP="00E12A7A">
            <w:pPr>
              <w:autoSpaceDE w:val="0"/>
              <w:autoSpaceDN w:val="0"/>
              <w:adjustRightInd w:val="0"/>
              <w:spacing w:line="240" w:lineRule="atLeast"/>
              <w:rPr>
                <w:rFonts w:cs="Arial"/>
                <w:sz w:val="20"/>
                <w:szCs w:val="20"/>
              </w:rPr>
            </w:pPr>
            <w:r w:rsidRPr="00962DD7">
              <w:rPr>
                <w:rFonts w:cs="Arial"/>
                <w:sz w:val="20"/>
                <w:szCs w:val="20"/>
              </w:rPr>
              <w:t>&lt;Antwoord marktpartij&gt;</w:t>
            </w:r>
          </w:p>
          <w:p w14:paraId="17E260BB" w14:textId="77777777" w:rsidR="00006E26" w:rsidRPr="00962DD7" w:rsidRDefault="00006E26" w:rsidP="000958A2">
            <w:pPr>
              <w:autoSpaceDE w:val="0"/>
              <w:autoSpaceDN w:val="0"/>
              <w:adjustRightInd w:val="0"/>
              <w:spacing w:line="240" w:lineRule="atLeast"/>
              <w:rPr>
                <w:rFonts w:cs="Arial"/>
                <w:sz w:val="20"/>
                <w:szCs w:val="20"/>
              </w:rPr>
            </w:pPr>
          </w:p>
          <w:p w14:paraId="62A5AB8A" w14:textId="77777777" w:rsidR="00006E26" w:rsidRPr="00962DD7" w:rsidRDefault="00006E26" w:rsidP="000958A2">
            <w:pPr>
              <w:autoSpaceDE w:val="0"/>
              <w:autoSpaceDN w:val="0"/>
              <w:adjustRightInd w:val="0"/>
              <w:spacing w:line="240" w:lineRule="atLeast"/>
              <w:rPr>
                <w:rFonts w:cs="Arial"/>
                <w:sz w:val="20"/>
                <w:szCs w:val="20"/>
              </w:rPr>
            </w:pPr>
          </w:p>
          <w:p w14:paraId="5CF5F783" w14:textId="77777777" w:rsidR="00006E26" w:rsidRPr="00962DD7" w:rsidRDefault="00006E26" w:rsidP="000958A2">
            <w:pPr>
              <w:autoSpaceDE w:val="0"/>
              <w:autoSpaceDN w:val="0"/>
              <w:adjustRightInd w:val="0"/>
              <w:spacing w:line="240" w:lineRule="atLeast"/>
              <w:rPr>
                <w:rFonts w:cs="Arial"/>
                <w:sz w:val="20"/>
                <w:szCs w:val="20"/>
              </w:rPr>
            </w:pPr>
          </w:p>
          <w:p w14:paraId="08B2C386" w14:textId="77777777" w:rsidR="00E12A7A" w:rsidRPr="00962DD7" w:rsidRDefault="00E12A7A" w:rsidP="000958A2">
            <w:pPr>
              <w:autoSpaceDE w:val="0"/>
              <w:autoSpaceDN w:val="0"/>
              <w:adjustRightInd w:val="0"/>
              <w:spacing w:line="240" w:lineRule="atLeast"/>
              <w:rPr>
                <w:rFonts w:cs="Arial"/>
                <w:sz w:val="20"/>
                <w:szCs w:val="20"/>
              </w:rPr>
            </w:pPr>
          </w:p>
        </w:tc>
      </w:tr>
      <w:tr w:rsidR="00006E26" w:rsidRPr="00962DD7" w14:paraId="2C5D5692" w14:textId="77777777" w:rsidTr="000958A2">
        <w:trPr>
          <w:trHeight w:val="255"/>
        </w:trPr>
        <w:tc>
          <w:tcPr>
            <w:tcW w:w="704" w:type="dxa"/>
            <w:noWrap/>
            <w:tcMar>
              <w:top w:w="17" w:type="dxa"/>
              <w:left w:w="17" w:type="dxa"/>
              <w:bottom w:w="0" w:type="dxa"/>
              <w:right w:w="17" w:type="dxa"/>
            </w:tcMar>
          </w:tcPr>
          <w:p w14:paraId="1EF213B9" w14:textId="77777777" w:rsidR="00006E26" w:rsidRPr="00962DD7" w:rsidRDefault="00006E26" w:rsidP="000958A2">
            <w:pPr>
              <w:spacing w:line="240" w:lineRule="atLeast"/>
              <w:jc w:val="center"/>
              <w:rPr>
                <w:rFonts w:cs="Arial"/>
                <w:sz w:val="20"/>
                <w:szCs w:val="20"/>
              </w:rPr>
            </w:pPr>
            <w:r w:rsidRPr="00962DD7">
              <w:rPr>
                <w:rFonts w:cs="Arial"/>
                <w:sz w:val="20"/>
                <w:szCs w:val="20"/>
              </w:rPr>
              <w:t>2.</w:t>
            </w:r>
          </w:p>
        </w:tc>
        <w:tc>
          <w:tcPr>
            <w:tcW w:w="7796" w:type="dxa"/>
          </w:tcPr>
          <w:p w14:paraId="47EB63B8" w14:textId="77777777" w:rsidR="00006E26" w:rsidRPr="00962DD7" w:rsidRDefault="00647495" w:rsidP="000415FD">
            <w:pPr>
              <w:spacing w:line="240" w:lineRule="atLeast"/>
              <w:rPr>
                <w:rFonts w:cs="Arial"/>
                <w:sz w:val="20"/>
                <w:szCs w:val="20"/>
              </w:rPr>
            </w:pPr>
            <w:r w:rsidRPr="00962DD7">
              <w:rPr>
                <w:rFonts w:cs="Arial"/>
                <w:sz w:val="20"/>
                <w:szCs w:val="20"/>
              </w:rPr>
              <w:t>Hoe kijkt u naar een</w:t>
            </w:r>
            <w:r w:rsidR="000415FD" w:rsidRPr="00962DD7">
              <w:rPr>
                <w:rFonts w:cs="Arial"/>
                <w:sz w:val="20"/>
                <w:szCs w:val="20"/>
              </w:rPr>
              <w:t xml:space="preserve"> mogelijke samenvoeging</w:t>
            </w:r>
            <w:r w:rsidRPr="00962DD7">
              <w:rPr>
                <w:rFonts w:cs="Arial"/>
                <w:sz w:val="20"/>
                <w:szCs w:val="20"/>
              </w:rPr>
              <w:t xml:space="preserve"> van perceel 1 en perceel 2?</w:t>
            </w:r>
          </w:p>
        </w:tc>
      </w:tr>
      <w:tr w:rsidR="00006E26" w:rsidRPr="00962DD7" w14:paraId="191ADFFF" w14:textId="77777777" w:rsidTr="000958A2">
        <w:trPr>
          <w:trHeight w:val="255"/>
        </w:trPr>
        <w:tc>
          <w:tcPr>
            <w:tcW w:w="8500" w:type="dxa"/>
            <w:gridSpan w:val="2"/>
            <w:noWrap/>
            <w:tcMar>
              <w:top w:w="17" w:type="dxa"/>
              <w:left w:w="17" w:type="dxa"/>
              <w:bottom w:w="0" w:type="dxa"/>
              <w:right w:w="17" w:type="dxa"/>
            </w:tcMar>
          </w:tcPr>
          <w:p w14:paraId="79E40D16" w14:textId="77777777" w:rsidR="00E12A7A" w:rsidRPr="00962DD7" w:rsidRDefault="00E12A7A" w:rsidP="00E12A7A">
            <w:pPr>
              <w:autoSpaceDE w:val="0"/>
              <w:autoSpaceDN w:val="0"/>
              <w:adjustRightInd w:val="0"/>
              <w:spacing w:line="240" w:lineRule="atLeast"/>
              <w:rPr>
                <w:rFonts w:cs="Arial"/>
                <w:sz w:val="20"/>
                <w:szCs w:val="20"/>
              </w:rPr>
            </w:pPr>
            <w:r w:rsidRPr="00962DD7">
              <w:rPr>
                <w:rFonts w:cs="Arial"/>
                <w:sz w:val="20"/>
                <w:szCs w:val="20"/>
              </w:rPr>
              <w:t>&lt;Antwoord marktpartij&gt;</w:t>
            </w:r>
          </w:p>
          <w:p w14:paraId="13CEF8E2" w14:textId="77777777" w:rsidR="00006E26" w:rsidRPr="00962DD7" w:rsidRDefault="00006E26" w:rsidP="000958A2">
            <w:pPr>
              <w:spacing w:line="240" w:lineRule="atLeast"/>
              <w:rPr>
                <w:rFonts w:cs="Arial"/>
                <w:sz w:val="20"/>
                <w:szCs w:val="20"/>
              </w:rPr>
            </w:pPr>
          </w:p>
          <w:p w14:paraId="062EA16A" w14:textId="77777777" w:rsidR="00006E26" w:rsidRPr="00962DD7" w:rsidRDefault="00006E26" w:rsidP="000958A2">
            <w:pPr>
              <w:spacing w:line="240" w:lineRule="atLeast"/>
              <w:rPr>
                <w:rFonts w:cs="Arial"/>
                <w:sz w:val="20"/>
                <w:szCs w:val="20"/>
              </w:rPr>
            </w:pPr>
          </w:p>
          <w:p w14:paraId="63253B39" w14:textId="77777777" w:rsidR="00E12A7A" w:rsidRPr="00962DD7" w:rsidRDefault="00E12A7A" w:rsidP="000958A2">
            <w:pPr>
              <w:spacing w:line="240" w:lineRule="atLeast"/>
              <w:rPr>
                <w:rFonts w:cs="Arial"/>
                <w:sz w:val="20"/>
                <w:szCs w:val="20"/>
              </w:rPr>
            </w:pPr>
          </w:p>
          <w:p w14:paraId="45F31289" w14:textId="77777777" w:rsidR="00006E26" w:rsidRPr="00962DD7" w:rsidRDefault="00006E26" w:rsidP="000958A2">
            <w:pPr>
              <w:spacing w:line="240" w:lineRule="atLeast"/>
              <w:rPr>
                <w:rFonts w:cs="Arial"/>
                <w:sz w:val="20"/>
                <w:szCs w:val="20"/>
              </w:rPr>
            </w:pPr>
          </w:p>
        </w:tc>
      </w:tr>
      <w:tr w:rsidR="00006E26" w:rsidRPr="00962DD7" w14:paraId="5E252637" w14:textId="77777777" w:rsidTr="000958A2">
        <w:trPr>
          <w:trHeight w:val="255"/>
        </w:trPr>
        <w:tc>
          <w:tcPr>
            <w:tcW w:w="704" w:type="dxa"/>
            <w:noWrap/>
            <w:tcMar>
              <w:top w:w="17" w:type="dxa"/>
              <w:left w:w="17" w:type="dxa"/>
              <w:bottom w:w="0" w:type="dxa"/>
              <w:right w:w="17" w:type="dxa"/>
            </w:tcMar>
          </w:tcPr>
          <w:p w14:paraId="37100564" w14:textId="77777777" w:rsidR="00006E26" w:rsidRPr="00962DD7" w:rsidRDefault="00006E26" w:rsidP="000958A2">
            <w:pPr>
              <w:spacing w:line="240" w:lineRule="atLeast"/>
              <w:jc w:val="center"/>
              <w:rPr>
                <w:rFonts w:cs="Arial"/>
                <w:sz w:val="20"/>
                <w:szCs w:val="20"/>
              </w:rPr>
            </w:pPr>
            <w:r w:rsidRPr="00962DD7">
              <w:rPr>
                <w:rFonts w:cs="Arial"/>
                <w:sz w:val="20"/>
                <w:szCs w:val="20"/>
              </w:rPr>
              <w:t>3.</w:t>
            </w:r>
          </w:p>
        </w:tc>
        <w:tc>
          <w:tcPr>
            <w:tcW w:w="7796" w:type="dxa"/>
          </w:tcPr>
          <w:p w14:paraId="7CAB994D" w14:textId="67099D7A" w:rsidR="00006E26" w:rsidRPr="00962DD7" w:rsidRDefault="00647495" w:rsidP="000958A2">
            <w:pPr>
              <w:autoSpaceDE w:val="0"/>
              <w:autoSpaceDN w:val="0"/>
              <w:adjustRightInd w:val="0"/>
              <w:spacing w:line="240" w:lineRule="atLeast"/>
              <w:rPr>
                <w:rFonts w:cs="Arial"/>
                <w:sz w:val="20"/>
                <w:szCs w:val="20"/>
              </w:rPr>
            </w:pPr>
            <w:r w:rsidRPr="00962DD7">
              <w:rPr>
                <w:rFonts w:cs="Arial"/>
                <w:sz w:val="20"/>
                <w:szCs w:val="20"/>
              </w:rPr>
              <w:t>Hoe verhoud</w:t>
            </w:r>
            <w:r w:rsidR="00962DD7" w:rsidRPr="00962DD7">
              <w:rPr>
                <w:rFonts w:cs="Arial"/>
                <w:sz w:val="20"/>
                <w:szCs w:val="20"/>
              </w:rPr>
              <w:t>t</w:t>
            </w:r>
            <w:r w:rsidRPr="00962DD7">
              <w:rPr>
                <w:rFonts w:cs="Arial"/>
                <w:sz w:val="20"/>
                <w:szCs w:val="20"/>
              </w:rPr>
              <w:t xml:space="preserve"> perceel 3 zich volgens u tot de overige gevraagde dienstverlening? </w:t>
            </w:r>
            <w:r w:rsidR="000415FD" w:rsidRPr="00962DD7">
              <w:rPr>
                <w:rFonts w:cs="Arial"/>
                <w:sz w:val="20"/>
                <w:szCs w:val="20"/>
              </w:rPr>
              <w:t>Met andere woorden, hoe anders is perceel 3 ten opzichte van de andere dienstverlening?</w:t>
            </w:r>
          </w:p>
        </w:tc>
      </w:tr>
      <w:tr w:rsidR="00647495" w:rsidRPr="00962DD7" w14:paraId="12A94254" w14:textId="77777777" w:rsidTr="00EE3EB7">
        <w:trPr>
          <w:trHeight w:val="255"/>
        </w:trPr>
        <w:tc>
          <w:tcPr>
            <w:tcW w:w="8500" w:type="dxa"/>
            <w:gridSpan w:val="2"/>
            <w:noWrap/>
            <w:tcMar>
              <w:top w:w="17" w:type="dxa"/>
              <w:left w:w="17" w:type="dxa"/>
              <w:bottom w:w="0" w:type="dxa"/>
              <w:right w:w="17" w:type="dxa"/>
            </w:tcMar>
          </w:tcPr>
          <w:p w14:paraId="3CD70E1D" w14:textId="77777777" w:rsidR="00E12A7A" w:rsidRPr="00962DD7" w:rsidRDefault="00E12A7A" w:rsidP="00E12A7A">
            <w:pPr>
              <w:autoSpaceDE w:val="0"/>
              <w:autoSpaceDN w:val="0"/>
              <w:adjustRightInd w:val="0"/>
              <w:spacing w:line="240" w:lineRule="atLeast"/>
              <w:rPr>
                <w:rFonts w:cs="Arial"/>
                <w:sz w:val="20"/>
                <w:szCs w:val="20"/>
              </w:rPr>
            </w:pPr>
            <w:r w:rsidRPr="00962DD7">
              <w:rPr>
                <w:rFonts w:cs="Arial"/>
                <w:sz w:val="20"/>
                <w:szCs w:val="20"/>
              </w:rPr>
              <w:t>&lt;Antwoord marktpartij&gt;</w:t>
            </w:r>
          </w:p>
          <w:p w14:paraId="523806F0" w14:textId="77777777" w:rsidR="00647495" w:rsidRPr="00962DD7" w:rsidRDefault="00647495" w:rsidP="000958A2">
            <w:pPr>
              <w:autoSpaceDE w:val="0"/>
              <w:autoSpaceDN w:val="0"/>
              <w:adjustRightInd w:val="0"/>
              <w:spacing w:line="240" w:lineRule="atLeast"/>
              <w:rPr>
                <w:rFonts w:cs="Arial"/>
                <w:sz w:val="20"/>
                <w:szCs w:val="20"/>
              </w:rPr>
            </w:pPr>
          </w:p>
          <w:p w14:paraId="4A6F01CC" w14:textId="77777777" w:rsidR="000415FD" w:rsidRPr="00962DD7" w:rsidRDefault="000415FD" w:rsidP="000958A2">
            <w:pPr>
              <w:autoSpaceDE w:val="0"/>
              <w:autoSpaceDN w:val="0"/>
              <w:adjustRightInd w:val="0"/>
              <w:spacing w:line="240" w:lineRule="atLeast"/>
              <w:rPr>
                <w:rFonts w:cs="Arial"/>
                <w:sz w:val="20"/>
                <w:szCs w:val="20"/>
              </w:rPr>
            </w:pPr>
          </w:p>
          <w:p w14:paraId="265DE35C" w14:textId="77777777" w:rsidR="00E12A7A" w:rsidRPr="00962DD7" w:rsidRDefault="00E12A7A" w:rsidP="000958A2">
            <w:pPr>
              <w:autoSpaceDE w:val="0"/>
              <w:autoSpaceDN w:val="0"/>
              <w:adjustRightInd w:val="0"/>
              <w:spacing w:line="240" w:lineRule="atLeast"/>
              <w:rPr>
                <w:rFonts w:cs="Arial"/>
                <w:sz w:val="20"/>
                <w:szCs w:val="20"/>
              </w:rPr>
            </w:pPr>
          </w:p>
          <w:p w14:paraId="1FA4DC6F" w14:textId="77777777" w:rsidR="000415FD" w:rsidRPr="00962DD7" w:rsidRDefault="000415FD" w:rsidP="000958A2">
            <w:pPr>
              <w:autoSpaceDE w:val="0"/>
              <w:autoSpaceDN w:val="0"/>
              <w:adjustRightInd w:val="0"/>
              <w:spacing w:line="240" w:lineRule="atLeast"/>
              <w:rPr>
                <w:rFonts w:cs="Arial"/>
                <w:sz w:val="20"/>
                <w:szCs w:val="20"/>
              </w:rPr>
            </w:pPr>
          </w:p>
        </w:tc>
      </w:tr>
      <w:tr w:rsidR="00006E26" w:rsidRPr="00962DD7" w14:paraId="5DF0DE06" w14:textId="77777777" w:rsidTr="000958A2">
        <w:trPr>
          <w:trHeight w:val="255"/>
        </w:trPr>
        <w:tc>
          <w:tcPr>
            <w:tcW w:w="704" w:type="dxa"/>
            <w:noWrap/>
            <w:tcMar>
              <w:top w:w="17" w:type="dxa"/>
              <w:left w:w="17" w:type="dxa"/>
              <w:bottom w:w="0" w:type="dxa"/>
              <w:right w:w="17" w:type="dxa"/>
            </w:tcMar>
          </w:tcPr>
          <w:p w14:paraId="0262463E" w14:textId="77777777" w:rsidR="00006E26" w:rsidRPr="00962DD7" w:rsidRDefault="00006E26" w:rsidP="000958A2">
            <w:pPr>
              <w:spacing w:line="240" w:lineRule="atLeast"/>
              <w:jc w:val="center"/>
              <w:rPr>
                <w:rFonts w:cs="Arial"/>
                <w:sz w:val="20"/>
                <w:szCs w:val="20"/>
              </w:rPr>
            </w:pPr>
            <w:r w:rsidRPr="00962DD7">
              <w:rPr>
                <w:rFonts w:cs="Arial"/>
                <w:sz w:val="20"/>
                <w:szCs w:val="20"/>
              </w:rPr>
              <w:t>4.</w:t>
            </w:r>
          </w:p>
        </w:tc>
        <w:tc>
          <w:tcPr>
            <w:tcW w:w="7796" w:type="dxa"/>
          </w:tcPr>
          <w:p w14:paraId="0F2D7512" w14:textId="77777777" w:rsidR="00006E26" w:rsidRPr="00962DD7" w:rsidRDefault="00647495" w:rsidP="000958A2">
            <w:pPr>
              <w:autoSpaceDE w:val="0"/>
              <w:autoSpaceDN w:val="0"/>
              <w:adjustRightInd w:val="0"/>
              <w:spacing w:line="240" w:lineRule="atLeast"/>
              <w:rPr>
                <w:rFonts w:cs="Arial"/>
                <w:sz w:val="20"/>
                <w:szCs w:val="20"/>
              </w:rPr>
            </w:pPr>
            <w:r w:rsidRPr="00962DD7">
              <w:rPr>
                <w:rFonts w:cs="Arial"/>
                <w:sz w:val="20"/>
                <w:szCs w:val="20"/>
              </w:rPr>
              <w:t xml:space="preserve">Welke (mogelijke) andere opdeling in dienstverlening ziet u voor zich? </w:t>
            </w:r>
            <w:r w:rsidR="00006E26" w:rsidRPr="00962DD7">
              <w:rPr>
                <w:rFonts w:cs="Arial"/>
                <w:sz w:val="20"/>
                <w:szCs w:val="20"/>
              </w:rPr>
              <w:t xml:space="preserve"> </w:t>
            </w:r>
          </w:p>
        </w:tc>
      </w:tr>
      <w:tr w:rsidR="00006E26" w:rsidRPr="00962DD7" w14:paraId="5A92BEEF" w14:textId="77777777" w:rsidTr="000958A2">
        <w:trPr>
          <w:trHeight w:val="255"/>
        </w:trPr>
        <w:tc>
          <w:tcPr>
            <w:tcW w:w="8500" w:type="dxa"/>
            <w:gridSpan w:val="2"/>
            <w:noWrap/>
            <w:tcMar>
              <w:top w:w="17" w:type="dxa"/>
              <w:left w:w="17" w:type="dxa"/>
              <w:bottom w:w="0" w:type="dxa"/>
              <w:right w:w="17" w:type="dxa"/>
            </w:tcMar>
          </w:tcPr>
          <w:p w14:paraId="21453199" w14:textId="77777777" w:rsidR="00E12A7A" w:rsidRPr="00962DD7" w:rsidRDefault="00E12A7A" w:rsidP="00E12A7A">
            <w:pPr>
              <w:autoSpaceDE w:val="0"/>
              <w:autoSpaceDN w:val="0"/>
              <w:adjustRightInd w:val="0"/>
              <w:spacing w:line="240" w:lineRule="atLeast"/>
              <w:rPr>
                <w:rFonts w:cs="Arial"/>
                <w:sz w:val="20"/>
                <w:szCs w:val="20"/>
              </w:rPr>
            </w:pPr>
            <w:r w:rsidRPr="00962DD7">
              <w:rPr>
                <w:rFonts w:cs="Arial"/>
                <w:sz w:val="20"/>
                <w:szCs w:val="20"/>
              </w:rPr>
              <w:t>&lt;Antwoord marktpartij&gt;</w:t>
            </w:r>
          </w:p>
          <w:p w14:paraId="7C827CA5" w14:textId="77777777" w:rsidR="00006E26" w:rsidRPr="00962DD7" w:rsidRDefault="00006E26" w:rsidP="000958A2">
            <w:pPr>
              <w:autoSpaceDE w:val="0"/>
              <w:autoSpaceDN w:val="0"/>
              <w:adjustRightInd w:val="0"/>
              <w:spacing w:line="240" w:lineRule="atLeast"/>
              <w:rPr>
                <w:rFonts w:cs="Arial"/>
                <w:sz w:val="20"/>
                <w:szCs w:val="20"/>
              </w:rPr>
            </w:pPr>
          </w:p>
          <w:p w14:paraId="34F4B86F" w14:textId="77777777" w:rsidR="00006E26" w:rsidRPr="00962DD7" w:rsidRDefault="00006E26" w:rsidP="000958A2">
            <w:pPr>
              <w:autoSpaceDE w:val="0"/>
              <w:autoSpaceDN w:val="0"/>
              <w:adjustRightInd w:val="0"/>
              <w:spacing w:line="240" w:lineRule="atLeast"/>
              <w:rPr>
                <w:rFonts w:cs="Arial"/>
                <w:sz w:val="20"/>
                <w:szCs w:val="20"/>
              </w:rPr>
            </w:pPr>
          </w:p>
          <w:p w14:paraId="7AE7F83D" w14:textId="77777777" w:rsidR="00006E26" w:rsidRPr="00962DD7" w:rsidRDefault="00006E26" w:rsidP="000958A2">
            <w:pPr>
              <w:autoSpaceDE w:val="0"/>
              <w:autoSpaceDN w:val="0"/>
              <w:adjustRightInd w:val="0"/>
              <w:spacing w:line="240" w:lineRule="atLeast"/>
              <w:rPr>
                <w:rFonts w:cs="Arial"/>
                <w:sz w:val="20"/>
                <w:szCs w:val="20"/>
              </w:rPr>
            </w:pPr>
          </w:p>
          <w:p w14:paraId="2B5442C8" w14:textId="77777777" w:rsidR="00E12A7A" w:rsidRPr="00962DD7" w:rsidRDefault="00E12A7A" w:rsidP="000958A2">
            <w:pPr>
              <w:autoSpaceDE w:val="0"/>
              <w:autoSpaceDN w:val="0"/>
              <w:adjustRightInd w:val="0"/>
              <w:spacing w:line="240" w:lineRule="atLeast"/>
              <w:rPr>
                <w:rFonts w:cs="Arial"/>
                <w:sz w:val="20"/>
                <w:szCs w:val="20"/>
              </w:rPr>
            </w:pPr>
          </w:p>
        </w:tc>
      </w:tr>
    </w:tbl>
    <w:p w14:paraId="4AB3AD37" w14:textId="77777777" w:rsidR="001942A2" w:rsidRPr="00962DD7" w:rsidRDefault="001942A2" w:rsidP="00A74929">
      <w:pPr>
        <w:spacing w:line="240" w:lineRule="atLeast"/>
        <w:rPr>
          <w:rFonts w:cs="Arial"/>
          <w:sz w:val="20"/>
          <w:szCs w:val="20"/>
        </w:rPr>
      </w:pPr>
    </w:p>
    <w:p w14:paraId="6A090160" w14:textId="77777777" w:rsidR="00A74929" w:rsidRPr="00962DD7" w:rsidRDefault="00A74929" w:rsidP="00A74929">
      <w:pPr>
        <w:spacing w:line="240" w:lineRule="atLeast"/>
        <w:rPr>
          <w:rFonts w:cs="Arial"/>
          <w:sz w:val="20"/>
          <w:szCs w:val="20"/>
        </w:rPr>
      </w:pPr>
    </w:p>
    <w:p w14:paraId="2A1C1598" w14:textId="77777777" w:rsidR="006B71A8" w:rsidRPr="00962DD7" w:rsidRDefault="006B71A8" w:rsidP="00A74929">
      <w:pPr>
        <w:spacing w:line="240" w:lineRule="atLeast"/>
        <w:rPr>
          <w:rFonts w:cs="Arial"/>
          <w:sz w:val="20"/>
          <w:szCs w:val="20"/>
        </w:rPr>
      </w:pPr>
    </w:p>
    <w:p w14:paraId="12753CAB" w14:textId="77777777" w:rsidR="006B71A8" w:rsidRPr="00962DD7" w:rsidRDefault="006B71A8" w:rsidP="00A74929">
      <w:pPr>
        <w:spacing w:line="240" w:lineRule="atLeast"/>
        <w:rPr>
          <w:rFonts w:cs="Arial"/>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647495" w:rsidRPr="00962DD7" w14:paraId="06F9AF4C" w14:textId="77777777" w:rsidTr="000958A2">
        <w:trPr>
          <w:trHeight w:val="255"/>
        </w:trPr>
        <w:tc>
          <w:tcPr>
            <w:tcW w:w="8500" w:type="dxa"/>
            <w:gridSpan w:val="2"/>
            <w:shd w:val="clear" w:color="auto" w:fill="548DD4" w:themeFill="text2" w:themeFillTint="99"/>
            <w:noWrap/>
            <w:tcMar>
              <w:top w:w="17" w:type="dxa"/>
              <w:left w:w="17" w:type="dxa"/>
              <w:bottom w:w="0" w:type="dxa"/>
              <w:right w:w="17" w:type="dxa"/>
            </w:tcMar>
          </w:tcPr>
          <w:p w14:paraId="36A5146F" w14:textId="77777777" w:rsidR="00647495" w:rsidRPr="00962DD7" w:rsidRDefault="00647495" w:rsidP="000958A2">
            <w:pPr>
              <w:pStyle w:val="Lijstalinea"/>
              <w:numPr>
                <w:ilvl w:val="0"/>
                <w:numId w:val="10"/>
              </w:numPr>
              <w:spacing w:line="240" w:lineRule="atLeast"/>
              <w:rPr>
                <w:rFonts w:cs="Arial"/>
                <w:b/>
                <w:bCs/>
                <w:sz w:val="20"/>
                <w:szCs w:val="20"/>
              </w:rPr>
            </w:pPr>
            <w:r w:rsidRPr="00962DD7">
              <w:rPr>
                <w:rFonts w:cs="Arial"/>
                <w:b/>
                <w:bCs/>
                <w:sz w:val="20"/>
                <w:szCs w:val="20"/>
              </w:rPr>
              <w:t xml:space="preserve">Mogelijkheden dienstverlening </w:t>
            </w:r>
          </w:p>
          <w:p w14:paraId="760DB585" w14:textId="77777777" w:rsidR="00647495" w:rsidRPr="00962DD7" w:rsidRDefault="00647495" w:rsidP="000958A2">
            <w:pPr>
              <w:pStyle w:val="Lijstalinea"/>
              <w:spacing w:line="240" w:lineRule="atLeast"/>
              <w:ind w:left="360"/>
              <w:rPr>
                <w:rFonts w:cs="Arial"/>
                <w:b/>
                <w:bCs/>
                <w:sz w:val="20"/>
                <w:szCs w:val="20"/>
              </w:rPr>
            </w:pPr>
          </w:p>
        </w:tc>
      </w:tr>
      <w:tr w:rsidR="00647495" w:rsidRPr="00962DD7" w14:paraId="66E7A096" w14:textId="77777777" w:rsidTr="000958A2">
        <w:trPr>
          <w:trHeight w:val="255"/>
        </w:trPr>
        <w:tc>
          <w:tcPr>
            <w:tcW w:w="704" w:type="dxa"/>
            <w:noWrap/>
            <w:tcMar>
              <w:top w:w="17" w:type="dxa"/>
              <w:left w:w="17" w:type="dxa"/>
              <w:bottom w:w="0" w:type="dxa"/>
              <w:right w:w="17" w:type="dxa"/>
            </w:tcMar>
          </w:tcPr>
          <w:p w14:paraId="33C6B361" w14:textId="77777777" w:rsidR="00647495" w:rsidRPr="00962DD7" w:rsidRDefault="00647495" w:rsidP="000958A2">
            <w:pPr>
              <w:spacing w:line="240" w:lineRule="atLeast"/>
              <w:jc w:val="center"/>
              <w:rPr>
                <w:rFonts w:cs="Arial"/>
                <w:sz w:val="20"/>
                <w:szCs w:val="20"/>
              </w:rPr>
            </w:pPr>
            <w:r w:rsidRPr="00962DD7">
              <w:rPr>
                <w:rFonts w:cs="Arial"/>
                <w:sz w:val="20"/>
                <w:szCs w:val="20"/>
              </w:rPr>
              <w:t>1.</w:t>
            </w:r>
          </w:p>
        </w:tc>
        <w:tc>
          <w:tcPr>
            <w:tcW w:w="7796" w:type="dxa"/>
          </w:tcPr>
          <w:p w14:paraId="74BBBFBF" w14:textId="77777777" w:rsidR="00962DD7" w:rsidRDefault="000415FD" w:rsidP="00DC597D">
            <w:pPr>
              <w:autoSpaceDE w:val="0"/>
              <w:autoSpaceDN w:val="0"/>
              <w:adjustRightInd w:val="0"/>
              <w:spacing w:line="240" w:lineRule="atLeast"/>
              <w:rPr>
                <w:rFonts w:cs="Arial"/>
                <w:sz w:val="20"/>
                <w:szCs w:val="20"/>
              </w:rPr>
            </w:pPr>
            <w:r w:rsidRPr="00962DD7">
              <w:rPr>
                <w:rFonts w:cs="Arial"/>
                <w:sz w:val="20"/>
                <w:szCs w:val="20"/>
              </w:rPr>
              <w:t xml:space="preserve">De aanbestedende dienst wil de optie van </w:t>
            </w:r>
            <w:r w:rsidR="00647495" w:rsidRPr="00962DD7">
              <w:rPr>
                <w:rFonts w:cs="Arial"/>
                <w:sz w:val="20"/>
                <w:szCs w:val="20"/>
              </w:rPr>
              <w:t>groepsabonnementen</w:t>
            </w:r>
            <w:r w:rsidR="00A960F3" w:rsidRPr="00962DD7">
              <w:rPr>
                <w:rFonts w:cs="Arial"/>
                <w:sz w:val="20"/>
                <w:szCs w:val="20"/>
              </w:rPr>
              <w:t>/licenties</w:t>
            </w:r>
            <w:r w:rsidRPr="00962DD7">
              <w:rPr>
                <w:rFonts w:cs="Arial"/>
                <w:sz w:val="20"/>
                <w:szCs w:val="20"/>
              </w:rPr>
              <w:t xml:space="preserve"> verkennen. Hierbij wordt een product gekocht voor </w:t>
            </w:r>
            <w:r w:rsidR="00647495" w:rsidRPr="00962DD7">
              <w:rPr>
                <w:rFonts w:cs="Arial"/>
                <w:sz w:val="20"/>
                <w:szCs w:val="20"/>
              </w:rPr>
              <w:t>een team/afdeling/ministerie. Welke (on)mogelijkheden en uitdagingen ziet u hierin</w:t>
            </w:r>
            <w:r w:rsidR="00DC597D" w:rsidRPr="00962DD7">
              <w:rPr>
                <w:rFonts w:cs="Arial"/>
                <w:sz w:val="20"/>
                <w:szCs w:val="20"/>
              </w:rPr>
              <w:t xml:space="preserve">? </w:t>
            </w:r>
          </w:p>
          <w:p w14:paraId="68DC4FA0" w14:textId="28395C9F" w:rsidR="00647495" w:rsidRPr="00962DD7" w:rsidRDefault="00962DD7" w:rsidP="00962DD7">
            <w:pPr>
              <w:autoSpaceDE w:val="0"/>
              <w:autoSpaceDN w:val="0"/>
              <w:adjustRightInd w:val="0"/>
              <w:spacing w:line="240" w:lineRule="atLeast"/>
              <w:rPr>
                <w:rFonts w:cs="Arial"/>
                <w:sz w:val="20"/>
                <w:szCs w:val="20"/>
              </w:rPr>
            </w:pPr>
            <w:r>
              <w:rPr>
                <w:rFonts w:cs="Arial"/>
                <w:sz w:val="20"/>
                <w:szCs w:val="20"/>
              </w:rPr>
              <w:t>De (on)mogelijkheden en uitdagingen betreft prijsstelling/</w:t>
            </w:r>
            <w:proofErr w:type="spellStart"/>
            <w:r>
              <w:rPr>
                <w:rFonts w:cs="Arial"/>
                <w:sz w:val="20"/>
                <w:szCs w:val="20"/>
              </w:rPr>
              <w:t>prijsuitvraag</w:t>
            </w:r>
            <w:proofErr w:type="spellEnd"/>
            <w:r>
              <w:rPr>
                <w:rFonts w:cs="Arial"/>
                <w:sz w:val="20"/>
                <w:szCs w:val="20"/>
              </w:rPr>
              <w:t xml:space="preserve"> voor afname van dienstverlening op deze wijze komt terug in vraag E1. </w:t>
            </w:r>
          </w:p>
        </w:tc>
      </w:tr>
      <w:tr w:rsidR="00647495" w:rsidRPr="00962DD7" w14:paraId="27E6978C" w14:textId="77777777" w:rsidTr="000958A2">
        <w:trPr>
          <w:trHeight w:val="255"/>
        </w:trPr>
        <w:tc>
          <w:tcPr>
            <w:tcW w:w="8500" w:type="dxa"/>
            <w:gridSpan w:val="2"/>
            <w:noWrap/>
            <w:tcMar>
              <w:top w:w="17" w:type="dxa"/>
              <w:left w:w="17" w:type="dxa"/>
              <w:bottom w:w="0" w:type="dxa"/>
              <w:right w:w="17" w:type="dxa"/>
            </w:tcMar>
          </w:tcPr>
          <w:p w14:paraId="768C83DC" w14:textId="77777777" w:rsidR="00E12A7A" w:rsidRPr="00962DD7" w:rsidRDefault="00E12A7A" w:rsidP="00E12A7A">
            <w:pPr>
              <w:autoSpaceDE w:val="0"/>
              <w:autoSpaceDN w:val="0"/>
              <w:adjustRightInd w:val="0"/>
              <w:spacing w:line="240" w:lineRule="atLeast"/>
              <w:rPr>
                <w:rFonts w:cs="Arial"/>
                <w:sz w:val="20"/>
                <w:szCs w:val="20"/>
              </w:rPr>
            </w:pPr>
            <w:r w:rsidRPr="00962DD7">
              <w:rPr>
                <w:rFonts w:cs="Arial"/>
                <w:sz w:val="20"/>
                <w:szCs w:val="20"/>
              </w:rPr>
              <w:t>&lt;Antwoord marktpartij&gt;</w:t>
            </w:r>
          </w:p>
          <w:p w14:paraId="5F08972C" w14:textId="77777777" w:rsidR="00647495" w:rsidRPr="00962DD7" w:rsidRDefault="00647495" w:rsidP="000958A2">
            <w:pPr>
              <w:autoSpaceDE w:val="0"/>
              <w:autoSpaceDN w:val="0"/>
              <w:adjustRightInd w:val="0"/>
              <w:spacing w:line="240" w:lineRule="atLeast"/>
              <w:rPr>
                <w:rFonts w:cs="Arial"/>
                <w:sz w:val="20"/>
                <w:szCs w:val="20"/>
              </w:rPr>
            </w:pPr>
          </w:p>
          <w:p w14:paraId="69F83C06" w14:textId="77777777" w:rsidR="00E12A7A" w:rsidRPr="00962DD7" w:rsidRDefault="00E12A7A" w:rsidP="000958A2">
            <w:pPr>
              <w:autoSpaceDE w:val="0"/>
              <w:autoSpaceDN w:val="0"/>
              <w:adjustRightInd w:val="0"/>
              <w:spacing w:line="240" w:lineRule="atLeast"/>
              <w:rPr>
                <w:rFonts w:cs="Arial"/>
                <w:sz w:val="20"/>
                <w:szCs w:val="20"/>
              </w:rPr>
            </w:pPr>
          </w:p>
          <w:p w14:paraId="679C566A" w14:textId="77777777" w:rsidR="00647495" w:rsidRPr="00962DD7" w:rsidRDefault="00647495" w:rsidP="000958A2">
            <w:pPr>
              <w:autoSpaceDE w:val="0"/>
              <w:autoSpaceDN w:val="0"/>
              <w:adjustRightInd w:val="0"/>
              <w:spacing w:line="240" w:lineRule="atLeast"/>
              <w:rPr>
                <w:rFonts w:cs="Arial"/>
                <w:sz w:val="20"/>
                <w:szCs w:val="20"/>
              </w:rPr>
            </w:pPr>
          </w:p>
          <w:p w14:paraId="73ABFBC5" w14:textId="77777777" w:rsidR="00647495" w:rsidRPr="00962DD7" w:rsidRDefault="00647495" w:rsidP="000958A2">
            <w:pPr>
              <w:autoSpaceDE w:val="0"/>
              <w:autoSpaceDN w:val="0"/>
              <w:adjustRightInd w:val="0"/>
              <w:spacing w:line="240" w:lineRule="atLeast"/>
              <w:rPr>
                <w:rFonts w:cs="Arial"/>
                <w:sz w:val="20"/>
                <w:szCs w:val="20"/>
              </w:rPr>
            </w:pPr>
          </w:p>
        </w:tc>
      </w:tr>
      <w:tr w:rsidR="00647495" w:rsidRPr="00962DD7" w14:paraId="63CD5CD3" w14:textId="77777777" w:rsidTr="000958A2">
        <w:trPr>
          <w:trHeight w:val="255"/>
        </w:trPr>
        <w:tc>
          <w:tcPr>
            <w:tcW w:w="704" w:type="dxa"/>
            <w:noWrap/>
            <w:tcMar>
              <w:top w:w="17" w:type="dxa"/>
              <w:left w:w="17" w:type="dxa"/>
              <w:bottom w:w="0" w:type="dxa"/>
              <w:right w:w="17" w:type="dxa"/>
            </w:tcMar>
          </w:tcPr>
          <w:p w14:paraId="5450ADC0" w14:textId="77777777" w:rsidR="00647495" w:rsidRPr="00962DD7" w:rsidRDefault="00647495" w:rsidP="000958A2">
            <w:pPr>
              <w:spacing w:line="240" w:lineRule="atLeast"/>
              <w:jc w:val="center"/>
              <w:rPr>
                <w:rFonts w:cs="Arial"/>
                <w:sz w:val="20"/>
                <w:szCs w:val="20"/>
              </w:rPr>
            </w:pPr>
            <w:r w:rsidRPr="00962DD7">
              <w:rPr>
                <w:rFonts w:cs="Arial"/>
                <w:sz w:val="20"/>
                <w:szCs w:val="20"/>
              </w:rPr>
              <w:t>2.</w:t>
            </w:r>
          </w:p>
        </w:tc>
        <w:tc>
          <w:tcPr>
            <w:tcW w:w="7796" w:type="dxa"/>
          </w:tcPr>
          <w:p w14:paraId="36267B10" w14:textId="746B903D" w:rsidR="005E5AD1" w:rsidRPr="00962DD7" w:rsidRDefault="005E5AD1" w:rsidP="000958A2">
            <w:pPr>
              <w:autoSpaceDE w:val="0"/>
              <w:autoSpaceDN w:val="0"/>
              <w:adjustRightInd w:val="0"/>
              <w:spacing w:line="240" w:lineRule="atLeast"/>
              <w:rPr>
                <w:rFonts w:cs="Arial"/>
                <w:sz w:val="20"/>
                <w:szCs w:val="20"/>
              </w:rPr>
            </w:pPr>
            <w:r w:rsidRPr="00962DD7">
              <w:rPr>
                <w:rFonts w:cs="Arial"/>
                <w:sz w:val="20"/>
                <w:szCs w:val="20"/>
              </w:rPr>
              <w:t xml:space="preserve">De aanbestedende dienst wil de optie verkennen om data inzichtelijk te krijgen en </w:t>
            </w:r>
            <w:r w:rsidR="00DC597D" w:rsidRPr="00962DD7">
              <w:rPr>
                <w:rFonts w:cs="Arial"/>
                <w:sz w:val="20"/>
                <w:szCs w:val="20"/>
              </w:rPr>
              <w:t xml:space="preserve">op basis van deze data mogelijke (strategische) keuzes te maken. </w:t>
            </w:r>
            <w:r w:rsidRPr="00962DD7">
              <w:rPr>
                <w:rFonts w:cs="Arial"/>
                <w:sz w:val="20"/>
                <w:szCs w:val="20"/>
              </w:rPr>
              <w:t xml:space="preserve">Er wordt bijvoorbeeld gedacht aan het inzichtelijk krijgen hoe vaak afgenomen producten worden gebruikt en gebruik aan de hand van deze data te stimuleren. </w:t>
            </w:r>
          </w:p>
          <w:p w14:paraId="7D4BE642" w14:textId="3D2C75DF" w:rsidR="00A960F3" w:rsidRPr="00962DD7" w:rsidRDefault="00A960F3" w:rsidP="000958A2">
            <w:pPr>
              <w:autoSpaceDE w:val="0"/>
              <w:autoSpaceDN w:val="0"/>
              <w:adjustRightInd w:val="0"/>
              <w:spacing w:line="240" w:lineRule="atLeast"/>
              <w:rPr>
                <w:rFonts w:cs="Arial"/>
                <w:sz w:val="20"/>
                <w:szCs w:val="20"/>
              </w:rPr>
            </w:pPr>
            <w:r w:rsidRPr="00962DD7">
              <w:rPr>
                <w:rFonts w:cs="Arial"/>
                <w:sz w:val="20"/>
                <w:szCs w:val="20"/>
              </w:rPr>
              <w:t xml:space="preserve">Welke (on)mogelijkheden ziet u </w:t>
            </w:r>
            <w:r w:rsidR="00DC597D" w:rsidRPr="00962DD7">
              <w:rPr>
                <w:rFonts w:cs="Arial"/>
                <w:sz w:val="20"/>
                <w:szCs w:val="20"/>
              </w:rPr>
              <w:t xml:space="preserve">in het gebruik van data </w:t>
            </w:r>
            <w:r w:rsidRPr="00962DD7">
              <w:rPr>
                <w:rFonts w:cs="Arial"/>
                <w:sz w:val="20"/>
                <w:szCs w:val="20"/>
              </w:rPr>
              <w:t>hieri</w:t>
            </w:r>
            <w:r w:rsidR="00DD3AD0" w:rsidRPr="00962DD7">
              <w:rPr>
                <w:rFonts w:cs="Arial"/>
                <w:sz w:val="20"/>
                <w:szCs w:val="20"/>
              </w:rPr>
              <w:t xml:space="preserve">n en heeft u hierin best </w:t>
            </w:r>
            <w:proofErr w:type="spellStart"/>
            <w:r w:rsidR="00DD3AD0" w:rsidRPr="00962DD7">
              <w:rPr>
                <w:rFonts w:cs="Arial"/>
                <w:sz w:val="20"/>
                <w:szCs w:val="20"/>
              </w:rPr>
              <w:t>practic</w:t>
            </w:r>
            <w:r w:rsidRPr="00962DD7">
              <w:rPr>
                <w:rFonts w:cs="Arial"/>
                <w:sz w:val="20"/>
                <w:szCs w:val="20"/>
              </w:rPr>
              <w:t>es</w:t>
            </w:r>
            <w:proofErr w:type="spellEnd"/>
            <w:r w:rsidRPr="00962DD7">
              <w:rPr>
                <w:rFonts w:cs="Arial"/>
                <w:sz w:val="20"/>
                <w:szCs w:val="20"/>
              </w:rPr>
              <w:t xml:space="preserve">? </w:t>
            </w:r>
          </w:p>
        </w:tc>
      </w:tr>
      <w:tr w:rsidR="00647495" w:rsidRPr="00962DD7" w14:paraId="1647E47F" w14:textId="77777777" w:rsidTr="000958A2">
        <w:trPr>
          <w:trHeight w:val="255"/>
        </w:trPr>
        <w:tc>
          <w:tcPr>
            <w:tcW w:w="8500" w:type="dxa"/>
            <w:gridSpan w:val="2"/>
            <w:noWrap/>
            <w:tcMar>
              <w:top w:w="17" w:type="dxa"/>
              <w:left w:w="17" w:type="dxa"/>
              <w:bottom w:w="0" w:type="dxa"/>
              <w:right w:w="17" w:type="dxa"/>
            </w:tcMar>
          </w:tcPr>
          <w:p w14:paraId="07AB817E" w14:textId="77777777" w:rsidR="00E12A7A" w:rsidRPr="00962DD7" w:rsidRDefault="00E12A7A" w:rsidP="00E12A7A">
            <w:pPr>
              <w:autoSpaceDE w:val="0"/>
              <w:autoSpaceDN w:val="0"/>
              <w:adjustRightInd w:val="0"/>
              <w:spacing w:line="240" w:lineRule="atLeast"/>
              <w:rPr>
                <w:rFonts w:cs="Arial"/>
                <w:sz w:val="20"/>
                <w:szCs w:val="20"/>
              </w:rPr>
            </w:pPr>
            <w:r w:rsidRPr="00962DD7">
              <w:rPr>
                <w:rFonts w:cs="Arial"/>
                <w:sz w:val="20"/>
                <w:szCs w:val="20"/>
              </w:rPr>
              <w:t>&lt;Antwoord marktpartij&gt;</w:t>
            </w:r>
          </w:p>
          <w:p w14:paraId="11BD6C37" w14:textId="77777777" w:rsidR="00E12A7A" w:rsidRPr="00962DD7" w:rsidRDefault="00E12A7A" w:rsidP="000958A2">
            <w:pPr>
              <w:autoSpaceDE w:val="0"/>
              <w:autoSpaceDN w:val="0"/>
              <w:adjustRightInd w:val="0"/>
              <w:spacing w:line="240" w:lineRule="atLeast"/>
              <w:rPr>
                <w:rFonts w:cs="Arial"/>
                <w:sz w:val="20"/>
                <w:szCs w:val="20"/>
              </w:rPr>
            </w:pPr>
          </w:p>
          <w:p w14:paraId="2AED3ADF" w14:textId="77777777" w:rsidR="00E12A7A" w:rsidRPr="00962DD7" w:rsidRDefault="00E12A7A" w:rsidP="000958A2">
            <w:pPr>
              <w:autoSpaceDE w:val="0"/>
              <w:autoSpaceDN w:val="0"/>
              <w:adjustRightInd w:val="0"/>
              <w:spacing w:line="240" w:lineRule="atLeast"/>
              <w:rPr>
                <w:rFonts w:cs="Arial"/>
                <w:sz w:val="20"/>
                <w:szCs w:val="20"/>
              </w:rPr>
            </w:pPr>
          </w:p>
          <w:p w14:paraId="36C88674" w14:textId="77777777" w:rsidR="00075DC2" w:rsidRPr="00962DD7" w:rsidRDefault="00075DC2" w:rsidP="000958A2">
            <w:pPr>
              <w:autoSpaceDE w:val="0"/>
              <w:autoSpaceDN w:val="0"/>
              <w:adjustRightInd w:val="0"/>
              <w:spacing w:line="240" w:lineRule="atLeast"/>
              <w:rPr>
                <w:rFonts w:cs="Arial"/>
                <w:sz w:val="20"/>
                <w:szCs w:val="20"/>
              </w:rPr>
            </w:pPr>
          </w:p>
          <w:p w14:paraId="025A9E73" w14:textId="77777777" w:rsidR="00E12A7A" w:rsidRPr="00962DD7" w:rsidRDefault="00E12A7A" w:rsidP="000958A2">
            <w:pPr>
              <w:autoSpaceDE w:val="0"/>
              <w:autoSpaceDN w:val="0"/>
              <w:adjustRightInd w:val="0"/>
              <w:spacing w:line="240" w:lineRule="atLeast"/>
              <w:rPr>
                <w:rFonts w:cs="Arial"/>
                <w:sz w:val="20"/>
                <w:szCs w:val="20"/>
              </w:rPr>
            </w:pPr>
          </w:p>
          <w:p w14:paraId="3EE5F07E" w14:textId="77777777" w:rsidR="00647495" w:rsidRPr="00962DD7" w:rsidRDefault="00647495" w:rsidP="000958A2">
            <w:pPr>
              <w:autoSpaceDE w:val="0"/>
              <w:autoSpaceDN w:val="0"/>
              <w:adjustRightInd w:val="0"/>
              <w:spacing w:line="240" w:lineRule="atLeast"/>
              <w:rPr>
                <w:rFonts w:cs="Arial"/>
                <w:sz w:val="20"/>
                <w:szCs w:val="20"/>
              </w:rPr>
            </w:pPr>
          </w:p>
        </w:tc>
      </w:tr>
      <w:tr w:rsidR="00A960F3" w:rsidRPr="00962DD7" w14:paraId="4ABCBA67" w14:textId="77777777" w:rsidTr="000958A2">
        <w:trPr>
          <w:trHeight w:val="255"/>
        </w:trPr>
        <w:tc>
          <w:tcPr>
            <w:tcW w:w="704" w:type="dxa"/>
            <w:noWrap/>
            <w:tcMar>
              <w:top w:w="17" w:type="dxa"/>
              <w:left w:w="17" w:type="dxa"/>
              <w:bottom w:w="0" w:type="dxa"/>
              <w:right w:w="17" w:type="dxa"/>
            </w:tcMar>
          </w:tcPr>
          <w:p w14:paraId="5F15A3FE" w14:textId="77777777" w:rsidR="00A960F3" w:rsidRPr="00962DD7" w:rsidRDefault="005E5AD1" w:rsidP="000958A2">
            <w:pPr>
              <w:spacing w:line="240" w:lineRule="atLeast"/>
              <w:jc w:val="center"/>
              <w:rPr>
                <w:rFonts w:cs="Arial"/>
                <w:sz w:val="20"/>
                <w:szCs w:val="20"/>
              </w:rPr>
            </w:pPr>
            <w:r w:rsidRPr="00962DD7">
              <w:rPr>
                <w:rFonts w:cs="Arial"/>
                <w:sz w:val="20"/>
                <w:szCs w:val="20"/>
              </w:rPr>
              <w:lastRenderedPageBreak/>
              <w:t>3</w:t>
            </w:r>
            <w:r w:rsidR="00A960F3" w:rsidRPr="00962DD7">
              <w:rPr>
                <w:rFonts w:cs="Arial"/>
                <w:sz w:val="20"/>
                <w:szCs w:val="20"/>
              </w:rPr>
              <w:t>.</w:t>
            </w:r>
          </w:p>
        </w:tc>
        <w:tc>
          <w:tcPr>
            <w:tcW w:w="7796" w:type="dxa"/>
          </w:tcPr>
          <w:p w14:paraId="5C412887" w14:textId="7E9CB1E1" w:rsidR="00A960F3" w:rsidRPr="00962DD7" w:rsidRDefault="00A960F3" w:rsidP="00075DC2">
            <w:pPr>
              <w:autoSpaceDE w:val="0"/>
              <w:autoSpaceDN w:val="0"/>
              <w:adjustRightInd w:val="0"/>
              <w:spacing w:line="240" w:lineRule="atLeast"/>
              <w:rPr>
                <w:rFonts w:cs="Arial"/>
                <w:sz w:val="20"/>
                <w:szCs w:val="20"/>
              </w:rPr>
            </w:pPr>
            <w:r w:rsidRPr="00962DD7">
              <w:rPr>
                <w:rFonts w:cs="Arial"/>
                <w:sz w:val="20"/>
                <w:szCs w:val="20"/>
              </w:rPr>
              <w:t xml:space="preserve">Vanuit de Deelnemende diensten is er de behoefte aan een up-to-date aanbod van een groot scala aan vakliteratuur en abonnementen. Hoe zorgt u voor dergelijk </w:t>
            </w:r>
            <w:r w:rsidR="00DC597D" w:rsidRPr="00962DD7">
              <w:rPr>
                <w:rFonts w:cs="Arial"/>
                <w:sz w:val="20"/>
                <w:szCs w:val="20"/>
              </w:rPr>
              <w:t xml:space="preserve">up-to-date </w:t>
            </w:r>
            <w:r w:rsidRPr="00962DD7">
              <w:rPr>
                <w:rFonts w:cs="Arial"/>
                <w:sz w:val="20"/>
                <w:szCs w:val="20"/>
              </w:rPr>
              <w:t xml:space="preserve">aanbod, en hoe moet volgens u de aanbestedende dient omgaan in de uitvraag met een steeds </w:t>
            </w:r>
            <w:r w:rsidR="00075DC2" w:rsidRPr="00962DD7">
              <w:rPr>
                <w:rFonts w:cs="Arial"/>
                <w:sz w:val="20"/>
                <w:szCs w:val="20"/>
              </w:rPr>
              <w:t xml:space="preserve">veranderend </w:t>
            </w:r>
            <w:r w:rsidRPr="00962DD7">
              <w:rPr>
                <w:rFonts w:cs="Arial"/>
                <w:sz w:val="20"/>
                <w:szCs w:val="20"/>
              </w:rPr>
              <w:t xml:space="preserve">aanbod? </w:t>
            </w:r>
          </w:p>
        </w:tc>
      </w:tr>
      <w:tr w:rsidR="00A960F3" w:rsidRPr="00962DD7" w14:paraId="783AC8BD" w14:textId="77777777" w:rsidTr="000958A2">
        <w:trPr>
          <w:trHeight w:val="255"/>
        </w:trPr>
        <w:tc>
          <w:tcPr>
            <w:tcW w:w="8500" w:type="dxa"/>
            <w:gridSpan w:val="2"/>
            <w:noWrap/>
            <w:tcMar>
              <w:top w:w="17" w:type="dxa"/>
              <w:left w:w="17" w:type="dxa"/>
              <w:bottom w:w="0" w:type="dxa"/>
              <w:right w:w="17" w:type="dxa"/>
            </w:tcMar>
          </w:tcPr>
          <w:p w14:paraId="599367E8" w14:textId="77777777" w:rsidR="00E12A7A" w:rsidRPr="00962DD7" w:rsidRDefault="00E12A7A" w:rsidP="00E12A7A">
            <w:pPr>
              <w:autoSpaceDE w:val="0"/>
              <w:autoSpaceDN w:val="0"/>
              <w:adjustRightInd w:val="0"/>
              <w:spacing w:line="240" w:lineRule="atLeast"/>
              <w:rPr>
                <w:rFonts w:cs="Arial"/>
                <w:sz w:val="20"/>
                <w:szCs w:val="20"/>
              </w:rPr>
            </w:pPr>
            <w:r w:rsidRPr="00962DD7">
              <w:rPr>
                <w:rFonts w:cs="Arial"/>
                <w:sz w:val="20"/>
                <w:szCs w:val="20"/>
              </w:rPr>
              <w:t>&lt;Antwoord marktpartij&gt;</w:t>
            </w:r>
          </w:p>
          <w:p w14:paraId="4547E8D2" w14:textId="77777777" w:rsidR="00A960F3" w:rsidRDefault="00A960F3" w:rsidP="000958A2">
            <w:pPr>
              <w:autoSpaceDE w:val="0"/>
              <w:autoSpaceDN w:val="0"/>
              <w:adjustRightInd w:val="0"/>
              <w:spacing w:line="240" w:lineRule="atLeast"/>
              <w:rPr>
                <w:rFonts w:cs="Arial"/>
                <w:sz w:val="20"/>
                <w:szCs w:val="20"/>
              </w:rPr>
            </w:pPr>
          </w:p>
          <w:p w14:paraId="57ECF3A6" w14:textId="77777777" w:rsidR="001A0AF3" w:rsidRPr="00962DD7" w:rsidRDefault="001A0AF3" w:rsidP="000958A2">
            <w:pPr>
              <w:autoSpaceDE w:val="0"/>
              <w:autoSpaceDN w:val="0"/>
              <w:adjustRightInd w:val="0"/>
              <w:spacing w:line="240" w:lineRule="atLeast"/>
              <w:rPr>
                <w:rFonts w:cs="Arial"/>
                <w:sz w:val="20"/>
                <w:szCs w:val="20"/>
              </w:rPr>
            </w:pPr>
          </w:p>
          <w:p w14:paraId="13D1AF31" w14:textId="77777777" w:rsidR="00E12A7A" w:rsidRPr="00962DD7" w:rsidRDefault="00E12A7A" w:rsidP="000958A2">
            <w:pPr>
              <w:autoSpaceDE w:val="0"/>
              <w:autoSpaceDN w:val="0"/>
              <w:adjustRightInd w:val="0"/>
              <w:spacing w:line="240" w:lineRule="atLeast"/>
              <w:rPr>
                <w:rFonts w:cs="Arial"/>
                <w:sz w:val="20"/>
                <w:szCs w:val="20"/>
              </w:rPr>
            </w:pPr>
          </w:p>
          <w:p w14:paraId="6E3AB31B" w14:textId="77777777" w:rsidR="00E12A7A" w:rsidRPr="00962DD7" w:rsidRDefault="00E12A7A" w:rsidP="000958A2">
            <w:pPr>
              <w:autoSpaceDE w:val="0"/>
              <w:autoSpaceDN w:val="0"/>
              <w:adjustRightInd w:val="0"/>
              <w:spacing w:line="240" w:lineRule="atLeast"/>
              <w:rPr>
                <w:rFonts w:cs="Arial"/>
                <w:sz w:val="20"/>
                <w:szCs w:val="20"/>
              </w:rPr>
            </w:pPr>
          </w:p>
          <w:p w14:paraId="20264BE8" w14:textId="77777777" w:rsidR="00A960F3" w:rsidRPr="00962DD7" w:rsidRDefault="00A960F3" w:rsidP="000958A2">
            <w:pPr>
              <w:autoSpaceDE w:val="0"/>
              <w:autoSpaceDN w:val="0"/>
              <w:adjustRightInd w:val="0"/>
              <w:spacing w:line="240" w:lineRule="atLeast"/>
              <w:rPr>
                <w:rFonts w:cs="Arial"/>
                <w:sz w:val="20"/>
                <w:szCs w:val="20"/>
              </w:rPr>
            </w:pPr>
          </w:p>
        </w:tc>
      </w:tr>
      <w:tr w:rsidR="00DC597D" w:rsidRPr="00962DD7" w14:paraId="0A5A406B" w14:textId="77777777" w:rsidTr="00986BF0">
        <w:trPr>
          <w:trHeight w:val="255"/>
        </w:trPr>
        <w:tc>
          <w:tcPr>
            <w:tcW w:w="704" w:type="dxa"/>
            <w:noWrap/>
            <w:tcMar>
              <w:top w:w="17" w:type="dxa"/>
              <w:left w:w="17" w:type="dxa"/>
              <w:bottom w:w="0" w:type="dxa"/>
              <w:right w:w="17" w:type="dxa"/>
            </w:tcMar>
          </w:tcPr>
          <w:p w14:paraId="0D9B7B6E" w14:textId="43660DCE" w:rsidR="00DC597D" w:rsidRPr="00962DD7" w:rsidRDefault="00DC597D" w:rsidP="00986BF0">
            <w:pPr>
              <w:spacing w:line="240" w:lineRule="atLeast"/>
              <w:jc w:val="center"/>
              <w:rPr>
                <w:rFonts w:cs="Arial"/>
                <w:sz w:val="20"/>
                <w:szCs w:val="20"/>
              </w:rPr>
            </w:pPr>
            <w:r w:rsidRPr="00962DD7">
              <w:rPr>
                <w:rFonts w:cs="Arial"/>
                <w:sz w:val="20"/>
                <w:szCs w:val="20"/>
              </w:rPr>
              <w:t>4.</w:t>
            </w:r>
          </w:p>
        </w:tc>
        <w:tc>
          <w:tcPr>
            <w:tcW w:w="7796" w:type="dxa"/>
          </w:tcPr>
          <w:p w14:paraId="20DAF0F2" w14:textId="287BA351" w:rsidR="00DC597D" w:rsidRPr="00962DD7" w:rsidRDefault="00DC597D" w:rsidP="006127D1">
            <w:pPr>
              <w:autoSpaceDE w:val="0"/>
              <w:autoSpaceDN w:val="0"/>
              <w:adjustRightInd w:val="0"/>
              <w:spacing w:line="240" w:lineRule="atLeast"/>
              <w:rPr>
                <w:rFonts w:cs="Arial"/>
                <w:sz w:val="20"/>
                <w:szCs w:val="20"/>
              </w:rPr>
            </w:pPr>
            <w:r w:rsidRPr="00962DD7">
              <w:rPr>
                <w:rFonts w:cs="Arial"/>
                <w:sz w:val="20"/>
                <w:szCs w:val="20"/>
              </w:rPr>
              <w:t>Het is belangrijk voor de Deelnemende diensten om het aanbod van vakliteratuur en abonnementen kenbaar te maken aan hun werk</w:t>
            </w:r>
            <w:r w:rsidR="006127D1">
              <w:rPr>
                <w:rFonts w:cs="Arial"/>
                <w:sz w:val="20"/>
                <w:szCs w:val="20"/>
              </w:rPr>
              <w:t>nemers</w:t>
            </w:r>
            <w:r w:rsidRPr="00962DD7">
              <w:rPr>
                <w:rFonts w:cs="Arial"/>
                <w:sz w:val="20"/>
                <w:szCs w:val="20"/>
              </w:rPr>
              <w:t xml:space="preserve">. Welke rol </w:t>
            </w:r>
            <w:r w:rsidR="00075DC2" w:rsidRPr="00962DD7">
              <w:rPr>
                <w:rFonts w:cs="Arial"/>
                <w:sz w:val="20"/>
                <w:szCs w:val="20"/>
              </w:rPr>
              <w:t xml:space="preserve">kunt </w:t>
            </w:r>
            <w:r w:rsidRPr="00962DD7">
              <w:rPr>
                <w:rFonts w:cs="Arial"/>
                <w:sz w:val="20"/>
                <w:szCs w:val="20"/>
              </w:rPr>
              <w:t xml:space="preserve">u als opdrachtnemer spelen om werknemers op de hoogte te brengen en houden van het aanbod? En welke rol dient volgens u de opdrachtgever hierin </w:t>
            </w:r>
            <w:r w:rsidR="00075DC2" w:rsidRPr="00962DD7">
              <w:rPr>
                <w:rFonts w:cs="Arial"/>
                <w:sz w:val="20"/>
                <w:szCs w:val="20"/>
              </w:rPr>
              <w:t xml:space="preserve">te </w:t>
            </w:r>
            <w:r w:rsidRPr="00962DD7">
              <w:rPr>
                <w:rFonts w:cs="Arial"/>
                <w:sz w:val="20"/>
                <w:szCs w:val="20"/>
              </w:rPr>
              <w:t xml:space="preserve">spelen?   </w:t>
            </w:r>
          </w:p>
        </w:tc>
      </w:tr>
      <w:tr w:rsidR="00DC597D" w:rsidRPr="00962DD7" w14:paraId="51282EE2" w14:textId="77777777" w:rsidTr="000958A2">
        <w:trPr>
          <w:trHeight w:val="255"/>
        </w:trPr>
        <w:tc>
          <w:tcPr>
            <w:tcW w:w="8500" w:type="dxa"/>
            <w:gridSpan w:val="2"/>
            <w:noWrap/>
            <w:tcMar>
              <w:top w:w="17" w:type="dxa"/>
              <w:left w:w="17" w:type="dxa"/>
              <w:bottom w:w="0" w:type="dxa"/>
              <w:right w:w="17" w:type="dxa"/>
            </w:tcMar>
          </w:tcPr>
          <w:p w14:paraId="072E3C73" w14:textId="77777777" w:rsidR="00E12A7A" w:rsidRPr="00962DD7" w:rsidRDefault="00E12A7A" w:rsidP="00E12A7A">
            <w:pPr>
              <w:autoSpaceDE w:val="0"/>
              <w:autoSpaceDN w:val="0"/>
              <w:adjustRightInd w:val="0"/>
              <w:spacing w:line="240" w:lineRule="atLeast"/>
              <w:rPr>
                <w:rFonts w:cs="Arial"/>
                <w:sz w:val="20"/>
                <w:szCs w:val="20"/>
              </w:rPr>
            </w:pPr>
            <w:r w:rsidRPr="00962DD7">
              <w:rPr>
                <w:rFonts w:cs="Arial"/>
                <w:sz w:val="20"/>
                <w:szCs w:val="20"/>
              </w:rPr>
              <w:t>&lt;Antwoord marktpartij&gt;</w:t>
            </w:r>
          </w:p>
          <w:p w14:paraId="5D895976" w14:textId="77777777" w:rsidR="00DC597D" w:rsidRPr="00962DD7" w:rsidRDefault="00DC597D" w:rsidP="000958A2">
            <w:pPr>
              <w:autoSpaceDE w:val="0"/>
              <w:autoSpaceDN w:val="0"/>
              <w:adjustRightInd w:val="0"/>
              <w:spacing w:line="240" w:lineRule="atLeast"/>
              <w:rPr>
                <w:rFonts w:cs="Arial"/>
                <w:sz w:val="20"/>
                <w:szCs w:val="20"/>
              </w:rPr>
            </w:pPr>
          </w:p>
          <w:p w14:paraId="7939F3E2" w14:textId="77777777" w:rsidR="00DC597D" w:rsidRDefault="00DC597D" w:rsidP="000958A2">
            <w:pPr>
              <w:autoSpaceDE w:val="0"/>
              <w:autoSpaceDN w:val="0"/>
              <w:adjustRightInd w:val="0"/>
              <w:spacing w:line="240" w:lineRule="atLeast"/>
              <w:rPr>
                <w:rFonts w:cs="Arial"/>
                <w:sz w:val="20"/>
                <w:szCs w:val="20"/>
              </w:rPr>
            </w:pPr>
          </w:p>
          <w:p w14:paraId="384C1D9E" w14:textId="77777777" w:rsidR="001A0AF3" w:rsidRPr="00962DD7" w:rsidRDefault="001A0AF3" w:rsidP="000958A2">
            <w:pPr>
              <w:autoSpaceDE w:val="0"/>
              <w:autoSpaceDN w:val="0"/>
              <w:adjustRightInd w:val="0"/>
              <w:spacing w:line="240" w:lineRule="atLeast"/>
              <w:rPr>
                <w:rFonts w:cs="Arial"/>
                <w:sz w:val="20"/>
                <w:szCs w:val="20"/>
              </w:rPr>
            </w:pPr>
          </w:p>
          <w:p w14:paraId="697D4E35" w14:textId="77777777" w:rsidR="00E12A7A" w:rsidRPr="00962DD7" w:rsidRDefault="00E12A7A" w:rsidP="000958A2">
            <w:pPr>
              <w:autoSpaceDE w:val="0"/>
              <w:autoSpaceDN w:val="0"/>
              <w:adjustRightInd w:val="0"/>
              <w:spacing w:line="240" w:lineRule="atLeast"/>
              <w:rPr>
                <w:rFonts w:cs="Arial"/>
                <w:sz w:val="20"/>
                <w:szCs w:val="20"/>
              </w:rPr>
            </w:pPr>
          </w:p>
          <w:p w14:paraId="6296E04F" w14:textId="77777777" w:rsidR="00DC597D" w:rsidRPr="00962DD7" w:rsidRDefault="00DC597D" w:rsidP="000958A2">
            <w:pPr>
              <w:autoSpaceDE w:val="0"/>
              <w:autoSpaceDN w:val="0"/>
              <w:adjustRightInd w:val="0"/>
              <w:spacing w:line="240" w:lineRule="atLeast"/>
              <w:rPr>
                <w:rFonts w:cs="Arial"/>
                <w:sz w:val="20"/>
                <w:szCs w:val="20"/>
              </w:rPr>
            </w:pPr>
          </w:p>
        </w:tc>
      </w:tr>
      <w:tr w:rsidR="006127D1" w:rsidRPr="00962DD7" w14:paraId="4DBAE59F" w14:textId="77777777" w:rsidTr="00B323F5">
        <w:trPr>
          <w:trHeight w:val="255"/>
        </w:trPr>
        <w:tc>
          <w:tcPr>
            <w:tcW w:w="704" w:type="dxa"/>
            <w:noWrap/>
            <w:tcMar>
              <w:top w:w="17" w:type="dxa"/>
              <w:left w:w="17" w:type="dxa"/>
              <w:bottom w:w="0" w:type="dxa"/>
              <w:right w:w="17" w:type="dxa"/>
            </w:tcMar>
          </w:tcPr>
          <w:p w14:paraId="016B9B7C" w14:textId="5F32EA46" w:rsidR="006127D1" w:rsidRPr="00962DD7" w:rsidRDefault="006127D1" w:rsidP="00B323F5">
            <w:pPr>
              <w:spacing w:line="240" w:lineRule="atLeast"/>
              <w:jc w:val="center"/>
              <w:rPr>
                <w:rFonts w:cs="Arial"/>
                <w:sz w:val="20"/>
                <w:szCs w:val="20"/>
              </w:rPr>
            </w:pPr>
            <w:r>
              <w:rPr>
                <w:rFonts w:cs="Arial"/>
                <w:sz w:val="20"/>
                <w:szCs w:val="20"/>
              </w:rPr>
              <w:t>5</w:t>
            </w:r>
            <w:r w:rsidRPr="00962DD7">
              <w:rPr>
                <w:rFonts w:cs="Arial"/>
                <w:sz w:val="20"/>
                <w:szCs w:val="20"/>
              </w:rPr>
              <w:t>.</w:t>
            </w:r>
          </w:p>
        </w:tc>
        <w:tc>
          <w:tcPr>
            <w:tcW w:w="7796" w:type="dxa"/>
          </w:tcPr>
          <w:p w14:paraId="1838950E" w14:textId="6354365F" w:rsidR="006127D1" w:rsidRPr="00962DD7" w:rsidRDefault="006127D1" w:rsidP="00B323F5">
            <w:pPr>
              <w:autoSpaceDE w:val="0"/>
              <w:autoSpaceDN w:val="0"/>
              <w:adjustRightInd w:val="0"/>
              <w:spacing w:line="240" w:lineRule="atLeast"/>
              <w:rPr>
                <w:rFonts w:cs="Arial"/>
                <w:sz w:val="20"/>
                <w:szCs w:val="20"/>
              </w:rPr>
            </w:pPr>
            <w:r>
              <w:rPr>
                <w:rFonts w:cs="Arial"/>
                <w:sz w:val="20"/>
                <w:szCs w:val="20"/>
              </w:rPr>
              <w:t>Hoe zou volgens u de (mogelijke) overgang</w:t>
            </w:r>
            <w:r w:rsidR="001A0AF3">
              <w:rPr>
                <w:rFonts w:cs="Arial"/>
                <w:sz w:val="20"/>
                <w:szCs w:val="20"/>
              </w:rPr>
              <w:t>/implementatie</w:t>
            </w:r>
            <w:r>
              <w:rPr>
                <w:rFonts w:cs="Arial"/>
                <w:sz w:val="20"/>
                <w:szCs w:val="20"/>
              </w:rPr>
              <w:t xml:space="preserve"> van opdrachtgever er uit moeten zien? Waar dient rekening mee te worden gehouden in de implementatieperiode en hoe wordt er gezorgd voor overgang van bijvoorbeeld abonnementen (inclusief historie) en overige dienstverlening?</w:t>
            </w:r>
            <w:r w:rsidRPr="00962DD7">
              <w:rPr>
                <w:rFonts w:cs="Arial"/>
                <w:sz w:val="20"/>
                <w:szCs w:val="20"/>
              </w:rPr>
              <w:t xml:space="preserve">   </w:t>
            </w:r>
          </w:p>
        </w:tc>
      </w:tr>
      <w:tr w:rsidR="006127D1" w:rsidRPr="00962DD7" w14:paraId="46EAD76C" w14:textId="77777777" w:rsidTr="000958A2">
        <w:trPr>
          <w:trHeight w:val="255"/>
        </w:trPr>
        <w:tc>
          <w:tcPr>
            <w:tcW w:w="8500" w:type="dxa"/>
            <w:gridSpan w:val="2"/>
            <w:noWrap/>
            <w:tcMar>
              <w:top w:w="17" w:type="dxa"/>
              <w:left w:w="17" w:type="dxa"/>
              <w:bottom w:w="0" w:type="dxa"/>
              <w:right w:w="17" w:type="dxa"/>
            </w:tcMar>
          </w:tcPr>
          <w:p w14:paraId="2D179E7D" w14:textId="77777777" w:rsidR="006127D1" w:rsidRDefault="006127D1" w:rsidP="00E12A7A">
            <w:pPr>
              <w:autoSpaceDE w:val="0"/>
              <w:autoSpaceDN w:val="0"/>
              <w:adjustRightInd w:val="0"/>
              <w:spacing w:line="240" w:lineRule="atLeast"/>
              <w:rPr>
                <w:rFonts w:cs="Arial"/>
                <w:sz w:val="20"/>
                <w:szCs w:val="20"/>
              </w:rPr>
            </w:pPr>
            <w:r w:rsidRPr="00962DD7">
              <w:rPr>
                <w:rFonts w:cs="Arial"/>
                <w:sz w:val="20"/>
                <w:szCs w:val="20"/>
              </w:rPr>
              <w:t>&lt;Antwoord marktpartij&gt;</w:t>
            </w:r>
          </w:p>
          <w:p w14:paraId="7E27F387" w14:textId="77777777" w:rsidR="001A0AF3" w:rsidRDefault="001A0AF3" w:rsidP="00E12A7A">
            <w:pPr>
              <w:autoSpaceDE w:val="0"/>
              <w:autoSpaceDN w:val="0"/>
              <w:adjustRightInd w:val="0"/>
              <w:spacing w:line="240" w:lineRule="atLeast"/>
              <w:rPr>
                <w:rFonts w:cs="Arial"/>
                <w:sz w:val="20"/>
                <w:szCs w:val="20"/>
              </w:rPr>
            </w:pPr>
          </w:p>
          <w:p w14:paraId="5DB6853E" w14:textId="77777777" w:rsidR="001A0AF3" w:rsidRDefault="001A0AF3" w:rsidP="00E12A7A">
            <w:pPr>
              <w:autoSpaceDE w:val="0"/>
              <w:autoSpaceDN w:val="0"/>
              <w:adjustRightInd w:val="0"/>
              <w:spacing w:line="240" w:lineRule="atLeast"/>
              <w:rPr>
                <w:rFonts w:cs="Arial"/>
                <w:sz w:val="20"/>
                <w:szCs w:val="20"/>
              </w:rPr>
            </w:pPr>
          </w:p>
          <w:p w14:paraId="3E227776" w14:textId="77777777" w:rsidR="001A0AF3" w:rsidRDefault="001A0AF3" w:rsidP="00E12A7A">
            <w:pPr>
              <w:autoSpaceDE w:val="0"/>
              <w:autoSpaceDN w:val="0"/>
              <w:adjustRightInd w:val="0"/>
              <w:spacing w:line="240" w:lineRule="atLeast"/>
              <w:rPr>
                <w:rFonts w:cs="Arial"/>
                <w:sz w:val="20"/>
                <w:szCs w:val="20"/>
              </w:rPr>
            </w:pPr>
          </w:p>
          <w:p w14:paraId="782BE486" w14:textId="33BA3834" w:rsidR="001A0AF3" w:rsidRPr="00962DD7" w:rsidRDefault="001A0AF3" w:rsidP="00E12A7A">
            <w:pPr>
              <w:autoSpaceDE w:val="0"/>
              <w:autoSpaceDN w:val="0"/>
              <w:adjustRightInd w:val="0"/>
              <w:spacing w:line="240" w:lineRule="atLeast"/>
              <w:rPr>
                <w:rFonts w:cs="Arial"/>
                <w:sz w:val="20"/>
                <w:szCs w:val="20"/>
              </w:rPr>
            </w:pPr>
          </w:p>
        </w:tc>
      </w:tr>
      <w:tr w:rsidR="00282F8D" w:rsidRPr="00962DD7" w14:paraId="506C265A" w14:textId="77777777" w:rsidTr="000B5A08">
        <w:trPr>
          <w:trHeight w:val="255"/>
        </w:trPr>
        <w:tc>
          <w:tcPr>
            <w:tcW w:w="704" w:type="dxa"/>
            <w:noWrap/>
            <w:tcMar>
              <w:top w:w="17" w:type="dxa"/>
              <w:left w:w="17" w:type="dxa"/>
              <w:bottom w:w="0" w:type="dxa"/>
              <w:right w:w="17" w:type="dxa"/>
            </w:tcMar>
          </w:tcPr>
          <w:p w14:paraId="39EAD084" w14:textId="6785D1E4" w:rsidR="00282F8D" w:rsidRPr="00962DD7" w:rsidRDefault="00282F8D" w:rsidP="000B5A08">
            <w:pPr>
              <w:spacing w:line="240" w:lineRule="atLeast"/>
              <w:jc w:val="center"/>
              <w:rPr>
                <w:rFonts w:cs="Arial"/>
                <w:sz w:val="20"/>
                <w:szCs w:val="20"/>
              </w:rPr>
            </w:pPr>
            <w:r>
              <w:rPr>
                <w:rFonts w:cs="Arial"/>
                <w:sz w:val="20"/>
                <w:szCs w:val="20"/>
              </w:rPr>
              <w:t>6</w:t>
            </w:r>
            <w:r w:rsidRPr="00962DD7">
              <w:rPr>
                <w:rFonts w:cs="Arial"/>
                <w:sz w:val="20"/>
                <w:szCs w:val="20"/>
              </w:rPr>
              <w:t>.</w:t>
            </w:r>
          </w:p>
        </w:tc>
        <w:tc>
          <w:tcPr>
            <w:tcW w:w="7796" w:type="dxa"/>
          </w:tcPr>
          <w:p w14:paraId="004E219D" w14:textId="30B6D120" w:rsidR="00282F8D" w:rsidRPr="00962DD7" w:rsidRDefault="00282F8D" w:rsidP="000B5A08">
            <w:pPr>
              <w:autoSpaceDE w:val="0"/>
              <w:autoSpaceDN w:val="0"/>
              <w:adjustRightInd w:val="0"/>
              <w:spacing w:line="240" w:lineRule="atLeast"/>
              <w:rPr>
                <w:rFonts w:cs="Arial"/>
                <w:sz w:val="20"/>
                <w:szCs w:val="20"/>
              </w:rPr>
            </w:pPr>
            <w:r>
              <w:rPr>
                <w:rFonts w:cs="Arial"/>
                <w:sz w:val="20"/>
                <w:szCs w:val="20"/>
              </w:rPr>
              <w:t xml:space="preserve">Wat is uw ervaring met aan aansluiten op </w:t>
            </w:r>
            <w:proofErr w:type="spellStart"/>
            <w:r>
              <w:rPr>
                <w:rFonts w:cs="Arial"/>
                <w:sz w:val="20"/>
                <w:szCs w:val="20"/>
              </w:rPr>
              <w:t>digi</w:t>
            </w:r>
            <w:proofErr w:type="spellEnd"/>
            <w:r>
              <w:rPr>
                <w:rFonts w:cs="Arial"/>
                <w:sz w:val="20"/>
                <w:szCs w:val="20"/>
              </w:rPr>
              <w:t xml:space="preserve">-inkoop van de Rijksoverheid? Wat is voor u belangrijk bij de uitfasering van </w:t>
            </w:r>
            <w:proofErr w:type="spellStart"/>
            <w:r>
              <w:rPr>
                <w:rFonts w:cs="Arial"/>
                <w:sz w:val="20"/>
                <w:szCs w:val="20"/>
              </w:rPr>
              <w:t>digi</w:t>
            </w:r>
            <w:proofErr w:type="spellEnd"/>
            <w:r>
              <w:rPr>
                <w:rFonts w:cs="Arial"/>
                <w:sz w:val="20"/>
                <w:szCs w:val="20"/>
              </w:rPr>
              <w:t xml:space="preserve">-inkoop naar een nieuw systeem om te zorgen voor een nieuwe koppeling? Wat heeft u nodig voor het maken van een API? </w:t>
            </w:r>
            <w:r w:rsidR="001A0AF3">
              <w:rPr>
                <w:rFonts w:cs="Arial"/>
                <w:sz w:val="20"/>
                <w:szCs w:val="20"/>
              </w:rPr>
              <w:t xml:space="preserve">En zijn er andere punten die belangrijk zijn voor de (implementatie van) IT-koppelingen? </w:t>
            </w:r>
          </w:p>
        </w:tc>
      </w:tr>
      <w:tr w:rsidR="00282F8D" w:rsidRPr="00962DD7" w14:paraId="5AE5B8AE" w14:textId="77777777" w:rsidTr="000958A2">
        <w:trPr>
          <w:trHeight w:val="255"/>
        </w:trPr>
        <w:tc>
          <w:tcPr>
            <w:tcW w:w="8500" w:type="dxa"/>
            <w:gridSpan w:val="2"/>
            <w:noWrap/>
            <w:tcMar>
              <w:top w:w="17" w:type="dxa"/>
              <w:left w:w="17" w:type="dxa"/>
              <w:bottom w:w="0" w:type="dxa"/>
              <w:right w:w="17" w:type="dxa"/>
            </w:tcMar>
          </w:tcPr>
          <w:p w14:paraId="4B4DBED6" w14:textId="77777777" w:rsidR="00282F8D" w:rsidRDefault="00282F8D" w:rsidP="00E12A7A">
            <w:pPr>
              <w:autoSpaceDE w:val="0"/>
              <w:autoSpaceDN w:val="0"/>
              <w:adjustRightInd w:val="0"/>
              <w:spacing w:line="240" w:lineRule="atLeast"/>
              <w:rPr>
                <w:rFonts w:cs="Arial"/>
                <w:sz w:val="20"/>
                <w:szCs w:val="20"/>
              </w:rPr>
            </w:pPr>
            <w:r w:rsidRPr="00962DD7">
              <w:rPr>
                <w:rFonts w:cs="Arial"/>
                <w:sz w:val="20"/>
                <w:szCs w:val="20"/>
              </w:rPr>
              <w:t>&lt;Antwoord marktpartij&gt;</w:t>
            </w:r>
          </w:p>
          <w:p w14:paraId="009EF0D6" w14:textId="77777777" w:rsidR="001A0AF3" w:rsidRDefault="001A0AF3" w:rsidP="00E12A7A">
            <w:pPr>
              <w:autoSpaceDE w:val="0"/>
              <w:autoSpaceDN w:val="0"/>
              <w:adjustRightInd w:val="0"/>
              <w:spacing w:line="240" w:lineRule="atLeast"/>
              <w:rPr>
                <w:rFonts w:cs="Arial"/>
                <w:sz w:val="20"/>
                <w:szCs w:val="20"/>
              </w:rPr>
            </w:pPr>
          </w:p>
          <w:p w14:paraId="6C89F417" w14:textId="77777777" w:rsidR="001A0AF3" w:rsidRDefault="001A0AF3" w:rsidP="00E12A7A">
            <w:pPr>
              <w:autoSpaceDE w:val="0"/>
              <w:autoSpaceDN w:val="0"/>
              <w:adjustRightInd w:val="0"/>
              <w:spacing w:line="240" w:lineRule="atLeast"/>
              <w:rPr>
                <w:rFonts w:cs="Arial"/>
                <w:sz w:val="20"/>
                <w:szCs w:val="20"/>
              </w:rPr>
            </w:pPr>
          </w:p>
          <w:p w14:paraId="6A79F260" w14:textId="77777777" w:rsidR="001A0AF3" w:rsidRDefault="001A0AF3" w:rsidP="00E12A7A">
            <w:pPr>
              <w:autoSpaceDE w:val="0"/>
              <w:autoSpaceDN w:val="0"/>
              <w:adjustRightInd w:val="0"/>
              <w:spacing w:line="240" w:lineRule="atLeast"/>
              <w:rPr>
                <w:rFonts w:cs="Arial"/>
                <w:sz w:val="20"/>
                <w:szCs w:val="20"/>
              </w:rPr>
            </w:pPr>
          </w:p>
          <w:p w14:paraId="036618F6" w14:textId="77777777" w:rsidR="001A0AF3" w:rsidRDefault="001A0AF3" w:rsidP="00E12A7A">
            <w:pPr>
              <w:autoSpaceDE w:val="0"/>
              <w:autoSpaceDN w:val="0"/>
              <w:adjustRightInd w:val="0"/>
              <w:spacing w:line="240" w:lineRule="atLeast"/>
              <w:rPr>
                <w:rFonts w:cs="Arial"/>
                <w:sz w:val="20"/>
                <w:szCs w:val="20"/>
              </w:rPr>
            </w:pPr>
          </w:p>
          <w:p w14:paraId="5FD07357" w14:textId="0D7E1BEC" w:rsidR="001A0AF3" w:rsidRPr="00962DD7" w:rsidRDefault="001A0AF3" w:rsidP="00E12A7A">
            <w:pPr>
              <w:autoSpaceDE w:val="0"/>
              <w:autoSpaceDN w:val="0"/>
              <w:adjustRightInd w:val="0"/>
              <w:spacing w:line="240" w:lineRule="atLeast"/>
              <w:rPr>
                <w:rFonts w:cs="Arial"/>
                <w:sz w:val="20"/>
                <w:szCs w:val="20"/>
              </w:rPr>
            </w:pPr>
          </w:p>
        </w:tc>
      </w:tr>
    </w:tbl>
    <w:p w14:paraId="0233E31D" w14:textId="77777777" w:rsidR="00A74929" w:rsidRDefault="00A74929" w:rsidP="00A74929">
      <w:pPr>
        <w:spacing w:line="240" w:lineRule="atLeast"/>
        <w:rPr>
          <w:rFonts w:cs="Arial"/>
          <w:sz w:val="20"/>
          <w:szCs w:val="20"/>
        </w:rPr>
      </w:pPr>
    </w:p>
    <w:p w14:paraId="7ED84518" w14:textId="77777777" w:rsidR="001A0AF3" w:rsidRDefault="001A0AF3" w:rsidP="00A74929">
      <w:pPr>
        <w:spacing w:line="240" w:lineRule="atLeast"/>
        <w:rPr>
          <w:rFonts w:cs="Arial"/>
          <w:sz w:val="20"/>
          <w:szCs w:val="20"/>
        </w:rPr>
      </w:pPr>
    </w:p>
    <w:p w14:paraId="49DF9E9B" w14:textId="77777777" w:rsidR="001A0AF3" w:rsidRPr="00962DD7" w:rsidRDefault="001A0AF3" w:rsidP="00A74929">
      <w:pPr>
        <w:spacing w:line="240" w:lineRule="atLeast"/>
        <w:rPr>
          <w:rFonts w:cs="Arial"/>
          <w:sz w:val="20"/>
          <w:szCs w:val="20"/>
        </w:rPr>
      </w:pPr>
    </w:p>
    <w:p w14:paraId="1F1B4649" w14:textId="77777777" w:rsidR="00075DC2" w:rsidRPr="00962DD7" w:rsidRDefault="00075DC2" w:rsidP="00A74929">
      <w:pPr>
        <w:spacing w:line="240" w:lineRule="atLeast"/>
        <w:rPr>
          <w:rFonts w:cs="Arial"/>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A960F3" w:rsidRPr="00962DD7" w14:paraId="6462646C" w14:textId="77777777" w:rsidTr="000958A2">
        <w:trPr>
          <w:trHeight w:val="255"/>
        </w:trPr>
        <w:tc>
          <w:tcPr>
            <w:tcW w:w="8500" w:type="dxa"/>
            <w:gridSpan w:val="2"/>
            <w:shd w:val="clear" w:color="auto" w:fill="548DD4" w:themeFill="text2" w:themeFillTint="99"/>
            <w:noWrap/>
            <w:tcMar>
              <w:top w:w="17" w:type="dxa"/>
              <w:left w:w="17" w:type="dxa"/>
              <w:bottom w:w="0" w:type="dxa"/>
              <w:right w:w="17" w:type="dxa"/>
            </w:tcMar>
          </w:tcPr>
          <w:p w14:paraId="1B9C8B1B" w14:textId="77777777" w:rsidR="00A960F3" w:rsidRPr="00962DD7" w:rsidRDefault="00A960F3" w:rsidP="000958A2">
            <w:pPr>
              <w:pStyle w:val="Lijstalinea"/>
              <w:numPr>
                <w:ilvl w:val="0"/>
                <w:numId w:val="10"/>
              </w:numPr>
              <w:spacing w:line="240" w:lineRule="atLeast"/>
              <w:rPr>
                <w:rFonts w:cs="Arial"/>
                <w:b/>
                <w:bCs/>
                <w:sz w:val="20"/>
                <w:szCs w:val="20"/>
              </w:rPr>
            </w:pPr>
            <w:r w:rsidRPr="00962DD7">
              <w:rPr>
                <w:rFonts w:cs="Arial"/>
                <w:b/>
                <w:bCs/>
                <w:sz w:val="20"/>
                <w:szCs w:val="20"/>
              </w:rPr>
              <w:t xml:space="preserve">Duurzame dienstverlening en </w:t>
            </w:r>
            <w:proofErr w:type="spellStart"/>
            <w:r w:rsidRPr="00962DD7">
              <w:rPr>
                <w:rFonts w:cs="Arial"/>
                <w:b/>
                <w:bCs/>
                <w:sz w:val="20"/>
                <w:szCs w:val="20"/>
              </w:rPr>
              <w:t>social</w:t>
            </w:r>
            <w:proofErr w:type="spellEnd"/>
            <w:r w:rsidRPr="00962DD7">
              <w:rPr>
                <w:rFonts w:cs="Arial"/>
                <w:b/>
                <w:bCs/>
                <w:sz w:val="20"/>
                <w:szCs w:val="20"/>
              </w:rPr>
              <w:t xml:space="preserve"> return</w:t>
            </w:r>
          </w:p>
          <w:p w14:paraId="5F914DCC" w14:textId="77777777" w:rsidR="00A960F3" w:rsidRPr="00962DD7" w:rsidRDefault="00A960F3" w:rsidP="000958A2">
            <w:pPr>
              <w:pStyle w:val="Lijstalinea"/>
              <w:spacing w:line="240" w:lineRule="atLeast"/>
              <w:ind w:left="360"/>
              <w:rPr>
                <w:rFonts w:cs="Arial"/>
                <w:b/>
                <w:bCs/>
                <w:sz w:val="20"/>
                <w:szCs w:val="20"/>
              </w:rPr>
            </w:pPr>
          </w:p>
        </w:tc>
      </w:tr>
      <w:tr w:rsidR="00A960F3" w:rsidRPr="00962DD7" w14:paraId="2C29DAEE" w14:textId="77777777" w:rsidTr="000958A2">
        <w:trPr>
          <w:trHeight w:val="255"/>
        </w:trPr>
        <w:tc>
          <w:tcPr>
            <w:tcW w:w="704" w:type="dxa"/>
            <w:noWrap/>
            <w:tcMar>
              <w:top w:w="17" w:type="dxa"/>
              <w:left w:w="17" w:type="dxa"/>
              <w:bottom w:w="0" w:type="dxa"/>
              <w:right w:w="17" w:type="dxa"/>
            </w:tcMar>
          </w:tcPr>
          <w:p w14:paraId="2DB370DB" w14:textId="77777777" w:rsidR="00A960F3" w:rsidRPr="00962DD7" w:rsidRDefault="00A960F3" w:rsidP="000958A2">
            <w:pPr>
              <w:spacing w:line="240" w:lineRule="atLeast"/>
              <w:jc w:val="center"/>
              <w:rPr>
                <w:rFonts w:cs="Arial"/>
                <w:sz w:val="20"/>
                <w:szCs w:val="20"/>
              </w:rPr>
            </w:pPr>
            <w:r w:rsidRPr="00962DD7">
              <w:rPr>
                <w:rFonts w:cs="Arial"/>
                <w:sz w:val="20"/>
                <w:szCs w:val="20"/>
              </w:rPr>
              <w:t>1.</w:t>
            </w:r>
          </w:p>
        </w:tc>
        <w:tc>
          <w:tcPr>
            <w:tcW w:w="7796" w:type="dxa"/>
          </w:tcPr>
          <w:p w14:paraId="57FD516E" w14:textId="44726435" w:rsidR="00A960F3" w:rsidRPr="00962DD7" w:rsidRDefault="00075DC2" w:rsidP="00075DC2">
            <w:pPr>
              <w:autoSpaceDE w:val="0"/>
              <w:autoSpaceDN w:val="0"/>
              <w:adjustRightInd w:val="0"/>
              <w:spacing w:line="240" w:lineRule="atLeast"/>
              <w:rPr>
                <w:rFonts w:cs="Arial"/>
                <w:sz w:val="20"/>
                <w:szCs w:val="20"/>
              </w:rPr>
            </w:pPr>
            <w:r w:rsidRPr="00962DD7">
              <w:rPr>
                <w:rFonts w:cs="Arial"/>
                <w:sz w:val="20"/>
                <w:szCs w:val="20"/>
              </w:rPr>
              <w:t>Duurzaamheid</w:t>
            </w:r>
            <w:r w:rsidR="00A960F3" w:rsidRPr="00962DD7">
              <w:rPr>
                <w:rFonts w:cs="Arial"/>
                <w:sz w:val="20"/>
                <w:szCs w:val="20"/>
              </w:rPr>
              <w:t xml:space="preserve"> is een belangrijk thema binnen de Rijksoverheid. Welke opties ziet u om </w:t>
            </w:r>
            <w:r w:rsidRPr="00962DD7">
              <w:rPr>
                <w:rFonts w:cs="Arial"/>
                <w:sz w:val="20"/>
                <w:szCs w:val="20"/>
              </w:rPr>
              <w:t>duurzaamheid</w:t>
            </w:r>
            <w:r w:rsidR="00A960F3" w:rsidRPr="00962DD7">
              <w:rPr>
                <w:rFonts w:cs="Arial"/>
                <w:sz w:val="20"/>
                <w:szCs w:val="20"/>
              </w:rPr>
              <w:t xml:space="preserve"> mee te nemen in de aanbesteding? Hoe </w:t>
            </w:r>
            <w:r w:rsidR="005E5AD1" w:rsidRPr="00962DD7">
              <w:rPr>
                <w:rFonts w:cs="Arial"/>
                <w:sz w:val="20"/>
                <w:szCs w:val="20"/>
              </w:rPr>
              <w:t xml:space="preserve">draagt u op dit moment bij aan </w:t>
            </w:r>
            <w:r w:rsidRPr="00962DD7">
              <w:rPr>
                <w:rFonts w:cs="Arial"/>
                <w:sz w:val="20"/>
                <w:szCs w:val="20"/>
              </w:rPr>
              <w:t>duurzaamheid</w:t>
            </w:r>
            <w:r w:rsidR="005E5AD1" w:rsidRPr="00962DD7">
              <w:rPr>
                <w:rFonts w:cs="Arial"/>
                <w:sz w:val="20"/>
                <w:szCs w:val="20"/>
              </w:rPr>
              <w:t xml:space="preserve"> en wat zou u mogelijk extra kunnen doen? </w:t>
            </w:r>
            <w:r w:rsidR="00B56A4D" w:rsidRPr="00962DD7">
              <w:rPr>
                <w:rFonts w:cs="Arial"/>
                <w:sz w:val="20"/>
                <w:szCs w:val="20"/>
              </w:rPr>
              <w:t xml:space="preserve">Heeft u certificeringen betreft duurzaamheid </w:t>
            </w:r>
            <w:r w:rsidRPr="00962DD7">
              <w:rPr>
                <w:rFonts w:cs="Arial"/>
                <w:sz w:val="20"/>
                <w:szCs w:val="20"/>
              </w:rPr>
              <w:t xml:space="preserve">of </w:t>
            </w:r>
            <w:r w:rsidR="00B56A4D" w:rsidRPr="00962DD7">
              <w:rPr>
                <w:rFonts w:cs="Arial"/>
                <w:sz w:val="20"/>
                <w:szCs w:val="20"/>
              </w:rPr>
              <w:t xml:space="preserve">denkt u deze te halen, en zo ja, wat tonen deze aan? </w:t>
            </w:r>
          </w:p>
        </w:tc>
      </w:tr>
      <w:tr w:rsidR="00A960F3" w:rsidRPr="00962DD7" w14:paraId="4A3BB7E1" w14:textId="77777777" w:rsidTr="000958A2">
        <w:trPr>
          <w:trHeight w:val="255"/>
        </w:trPr>
        <w:tc>
          <w:tcPr>
            <w:tcW w:w="8500" w:type="dxa"/>
            <w:gridSpan w:val="2"/>
            <w:noWrap/>
            <w:tcMar>
              <w:top w:w="17" w:type="dxa"/>
              <w:left w:w="17" w:type="dxa"/>
              <w:bottom w:w="0" w:type="dxa"/>
              <w:right w:w="17" w:type="dxa"/>
            </w:tcMar>
          </w:tcPr>
          <w:p w14:paraId="640FC5E7" w14:textId="77777777" w:rsidR="00075DC2" w:rsidRPr="00962DD7" w:rsidRDefault="00075DC2" w:rsidP="00075DC2">
            <w:pPr>
              <w:autoSpaceDE w:val="0"/>
              <w:autoSpaceDN w:val="0"/>
              <w:adjustRightInd w:val="0"/>
              <w:spacing w:line="240" w:lineRule="atLeast"/>
              <w:rPr>
                <w:rFonts w:cs="Arial"/>
                <w:sz w:val="20"/>
                <w:szCs w:val="20"/>
              </w:rPr>
            </w:pPr>
            <w:r w:rsidRPr="00962DD7">
              <w:rPr>
                <w:rFonts w:cs="Arial"/>
                <w:sz w:val="20"/>
                <w:szCs w:val="20"/>
              </w:rPr>
              <w:t>&lt;Antwoord marktpartij&gt;</w:t>
            </w:r>
          </w:p>
          <w:p w14:paraId="63F4099F" w14:textId="77777777" w:rsidR="006B71A8" w:rsidRDefault="006B71A8" w:rsidP="000958A2">
            <w:pPr>
              <w:autoSpaceDE w:val="0"/>
              <w:autoSpaceDN w:val="0"/>
              <w:adjustRightInd w:val="0"/>
              <w:spacing w:line="240" w:lineRule="atLeast"/>
              <w:rPr>
                <w:rFonts w:cs="Arial"/>
                <w:sz w:val="20"/>
                <w:szCs w:val="20"/>
              </w:rPr>
            </w:pPr>
          </w:p>
          <w:p w14:paraId="22D487F0" w14:textId="77777777" w:rsidR="001A0AF3" w:rsidRDefault="001A0AF3" w:rsidP="000958A2">
            <w:pPr>
              <w:autoSpaceDE w:val="0"/>
              <w:autoSpaceDN w:val="0"/>
              <w:adjustRightInd w:val="0"/>
              <w:spacing w:line="240" w:lineRule="atLeast"/>
              <w:rPr>
                <w:rFonts w:cs="Arial"/>
                <w:sz w:val="20"/>
                <w:szCs w:val="20"/>
              </w:rPr>
            </w:pPr>
          </w:p>
          <w:p w14:paraId="4E6FBDAE" w14:textId="77777777" w:rsidR="001A0AF3" w:rsidRDefault="001A0AF3" w:rsidP="000958A2">
            <w:pPr>
              <w:autoSpaceDE w:val="0"/>
              <w:autoSpaceDN w:val="0"/>
              <w:adjustRightInd w:val="0"/>
              <w:spacing w:line="240" w:lineRule="atLeast"/>
              <w:rPr>
                <w:rFonts w:cs="Arial"/>
                <w:sz w:val="20"/>
                <w:szCs w:val="20"/>
              </w:rPr>
            </w:pPr>
          </w:p>
          <w:p w14:paraId="2FCC9E98" w14:textId="77777777" w:rsidR="001A0AF3" w:rsidRPr="00962DD7" w:rsidRDefault="001A0AF3" w:rsidP="000958A2">
            <w:pPr>
              <w:autoSpaceDE w:val="0"/>
              <w:autoSpaceDN w:val="0"/>
              <w:adjustRightInd w:val="0"/>
              <w:spacing w:line="240" w:lineRule="atLeast"/>
              <w:rPr>
                <w:rFonts w:cs="Arial"/>
                <w:sz w:val="20"/>
                <w:szCs w:val="20"/>
              </w:rPr>
            </w:pPr>
          </w:p>
          <w:p w14:paraId="242212E6" w14:textId="77777777" w:rsidR="006B71A8" w:rsidRPr="00962DD7" w:rsidRDefault="006B71A8" w:rsidP="000958A2">
            <w:pPr>
              <w:autoSpaceDE w:val="0"/>
              <w:autoSpaceDN w:val="0"/>
              <w:adjustRightInd w:val="0"/>
              <w:spacing w:line="240" w:lineRule="atLeast"/>
              <w:rPr>
                <w:rFonts w:cs="Arial"/>
                <w:sz w:val="20"/>
                <w:szCs w:val="20"/>
              </w:rPr>
            </w:pPr>
          </w:p>
        </w:tc>
      </w:tr>
      <w:tr w:rsidR="00A960F3" w:rsidRPr="00962DD7" w14:paraId="581A79CE" w14:textId="77777777" w:rsidTr="000958A2">
        <w:trPr>
          <w:trHeight w:val="255"/>
        </w:trPr>
        <w:tc>
          <w:tcPr>
            <w:tcW w:w="704" w:type="dxa"/>
            <w:noWrap/>
            <w:tcMar>
              <w:top w:w="17" w:type="dxa"/>
              <w:left w:w="17" w:type="dxa"/>
              <w:bottom w:w="0" w:type="dxa"/>
              <w:right w:w="17" w:type="dxa"/>
            </w:tcMar>
          </w:tcPr>
          <w:p w14:paraId="700A00A9" w14:textId="77777777" w:rsidR="00A960F3" w:rsidRPr="00962DD7" w:rsidRDefault="005E5AD1" w:rsidP="000958A2">
            <w:pPr>
              <w:spacing w:line="240" w:lineRule="atLeast"/>
              <w:jc w:val="center"/>
              <w:rPr>
                <w:rFonts w:cs="Arial"/>
                <w:sz w:val="20"/>
                <w:szCs w:val="20"/>
              </w:rPr>
            </w:pPr>
            <w:r w:rsidRPr="00962DD7">
              <w:rPr>
                <w:rFonts w:cs="Arial"/>
                <w:sz w:val="20"/>
                <w:szCs w:val="20"/>
              </w:rPr>
              <w:lastRenderedPageBreak/>
              <w:t>2</w:t>
            </w:r>
            <w:r w:rsidR="00A960F3" w:rsidRPr="00962DD7">
              <w:rPr>
                <w:rFonts w:cs="Arial"/>
                <w:sz w:val="20"/>
                <w:szCs w:val="20"/>
              </w:rPr>
              <w:t>.</w:t>
            </w:r>
          </w:p>
        </w:tc>
        <w:tc>
          <w:tcPr>
            <w:tcW w:w="7796" w:type="dxa"/>
          </w:tcPr>
          <w:p w14:paraId="4AC85000" w14:textId="77777777" w:rsidR="000415FD" w:rsidRPr="00962DD7" w:rsidRDefault="00A960F3" w:rsidP="000958A2">
            <w:pPr>
              <w:autoSpaceDE w:val="0"/>
              <w:autoSpaceDN w:val="0"/>
              <w:adjustRightInd w:val="0"/>
              <w:spacing w:line="240" w:lineRule="atLeast"/>
              <w:rPr>
                <w:rFonts w:cs="Arial"/>
                <w:sz w:val="20"/>
                <w:szCs w:val="20"/>
              </w:rPr>
            </w:pPr>
            <w:proofErr w:type="spellStart"/>
            <w:r w:rsidRPr="00962DD7">
              <w:rPr>
                <w:rFonts w:cs="Arial"/>
                <w:sz w:val="20"/>
                <w:szCs w:val="20"/>
              </w:rPr>
              <w:t>Social</w:t>
            </w:r>
            <w:proofErr w:type="spellEnd"/>
            <w:r w:rsidRPr="00962DD7">
              <w:rPr>
                <w:rFonts w:cs="Arial"/>
                <w:sz w:val="20"/>
                <w:szCs w:val="20"/>
              </w:rPr>
              <w:t xml:space="preserve"> return is een belangrijk thema binnen de Rijksoverheid. De inzet van mensen met een afstand tot de arbeidsmarkt </w:t>
            </w:r>
            <w:r w:rsidR="005E5AD1" w:rsidRPr="00962DD7">
              <w:rPr>
                <w:rFonts w:cs="Arial"/>
                <w:sz w:val="20"/>
                <w:szCs w:val="20"/>
              </w:rPr>
              <w:t xml:space="preserve">en het creëren van impact voor deze doelgroep </w:t>
            </w:r>
            <w:r w:rsidR="000415FD" w:rsidRPr="00962DD7">
              <w:rPr>
                <w:rFonts w:cs="Arial"/>
                <w:sz w:val="20"/>
                <w:szCs w:val="20"/>
              </w:rPr>
              <w:t xml:space="preserve">is een thema wat steeds meer op de voorgrond komt. </w:t>
            </w:r>
          </w:p>
          <w:p w14:paraId="01B1EC8A" w14:textId="77777777" w:rsidR="000415FD" w:rsidRPr="00962DD7" w:rsidRDefault="000415FD" w:rsidP="000958A2">
            <w:pPr>
              <w:autoSpaceDE w:val="0"/>
              <w:autoSpaceDN w:val="0"/>
              <w:adjustRightInd w:val="0"/>
              <w:spacing w:line="240" w:lineRule="atLeast"/>
              <w:rPr>
                <w:rFonts w:cs="Arial"/>
                <w:sz w:val="20"/>
                <w:szCs w:val="20"/>
              </w:rPr>
            </w:pPr>
            <w:r w:rsidRPr="00962DD7">
              <w:rPr>
                <w:rFonts w:cs="Arial"/>
                <w:sz w:val="20"/>
                <w:szCs w:val="20"/>
              </w:rPr>
              <w:t xml:space="preserve">Kijk voor meer informatie ook op: </w:t>
            </w:r>
          </w:p>
          <w:p w14:paraId="21CC2A20" w14:textId="77777777" w:rsidR="000415FD" w:rsidRPr="00962DD7" w:rsidRDefault="00CB27F8" w:rsidP="000958A2">
            <w:pPr>
              <w:autoSpaceDE w:val="0"/>
              <w:autoSpaceDN w:val="0"/>
              <w:adjustRightInd w:val="0"/>
              <w:spacing w:line="240" w:lineRule="atLeast"/>
              <w:rPr>
                <w:rFonts w:cs="Arial"/>
                <w:sz w:val="20"/>
                <w:szCs w:val="20"/>
              </w:rPr>
            </w:pPr>
            <w:hyperlink r:id="rId8" w:history="1">
              <w:r w:rsidR="000415FD" w:rsidRPr="00962DD7">
                <w:rPr>
                  <w:rStyle w:val="Hyperlink"/>
                  <w:rFonts w:cs="Arial"/>
                  <w:sz w:val="20"/>
                  <w:szCs w:val="20"/>
                </w:rPr>
                <w:t>https://www.maatwerkvoormensen.nl/</w:t>
              </w:r>
            </w:hyperlink>
            <w:r w:rsidR="000415FD" w:rsidRPr="00962DD7">
              <w:rPr>
                <w:rFonts w:cs="Arial"/>
                <w:sz w:val="20"/>
                <w:szCs w:val="20"/>
              </w:rPr>
              <w:t xml:space="preserve"> &amp; </w:t>
            </w:r>
            <w:hyperlink r:id="rId9" w:history="1">
              <w:r w:rsidR="000415FD" w:rsidRPr="00962DD7">
                <w:rPr>
                  <w:rStyle w:val="Hyperlink"/>
                  <w:rFonts w:cs="Arial"/>
                  <w:sz w:val="20"/>
                  <w:szCs w:val="20"/>
                </w:rPr>
                <w:t>Handleiding</w:t>
              </w:r>
            </w:hyperlink>
            <w:r w:rsidR="000415FD" w:rsidRPr="00962DD7">
              <w:rPr>
                <w:rFonts w:cs="Arial"/>
                <w:sz w:val="20"/>
                <w:szCs w:val="20"/>
              </w:rPr>
              <w:t xml:space="preserve"> </w:t>
            </w:r>
          </w:p>
          <w:p w14:paraId="3078C5C0" w14:textId="77777777" w:rsidR="000415FD" w:rsidRPr="00962DD7" w:rsidRDefault="000415FD" w:rsidP="000958A2">
            <w:pPr>
              <w:autoSpaceDE w:val="0"/>
              <w:autoSpaceDN w:val="0"/>
              <w:adjustRightInd w:val="0"/>
              <w:spacing w:line="240" w:lineRule="atLeast"/>
              <w:rPr>
                <w:rFonts w:cs="Arial"/>
                <w:sz w:val="20"/>
                <w:szCs w:val="20"/>
              </w:rPr>
            </w:pPr>
          </w:p>
          <w:p w14:paraId="2447231B" w14:textId="0A4395E3" w:rsidR="00A960F3" w:rsidRPr="00962DD7" w:rsidRDefault="000415FD" w:rsidP="000958A2">
            <w:pPr>
              <w:autoSpaceDE w:val="0"/>
              <w:autoSpaceDN w:val="0"/>
              <w:adjustRightInd w:val="0"/>
              <w:spacing w:line="240" w:lineRule="atLeast"/>
              <w:rPr>
                <w:rFonts w:cs="Arial"/>
                <w:sz w:val="20"/>
                <w:szCs w:val="20"/>
              </w:rPr>
            </w:pPr>
            <w:r w:rsidRPr="00962DD7">
              <w:rPr>
                <w:rFonts w:cs="Arial"/>
                <w:sz w:val="20"/>
                <w:szCs w:val="20"/>
              </w:rPr>
              <w:t xml:space="preserve">In welke mate zet u nu al de omschreven doelgroep van </w:t>
            </w:r>
            <w:proofErr w:type="spellStart"/>
            <w:r w:rsidRPr="00962DD7">
              <w:rPr>
                <w:rFonts w:cs="Arial"/>
                <w:sz w:val="20"/>
                <w:szCs w:val="20"/>
              </w:rPr>
              <w:t>social</w:t>
            </w:r>
            <w:proofErr w:type="spellEnd"/>
            <w:r w:rsidRPr="00962DD7">
              <w:rPr>
                <w:rFonts w:cs="Arial"/>
                <w:sz w:val="20"/>
                <w:szCs w:val="20"/>
              </w:rPr>
              <w:t xml:space="preserve"> return in?</w:t>
            </w:r>
            <w:r w:rsidRPr="00962DD7">
              <w:rPr>
                <w:rFonts w:cs="Arial"/>
                <w:sz w:val="20"/>
                <w:szCs w:val="20"/>
              </w:rPr>
              <w:br/>
              <w:t>Welke mogelijkheden ziet u voor (verdere) inzet van deze doelgroep</w:t>
            </w:r>
            <w:r w:rsidR="00075DC2" w:rsidRPr="00962DD7">
              <w:rPr>
                <w:rFonts w:cs="Arial"/>
                <w:sz w:val="20"/>
                <w:szCs w:val="20"/>
              </w:rPr>
              <w:t xml:space="preserve"> in relatie tot de onderhavige behoefte</w:t>
            </w:r>
            <w:r w:rsidRPr="00962DD7">
              <w:rPr>
                <w:rFonts w:cs="Arial"/>
                <w:sz w:val="20"/>
                <w:szCs w:val="20"/>
              </w:rPr>
              <w:t xml:space="preserve">? </w:t>
            </w:r>
            <w:r w:rsidR="00A960F3" w:rsidRPr="00962DD7">
              <w:rPr>
                <w:rFonts w:cs="Arial"/>
                <w:sz w:val="20"/>
                <w:szCs w:val="20"/>
              </w:rPr>
              <w:t xml:space="preserve"> </w:t>
            </w:r>
          </w:p>
        </w:tc>
      </w:tr>
      <w:tr w:rsidR="00A960F3" w:rsidRPr="00962DD7" w14:paraId="30ADC9B7" w14:textId="77777777" w:rsidTr="000958A2">
        <w:trPr>
          <w:trHeight w:val="255"/>
        </w:trPr>
        <w:tc>
          <w:tcPr>
            <w:tcW w:w="8500" w:type="dxa"/>
            <w:gridSpan w:val="2"/>
            <w:noWrap/>
            <w:tcMar>
              <w:top w:w="17" w:type="dxa"/>
              <w:left w:w="17" w:type="dxa"/>
              <w:bottom w:w="0" w:type="dxa"/>
              <w:right w:w="17" w:type="dxa"/>
            </w:tcMar>
          </w:tcPr>
          <w:p w14:paraId="4C280E3A" w14:textId="77777777" w:rsidR="00075DC2" w:rsidRPr="00962DD7" w:rsidRDefault="00075DC2" w:rsidP="00075DC2">
            <w:pPr>
              <w:autoSpaceDE w:val="0"/>
              <w:autoSpaceDN w:val="0"/>
              <w:adjustRightInd w:val="0"/>
              <w:spacing w:line="240" w:lineRule="atLeast"/>
              <w:rPr>
                <w:rFonts w:cs="Arial"/>
                <w:sz w:val="20"/>
                <w:szCs w:val="20"/>
              </w:rPr>
            </w:pPr>
            <w:r w:rsidRPr="00962DD7">
              <w:rPr>
                <w:rFonts w:cs="Arial"/>
                <w:sz w:val="20"/>
                <w:szCs w:val="20"/>
              </w:rPr>
              <w:t>&lt;Antwoord marktpartij&gt;</w:t>
            </w:r>
          </w:p>
          <w:p w14:paraId="0ABFBA1E" w14:textId="77777777" w:rsidR="00A960F3" w:rsidRPr="00962DD7" w:rsidRDefault="00A960F3" w:rsidP="000958A2">
            <w:pPr>
              <w:autoSpaceDE w:val="0"/>
              <w:autoSpaceDN w:val="0"/>
              <w:adjustRightInd w:val="0"/>
              <w:spacing w:line="240" w:lineRule="atLeast"/>
              <w:rPr>
                <w:rFonts w:cs="Arial"/>
                <w:sz w:val="20"/>
                <w:szCs w:val="20"/>
              </w:rPr>
            </w:pPr>
          </w:p>
          <w:p w14:paraId="7853C20C" w14:textId="77777777" w:rsidR="006B71A8" w:rsidRPr="00962DD7" w:rsidRDefault="006B71A8" w:rsidP="000958A2">
            <w:pPr>
              <w:autoSpaceDE w:val="0"/>
              <w:autoSpaceDN w:val="0"/>
              <w:adjustRightInd w:val="0"/>
              <w:spacing w:line="240" w:lineRule="atLeast"/>
              <w:rPr>
                <w:rFonts w:cs="Arial"/>
                <w:sz w:val="20"/>
                <w:szCs w:val="20"/>
              </w:rPr>
            </w:pPr>
          </w:p>
          <w:p w14:paraId="46F0659D" w14:textId="77777777" w:rsidR="00075DC2" w:rsidRDefault="00075DC2" w:rsidP="000958A2">
            <w:pPr>
              <w:autoSpaceDE w:val="0"/>
              <w:autoSpaceDN w:val="0"/>
              <w:adjustRightInd w:val="0"/>
              <w:spacing w:line="240" w:lineRule="atLeast"/>
              <w:rPr>
                <w:rFonts w:cs="Arial"/>
                <w:sz w:val="20"/>
                <w:szCs w:val="20"/>
              </w:rPr>
            </w:pPr>
          </w:p>
          <w:p w14:paraId="574B5F4B" w14:textId="77777777" w:rsidR="001A0AF3" w:rsidRPr="00962DD7" w:rsidRDefault="001A0AF3" w:rsidP="000958A2">
            <w:pPr>
              <w:autoSpaceDE w:val="0"/>
              <w:autoSpaceDN w:val="0"/>
              <w:adjustRightInd w:val="0"/>
              <w:spacing w:line="240" w:lineRule="atLeast"/>
              <w:rPr>
                <w:rFonts w:cs="Arial"/>
                <w:sz w:val="20"/>
                <w:szCs w:val="20"/>
              </w:rPr>
            </w:pPr>
          </w:p>
          <w:p w14:paraId="40484C8E" w14:textId="77777777" w:rsidR="006B71A8" w:rsidRPr="00962DD7" w:rsidRDefault="006B71A8" w:rsidP="000958A2">
            <w:pPr>
              <w:autoSpaceDE w:val="0"/>
              <w:autoSpaceDN w:val="0"/>
              <w:adjustRightInd w:val="0"/>
              <w:spacing w:line="240" w:lineRule="atLeast"/>
              <w:rPr>
                <w:rFonts w:cs="Arial"/>
                <w:sz w:val="20"/>
                <w:szCs w:val="20"/>
              </w:rPr>
            </w:pPr>
          </w:p>
        </w:tc>
      </w:tr>
    </w:tbl>
    <w:p w14:paraId="16203B10" w14:textId="77777777" w:rsidR="00647495" w:rsidRPr="00962DD7" w:rsidRDefault="00647495" w:rsidP="00A74929">
      <w:pPr>
        <w:spacing w:line="240" w:lineRule="atLeast"/>
        <w:rPr>
          <w:rFonts w:cs="Arial"/>
          <w:sz w:val="20"/>
          <w:szCs w:val="20"/>
        </w:rPr>
      </w:pPr>
    </w:p>
    <w:p w14:paraId="208CC834" w14:textId="77777777" w:rsidR="00A960F3" w:rsidRDefault="00A960F3" w:rsidP="00A74929">
      <w:pPr>
        <w:spacing w:line="240" w:lineRule="atLeast"/>
        <w:rPr>
          <w:rFonts w:cs="Arial"/>
          <w:sz w:val="20"/>
          <w:szCs w:val="20"/>
        </w:rPr>
      </w:pPr>
    </w:p>
    <w:p w14:paraId="33336F8E" w14:textId="77777777" w:rsidR="001A0AF3" w:rsidRPr="00962DD7" w:rsidRDefault="001A0AF3" w:rsidP="00A74929">
      <w:pPr>
        <w:spacing w:line="240" w:lineRule="atLeast"/>
        <w:rPr>
          <w:rFonts w:cs="Arial"/>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A960F3" w:rsidRPr="00962DD7" w14:paraId="373021BD" w14:textId="77777777" w:rsidTr="000958A2">
        <w:trPr>
          <w:trHeight w:val="255"/>
        </w:trPr>
        <w:tc>
          <w:tcPr>
            <w:tcW w:w="8500" w:type="dxa"/>
            <w:gridSpan w:val="2"/>
            <w:shd w:val="clear" w:color="auto" w:fill="548DD4" w:themeFill="text2" w:themeFillTint="99"/>
            <w:noWrap/>
            <w:tcMar>
              <w:top w:w="17" w:type="dxa"/>
              <w:left w:w="17" w:type="dxa"/>
              <w:bottom w:w="0" w:type="dxa"/>
              <w:right w:w="17" w:type="dxa"/>
            </w:tcMar>
          </w:tcPr>
          <w:p w14:paraId="53E93B92" w14:textId="77777777" w:rsidR="00A960F3" w:rsidRPr="00962DD7" w:rsidRDefault="00A960F3" w:rsidP="000958A2">
            <w:pPr>
              <w:pStyle w:val="Lijstalinea"/>
              <w:numPr>
                <w:ilvl w:val="0"/>
                <w:numId w:val="10"/>
              </w:numPr>
              <w:spacing w:line="240" w:lineRule="atLeast"/>
              <w:rPr>
                <w:rFonts w:cs="Arial"/>
                <w:b/>
                <w:bCs/>
                <w:sz w:val="20"/>
                <w:szCs w:val="20"/>
              </w:rPr>
            </w:pPr>
            <w:r w:rsidRPr="00962DD7">
              <w:rPr>
                <w:rFonts w:cs="Arial"/>
                <w:b/>
                <w:bCs/>
                <w:sz w:val="20"/>
                <w:szCs w:val="20"/>
              </w:rPr>
              <w:t>Wensen</w:t>
            </w:r>
          </w:p>
          <w:p w14:paraId="359F3139" w14:textId="77777777" w:rsidR="00A960F3" w:rsidRPr="00962DD7" w:rsidRDefault="00A960F3" w:rsidP="000958A2">
            <w:pPr>
              <w:pStyle w:val="Lijstalinea"/>
              <w:spacing w:line="240" w:lineRule="atLeast"/>
              <w:ind w:left="360"/>
              <w:rPr>
                <w:rFonts w:cs="Arial"/>
                <w:b/>
                <w:bCs/>
                <w:sz w:val="20"/>
                <w:szCs w:val="20"/>
              </w:rPr>
            </w:pPr>
          </w:p>
        </w:tc>
      </w:tr>
      <w:tr w:rsidR="00A960F3" w:rsidRPr="00962DD7" w14:paraId="338A9323" w14:textId="77777777" w:rsidTr="000958A2">
        <w:trPr>
          <w:trHeight w:val="255"/>
        </w:trPr>
        <w:tc>
          <w:tcPr>
            <w:tcW w:w="704" w:type="dxa"/>
            <w:noWrap/>
            <w:tcMar>
              <w:top w:w="17" w:type="dxa"/>
              <w:left w:w="17" w:type="dxa"/>
              <w:bottom w:w="0" w:type="dxa"/>
              <w:right w:w="17" w:type="dxa"/>
            </w:tcMar>
          </w:tcPr>
          <w:p w14:paraId="4C8B14D2" w14:textId="77777777" w:rsidR="00A960F3" w:rsidRPr="00962DD7" w:rsidRDefault="00A960F3" w:rsidP="000958A2">
            <w:pPr>
              <w:spacing w:line="240" w:lineRule="atLeast"/>
              <w:jc w:val="center"/>
              <w:rPr>
                <w:rFonts w:cs="Arial"/>
                <w:sz w:val="20"/>
                <w:szCs w:val="20"/>
              </w:rPr>
            </w:pPr>
            <w:r w:rsidRPr="00962DD7">
              <w:rPr>
                <w:rFonts w:cs="Arial"/>
                <w:sz w:val="20"/>
                <w:szCs w:val="20"/>
              </w:rPr>
              <w:t>1.</w:t>
            </w:r>
          </w:p>
        </w:tc>
        <w:tc>
          <w:tcPr>
            <w:tcW w:w="7796" w:type="dxa"/>
          </w:tcPr>
          <w:p w14:paraId="0EAA88DE" w14:textId="77777777" w:rsidR="00A960F3" w:rsidRPr="00962DD7" w:rsidRDefault="00A960F3" w:rsidP="000958A2">
            <w:pPr>
              <w:autoSpaceDE w:val="0"/>
              <w:autoSpaceDN w:val="0"/>
              <w:adjustRightInd w:val="0"/>
              <w:spacing w:line="240" w:lineRule="atLeast"/>
              <w:rPr>
                <w:rFonts w:cs="Arial"/>
                <w:sz w:val="20"/>
                <w:szCs w:val="20"/>
              </w:rPr>
            </w:pPr>
            <w:r w:rsidRPr="00962DD7">
              <w:rPr>
                <w:rFonts w:cs="Arial"/>
                <w:sz w:val="20"/>
                <w:szCs w:val="20"/>
              </w:rPr>
              <w:t xml:space="preserve">De aanbestedende dienst wil de aanbesteding gunnen aan de partij met de beste prijs-/kwaliteitsverhouding. </w:t>
            </w:r>
          </w:p>
          <w:p w14:paraId="3F51788D" w14:textId="2A351FE3" w:rsidR="00A960F3" w:rsidRPr="00962DD7" w:rsidRDefault="00DC597D" w:rsidP="000958A2">
            <w:pPr>
              <w:autoSpaceDE w:val="0"/>
              <w:autoSpaceDN w:val="0"/>
              <w:adjustRightInd w:val="0"/>
              <w:spacing w:line="240" w:lineRule="atLeast"/>
              <w:rPr>
                <w:rFonts w:cs="Arial"/>
                <w:sz w:val="20"/>
                <w:szCs w:val="20"/>
              </w:rPr>
            </w:pPr>
            <w:r w:rsidRPr="00962DD7">
              <w:rPr>
                <w:rFonts w:cs="Arial"/>
                <w:sz w:val="20"/>
                <w:szCs w:val="20"/>
              </w:rPr>
              <w:t>Hoe ziet een goede prijs</w:t>
            </w:r>
            <w:r w:rsidR="00B56A4D" w:rsidRPr="00962DD7">
              <w:rPr>
                <w:rFonts w:cs="Arial"/>
                <w:sz w:val="20"/>
                <w:szCs w:val="20"/>
              </w:rPr>
              <w:t>-</w:t>
            </w:r>
            <w:r w:rsidRPr="00962DD7">
              <w:rPr>
                <w:rFonts w:cs="Arial"/>
                <w:sz w:val="20"/>
                <w:szCs w:val="20"/>
              </w:rPr>
              <w:t xml:space="preserve">uitvraag er volgens u uit? Waar dient rekening mee gehouden te worden? Ook rekening houdend met een veranderd assortiment en </w:t>
            </w:r>
            <w:r w:rsidR="00B56A4D" w:rsidRPr="00962DD7">
              <w:rPr>
                <w:rFonts w:cs="Arial"/>
                <w:sz w:val="20"/>
                <w:szCs w:val="20"/>
              </w:rPr>
              <w:t xml:space="preserve">mogelijke </w:t>
            </w:r>
            <w:r w:rsidRPr="00962DD7">
              <w:rPr>
                <w:rFonts w:cs="Arial"/>
                <w:sz w:val="20"/>
                <w:szCs w:val="20"/>
              </w:rPr>
              <w:t xml:space="preserve">prijsveranderingen van uitgaven gedurende de looptijd van de overeenkomst. En op </w:t>
            </w:r>
            <w:r w:rsidR="006127D1">
              <w:rPr>
                <w:rFonts w:cs="Arial"/>
                <w:sz w:val="20"/>
                <w:szCs w:val="20"/>
              </w:rPr>
              <w:t xml:space="preserve">de </w:t>
            </w:r>
            <w:r w:rsidRPr="00962DD7">
              <w:rPr>
                <w:rFonts w:cs="Arial"/>
                <w:sz w:val="20"/>
                <w:szCs w:val="20"/>
              </w:rPr>
              <w:t xml:space="preserve">laatste plaats ook met mogelijke afname van groepsabonnementen/licenties. </w:t>
            </w:r>
            <w:r w:rsidR="00A960F3" w:rsidRPr="00962DD7">
              <w:rPr>
                <w:rFonts w:cs="Arial"/>
                <w:sz w:val="20"/>
                <w:szCs w:val="20"/>
              </w:rPr>
              <w:t xml:space="preserve"> </w:t>
            </w:r>
          </w:p>
        </w:tc>
      </w:tr>
      <w:tr w:rsidR="00A960F3" w:rsidRPr="00962DD7" w14:paraId="6642A621" w14:textId="77777777" w:rsidTr="00492A7F">
        <w:trPr>
          <w:trHeight w:val="255"/>
        </w:trPr>
        <w:tc>
          <w:tcPr>
            <w:tcW w:w="8500" w:type="dxa"/>
            <w:gridSpan w:val="2"/>
            <w:noWrap/>
            <w:tcMar>
              <w:top w:w="17" w:type="dxa"/>
              <w:left w:w="17" w:type="dxa"/>
              <w:bottom w:w="0" w:type="dxa"/>
              <w:right w:w="17" w:type="dxa"/>
            </w:tcMar>
          </w:tcPr>
          <w:p w14:paraId="5A75D631" w14:textId="77777777" w:rsidR="00075DC2" w:rsidRPr="00962DD7" w:rsidRDefault="00075DC2" w:rsidP="00075DC2">
            <w:pPr>
              <w:autoSpaceDE w:val="0"/>
              <w:autoSpaceDN w:val="0"/>
              <w:adjustRightInd w:val="0"/>
              <w:spacing w:line="240" w:lineRule="atLeast"/>
              <w:rPr>
                <w:rFonts w:cs="Arial"/>
                <w:sz w:val="20"/>
                <w:szCs w:val="20"/>
              </w:rPr>
            </w:pPr>
            <w:r w:rsidRPr="00962DD7">
              <w:rPr>
                <w:rFonts w:cs="Arial"/>
                <w:sz w:val="20"/>
                <w:szCs w:val="20"/>
              </w:rPr>
              <w:t>&lt;Antwoord marktpartij&gt;</w:t>
            </w:r>
          </w:p>
          <w:p w14:paraId="663B7E5A" w14:textId="2D9948B0" w:rsidR="00A960F3" w:rsidRDefault="00A960F3" w:rsidP="000958A2">
            <w:pPr>
              <w:autoSpaceDE w:val="0"/>
              <w:autoSpaceDN w:val="0"/>
              <w:adjustRightInd w:val="0"/>
              <w:spacing w:line="240" w:lineRule="atLeast"/>
              <w:rPr>
                <w:rFonts w:cs="Arial"/>
                <w:sz w:val="20"/>
                <w:szCs w:val="20"/>
              </w:rPr>
            </w:pPr>
          </w:p>
          <w:p w14:paraId="0193AFBE" w14:textId="77777777" w:rsidR="001A0AF3" w:rsidRPr="00962DD7" w:rsidRDefault="001A0AF3" w:rsidP="000958A2">
            <w:pPr>
              <w:autoSpaceDE w:val="0"/>
              <w:autoSpaceDN w:val="0"/>
              <w:adjustRightInd w:val="0"/>
              <w:spacing w:line="240" w:lineRule="atLeast"/>
              <w:rPr>
                <w:rFonts w:cs="Arial"/>
                <w:sz w:val="20"/>
                <w:szCs w:val="20"/>
              </w:rPr>
            </w:pPr>
          </w:p>
          <w:p w14:paraId="4ED4B85B" w14:textId="77777777" w:rsidR="00075DC2" w:rsidRPr="00962DD7" w:rsidRDefault="00075DC2" w:rsidP="000958A2">
            <w:pPr>
              <w:autoSpaceDE w:val="0"/>
              <w:autoSpaceDN w:val="0"/>
              <w:adjustRightInd w:val="0"/>
              <w:spacing w:line="240" w:lineRule="atLeast"/>
              <w:rPr>
                <w:rFonts w:cs="Arial"/>
                <w:sz w:val="20"/>
                <w:szCs w:val="20"/>
              </w:rPr>
            </w:pPr>
          </w:p>
          <w:p w14:paraId="136B3E54" w14:textId="77777777" w:rsidR="006B71A8" w:rsidRPr="00962DD7" w:rsidRDefault="006B71A8" w:rsidP="000958A2">
            <w:pPr>
              <w:autoSpaceDE w:val="0"/>
              <w:autoSpaceDN w:val="0"/>
              <w:adjustRightInd w:val="0"/>
              <w:spacing w:line="240" w:lineRule="atLeast"/>
              <w:rPr>
                <w:rFonts w:cs="Arial"/>
                <w:sz w:val="20"/>
                <w:szCs w:val="20"/>
              </w:rPr>
            </w:pPr>
          </w:p>
          <w:p w14:paraId="1442EB1E" w14:textId="77777777" w:rsidR="006B71A8" w:rsidRPr="00962DD7" w:rsidRDefault="006B71A8" w:rsidP="000958A2">
            <w:pPr>
              <w:autoSpaceDE w:val="0"/>
              <w:autoSpaceDN w:val="0"/>
              <w:adjustRightInd w:val="0"/>
              <w:spacing w:line="240" w:lineRule="atLeast"/>
              <w:rPr>
                <w:rFonts w:cs="Arial"/>
                <w:sz w:val="20"/>
                <w:szCs w:val="20"/>
              </w:rPr>
            </w:pPr>
          </w:p>
        </w:tc>
      </w:tr>
      <w:tr w:rsidR="00A960F3" w:rsidRPr="00962DD7" w14:paraId="6D33A75B" w14:textId="77777777" w:rsidTr="000958A2">
        <w:trPr>
          <w:trHeight w:val="255"/>
        </w:trPr>
        <w:tc>
          <w:tcPr>
            <w:tcW w:w="704" w:type="dxa"/>
            <w:noWrap/>
            <w:tcMar>
              <w:top w:w="17" w:type="dxa"/>
              <w:left w:w="17" w:type="dxa"/>
              <w:bottom w:w="0" w:type="dxa"/>
              <w:right w:w="17" w:type="dxa"/>
            </w:tcMar>
          </w:tcPr>
          <w:p w14:paraId="25EC1DBA" w14:textId="77777777" w:rsidR="00A960F3" w:rsidRPr="00962DD7" w:rsidRDefault="006B71A8" w:rsidP="000958A2">
            <w:pPr>
              <w:spacing w:line="240" w:lineRule="atLeast"/>
              <w:jc w:val="center"/>
              <w:rPr>
                <w:rFonts w:cs="Arial"/>
                <w:sz w:val="20"/>
                <w:szCs w:val="20"/>
              </w:rPr>
            </w:pPr>
            <w:r w:rsidRPr="00962DD7">
              <w:rPr>
                <w:rFonts w:cs="Arial"/>
                <w:sz w:val="20"/>
                <w:szCs w:val="20"/>
              </w:rPr>
              <w:t>2</w:t>
            </w:r>
            <w:r w:rsidR="00A960F3" w:rsidRPr="00962DD7">
              <w:rPr>
                <w:rFonts w:cs="Arial"/>
                <w:sz w:val="20"/>
                <w:szCs w:val="20"/>
              </w:rPr>
              <w:t>.</w:t>
            </w:r>
          </w:p>
        </w:tc>
        <w:tc>
          <w:tcPr>
            <w:tcW w:w="7796" w:type="dxa"/>
          </w:tcPr>
          <w:p w14:paraId="6E3D24F6" w14:textId="77777777" w:rsidR="00A960F3" w:rsidRPr="00962DD7" w:rsidRDefault="00A960F3" w:rsidP="000958A2">
            <w:pPr>
              <w:autoSpaceDE w:val="0"/>
              <w:autoSpaceDN w:val="0"/>
              <w:adjustRightInd w:val="0"/>
              <w:spacing w:line="240" w:lineRule="atLeast"/>
              <w:rPr>
                <w:rFonts w:cs="Arial"/>
                <w:sz w:val="20"/>
                <w:szCs w:val="20"/>
              </w:rPr>
            </w:pPr>
            <w:r w:rsidRPr="00962DD7">
              <w:rPr>
                <w:rFonts w:cs="Arial"/>
                <w:sz w:val="20"/>
                <w:szCs w:val="20"/>
              </w:rPr>
              <w:t xml:space="preserve">De aanbestedende dienst wil de aanbesteding gunnen aan de partij met de beste prijs-/kwaliteitsverhouding. </w:t>
            </w:r>
          </w:p>
          <w:p w14:paraId="3ABFDAA4" w14:textId="77777777" w:rsidR="00A960F3" w:rsidRPr="00962DD7" w:rsidRDefault="00A960F3" w:rsidP="000958A2">
            <w:pPr>
              <w:autoSpaceDE w:val="0"/>
              <w:autoSpaceDN w:val="0"/>
              <w:adjustRightInd w:val="0"/>
              <w:spacing w:line="240" w:lineRule="atLeast"/>
              <w:rPr>
                <w:rFonts w:cs="Arial"/>
                <w:sz w:val="20"/>
                <w:szCs w:val="20"/>
              </w:rPr>
            </w:pPr>
            <w:r w:rsidRPr="00962DD7">
              <w:rPr>
                <w:rFonts w:cs="Arial"/>
                <w:sz w:val="20"/>
                <w:szCs w:val="20"/>
              </w:rPr>
              <w:t xml:space="preserve">Welke opties ziet u voor de uitvraag van de wensen? Met andere woorden, waarin onderscheiden partijen zich in de dienstverlening wat een </w:t>
            </w:r>
            <w:r w:rsidR="006B71A8" w:rsidRPr="00962DD7">
              <w:rPr>
                <w:rFonts w:cs="Arial"/>
                <w:sz w:val="20"/>
                <w:szCs w:val="20"/>
              </w:rPr>
              <w:t xml:space="preserve">mogelijke </w:t>
            </w:r>
            <w:r w:rsidRPr="00962DD7">
              <w:rPr>
                <w:rFonts w:cs="Arial"/>
                <w:sz w:val="20"/>
                <w:szCs w:val="20"/>
              </w:rPr>
              <w:t xml:space="preserve">hogere prijs rechtvaardigt?  </w:t>
            </w:r>
          </w:p>
        </w:tc>
      </w:tr>
      <w:tr w:rsidR="00A960F3" w:rsidRPr="00962DD7" w14:paraId="76198F09" w14:textId="77777777" w:rsidTr="000958A2">
        <w:trPr>
          <w:trHeight w:val="255"/>
        </w:trPr>
        <w:tc>
          <w:tcPr>
            <w:tcW w:w="8500" w:type="dxa"/>
            <w:gridSpan w:val="2"/>
            <w:noWrap/>
            <w:tcMar>
              <w:top w:w="17" w:type="dxa"/>
              <w:left w:w="17" w:type="dxa"/>
              <w:bottom w:w="0" w:type="dxa"/>
              <w:right w:w="17" w:type="dxa"/>
            </w:tcMar>
          </w:tcPr>
          <w:p w14:paraId="75A6ED17" w14:textId="77777777" w:rsidR="00075DC2" w:rsidRPr="00962DD7" w:rsidRDefault="00075DC2" w:rsidP="00075DC2">
            <w:pPr>
              <w:autoSpaceDE w:val="0"/>
              <w:autoSpaceDN w:val="0"/>
              <w:adjustRightInd w:val="0"/>
              <w:spacing w:line="240" w:lineRule="atLeast"/>
              <w:rPr>
                <w:rFonts w:cs="Arial"/>
                <w:sz w:val="20"/>
                <w:szCs w:val="20"/>
              </w:rPr>
            </w:pPr>
            <w:r w:rsidRPr="00962DD7">
              <w:rPr>
                <w:rFonts w:cs="Arial"/>
                <w:sz w:val="20"/>
                <w:szCs w:val="20"/>
              </w:rPr>
              <w:t>&lt;Antwoord marktpartij&gt;</w:t>
            </w:r>
          </w:p>
          <w:p w14:paraId="610B8F4B" w14:textId="77777777" w:rsidR="006B71A8" w:rsidRPr="00962DD7" w:rsidRDefault="006B71A8" w:rsidP="000958A2">
            <w:pPr>
              <w:autoSpaceDE w:val="0"/>
              <w:autoSpaceDN w:val="0"/>
              <w:adjustRightInd w:val="0"/>
              <w:spacing w:line="240" w:lineRule="atLeast"/>
              <w:rPr>
                <w:rFonts w:cs="Arial"/>
                <w:sz w:val="20"/>
                <w:szCs w:val="20"/>
              </w:rPr>
            </w:pPr>
          </w:p>
          <w:p w14:paraId="748CD936" w14:textId="77777777" w:rsidR="006B71A8" w:rsidRDefault="006B71A8" w:rsidP="000958A2">
            <w:pPr>
              <w:autoSpaceDE w:val="0"/>
              <w:autoSpaceDN w:val="0"/>
              <w:adjustRightInd w:val="0"/>
              <w:spacing w:line="240" w:lineRule="atLeast"/>
              <w:rPr>
                <w:rFonts w:cs="Arial"/>
                <w:sz w:val="20"/>
                <w:szCs w:val="20"/>
              </w:rPr>
            </w:pPr>
          </w:p>
          <w:p w14:paraId="19C9CA4B" w14:textId="77777777" w:rsidR="001A0AF3" w:rsidRPr="00962DD7" w:rsidRDefault="001A0AF3" w:rsidP="000958A2">
            <w:pPr>
              <w:autoSpaceDE w:val="0"/>
              <w:autoSpaceDN w:val="0"/>
              <w:adjustRightInd w:val="0"/>
              <w:spacing w:line="240" w:lineRule="atLeast"/>
              <w:rPr>
                <w:rFonts w:cs="Arial"/>
                <w:sz w:val="20"/>
                <w:szCs w:val="20"/>
              </w:rPr>
            </w:pPr>
          </w:p>
          <w:p w14:paraId="1FE27CA6" w14:textId="77777777" w:rsidR="00075DC2" w:rsidRPr="00962DD7" w:rsidRDefault="00075DC2" w:rsidP="000958A2">
            <w:pPr>
              <w:autoSpaceDE w:val="0"/>
              <w:autoSpaceDN w:val="0"/>
              <w:adjustRightInd w:val="0"/>
              <w:spacing w:line="240" w:lineRule="atLeast"/>
              <w:rPr>
                <w:rFonts w:cs="Arial"/>
                <w:sz w:val="20"/>
                <w:szCs w:val="20"/>
              </w:rPr>
            </w:pPr>
          </w:p>
          <w:p w14:paraId="13852643" w14:textId="77777777" w:rsidR="00075DC2" w:rsidRPr="00962DD7" w:rsidRDefault="00075DC2" w:rsidP="000958A2">
            <w:pPr>
              <w:autoSpaceDE w:val="0"/>
              <w:autoSpaceDN w:val="0"/>
              <w:adjustRightInd w:val="0"/>
              <w:spacing w:line="240" w:lineRule="atLeast"/>
              <w:rPr>
                <w:rFonts w:cs="Arial"/>
                <w:sz w:val="20"/>
                <w:szCs w:val="20"/>
              </w:rPr>
            </w:pPr>
          </w:p>
        </w:tc>
      </w:tr>
      <w:tr w:rsidR="00962DD7" w:rsidRPr="00962DD7" w14:paraId="4B8B531D" w14:textId="77777777" w:rsidTr="00A939DD">
        <w:trPr>
          <w:trHeight w:val="255"/>
        </w:trPr>
        <w:tc>
          <w:tcPr>
            <w:tcW w:w="704" w:type="dxa"/>
            <w:noWrap/>
            <w:tcMar>
              <w:top w:w="17" w:type="dxa"/>
              <w:left w:w="17" w:type="dxa"/>
              <w:bottom w:w="0" w:type="dxa"/>
              <w:right w:w="17" w:type="dxa"/>
            </w:tcMar>
          </w:tcPr>
          <w:p w14:paraId="1FAA493F" w14:textId="2C4357D3" w:rsidR="00962DD7" w:rsidRPr="00962DD7" w:rsidRDefault="00962DD7" w:rsidP="00A939DD">
            <w:pPr>
              <w:spacing w:line="240" w:lineRule="atLeast"/>
              <w:jc w:val="center"/>
              <w:rPr>
                <w:rFonts w:cs="Arial"/>
                <w:sz w:val="20"/>
                <w:szCs w:val="20"/>
              </w:rPr>
            </w:pPr>
            <w:r w:rsidRPr="00962DD7">
              <w:rPr>
                <w:rFonts w:cs="Arial"/>
                <w:sz w:val="20"/>
                <w:szCs w:val="20"/>
              </w:rPr>
              <w:t>3.</w:t>
            </w:r>
          </w:p>
        </w:tc>
        <w:tc>
          <w:tcPr>
            <w:tcW w:w="7796" w:type="dxa"/>
          </w:tcPr>
          <w:p w14:paraId="62C8C71B" w14:textId="7FFD623D" w:rsidR="00962DD7" w:rsidRPr="00962DD7" w:rsidRDefault="00962DD7" w:rsidP="00A939DD">
            <w:pPr>
              <w:autoSpaceDE w:val="0"/>
              <w:autoSpaceDN w:val="0"/>
              <w:adjustRightInd w:val="0"/>
              <w:spacing w:line="240" w:lineRule="atLeast"/>
              <w:rPr>
                <w:rFonts w:cs="Arial"/>
                <w:sz w:val="20"/>
                <w:szCs w:val="20"/>
              </w:rPr>
            </w:pPr>
            <w:r w:rsidRPr="00962DD7">
              <w:rPr>
                <w:rFonts w:cs="Arial"/>
                <w:sz w:val="20"/>
                <w:szCs w:val="20"/>
              </w:rPr>
              <w:t>De aanbestedende dienst overweegt om punten toe te kennen aan de kwaliteit van de door de leverancier aangeboden bestelomgeving</w:t>
            </w:r>
            <w:r w:rsidR="006127D1">
              <w:rPr>
                <w:rFonts w:cs="Arial"/>
                <w:sz w:val="20"/>
                <w:szCs w:val="20"/>
              </w:rPr>
              <w:t xml:space="preserve"> en mogelijk de abonnementsbeheer omgeving</w:t>
            </w:r>
            <w:r w:rsidRPr="00962DD7">
              <w:rPr>
                <w:rFonts w:cs="Arial"/>
                <w:sz w:val="20"/>
                <w:szCs w:val="20"/>
              </w:rPr>
              <w:t>, door diverse gebruikers deze omgeving te laten beoordelen op gebruiksvriendelijkheid, volledigheid, juistheid en actualiteit. Acht u een dergelijke test uitvoerbaar en zo ja, heeft u suggesties ten aanzien van de inrichting hiervan? Heeft u andere suggesties om te komen tot een objectief vergelijk van uw bestelomgeving t.o.v. andere marktpartijen?</w:t>
            </w:r>
          </w:p>
        </w:tc>
      </w:tr>
      <w:tr w:rsidR="00962DD7" w:rsidRPr="00962DD7" w14:paraId="5B78EF81" w14:textId="77777777" w:rsidTr="00A939DD">
        <w:trPr>
          <w:trHeight w:val="255"/>
        </w:trPr>
        <w:tc>
          <w:tcPr>
            <w:tcW w:w="8500" w:type="dxa"/>
            <w:gridSpan w:val="2"/>
            <w:noWrap/>
            <w:tcMar>
              <w:top w:w="17" w:type="dxa"/>
              <w:left w:w="17" w:type="dxa"/>
              <w:bottom w:w="0" w:type="dxa"/>
              <w:right w:w="17" w:type="dxa"/>
            </w:tcMar>
          </w:tcPr>
          <w:p w14:paraId="3B00667D" w14:textId="77777777" w:rsidR="00962DD7" w:rsidRPr="00962DD7" w:rsidRDefault="00962DD7" w:rsidP="00A939DD">
            <w:pPr>
              <w:autoSpaceDE w:val="0"/>
              <w:autoSpaceDN w:val="0"/>
              <w:adjustRightInd w:val="0"/>
              <w:spacing w:line="240" w:lineRule="atLeast"/>
              <w:rPr>
                <w:rFonts w:cs="Arial"/>
                <w:sz w:val="20"/>
                <w:szCs w:val="20"/>
              </w:rPr>
            </w:pPr>
            <w:r w:rsidRPr="00962DD7">
              <w:rPr>
                <w:rFonts w:cs="Arial"/>
                <w:sz w:val="20"/>
                <w:szCs w:val="20"/>
              </w:rPr>
              <w:t>&lt;Antwoord marktpartij&gt;</w:t>
            </w:r>
          </w:p>
          <w:p w14:paraId="196892EB" w14:textId="77777777" w:rsidR="00962DD7" w:rsidRDefault="00962DD7" w:rsidP="00A939DD">
            <w:pPr>
              <w:autoSpaceDE w:val="0"/>
              <w:autoSpaceDN w:val="0"/>
              <w:adjustRightInd w:val="0"/>
              <w:spacing w:line="240" w:lineRule="atLeast"/>
              <w:rPr>
                <w:rFonts w:cs="Arial"/>
                <w:sz w:val="20"/>
                <w:szCs w:val="20"/>
              </w:rPr>
            </w:pPr>
          </w:p>
          <w:p w14:paraId="6D62508C" w14:textId="77777777" w:rsidR="001A0AF3" w:rsidRPr="00962DD7" w:rsidRDefault="001A0AF3" w:rsidP="00A939DD">
            <w:pPr>
              <w:autoSpaceDE w:val="0"/>
              <w:autoSpaceDN w:val="0"/>
              <w:adjustRightInd w:val="0"/>
              <w:spacing w:line="240" w:lineRule="atLeast"/>
              <w:rPr>
                <w:rFonts w:cs="Arial"/>
                <w:sz w:val="20"/>
                <w:szCs w:val="20"/>
              </w:rPr>
            </w:pPr>
          </w:p>
          <w:p w14:paraId="5BD8FC1D" w14:textId="77777777" w:rsidR="00962DD7" w:rsidRPr="00962DD7" w:rsidRDefault="00962DD7" w:rsidP="00A939DD">
            <w:pPr>
              <w:autoSpaceDE w:val="0"/>
              <w:autoSpaceDN w:val="0"/>
              <w:adjustRightInd w:val="0"/>
              <w:spacing w:line="240" w:lineRule="atLeast"/>
              <w:rPr>
                <w:rFonts w:cs="Arial"/>
                <w:sz w:val="20"/>
                <w:szCs w:val="20"/>
              </w:rPr>
            </w:pPr>
          </w:p>
          <w:p w14:paraId="2E4CCDF6" w14:textId="77777777" w:rsidR="00962DD7" w:rsidRPr="00962DD7" w:rsidRDefault="00962DD7" w:rsidP="00A939DD">
            <w:pPr>
              <w:autoSpaceDE w:val="0"/>
              <w:autoSpaceDN w:val="0"/>
              <w:adjustRightInd w:val="0"/>
              <w:spacing w:line="240" w:lineRule="atLeast"/>
              <w:rPr>
                <w:rFonts w:cs="Arial"/>
                <w:sz w:val="20"/>
                <w:szCs w:val="20"/>
              </w:rPr>
            </w:pPr>
          </w:p>
          <w:p w14:paraId="53861FA5" w14:textId="77777777" w:rsidR="00962DD7" w:rsidRPr="00962DD7" w:rsidRDefault="00962DD7" w:rsidP="00A939DD">
            <w:pPr>
              <w:autoSpaceDE w:val="0"/>
              <w:autoSpaceDN w:val="0"/>
              <w:adjustRightInd w:val="0"/>
              <w:spacing w:line="240" w:lineRule="atLeast"/>
              <w:rPr>
                <w:rFonts w:cs="Arial"/>
                <w:sz w:val="20"/>
                <w:szCs w:val="20"/>
              </w:rPr>
            </w:pPr>
          </w:p>
        </w:tc>
      </w:tr>
    </w:tbl>
    <w:p w14:paraId="4D913D09" w14:textId="77777777" w:rsidR="00A74929" w:rsidRPr="00962DD7" w:rsidRDefault="00A74929" w:rsidP="00A74929">
      <w:pPr>
        <w:spacing w:line="240" w:lineRule="atLeast"/>
        <w:rPr>
          <w:rFonts w:cs="Arial"/>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A74929" w:rsidRPr="00962DD7" w14:paraId="3B376EAC" w14:textId="77777777" w:rsidTr="006B71A8">
        <w:trPr>
          <w:trHeight w:val="255"/>
        </w:trPr>
        <w:tc>
          <w:tcPr>
            <w:tcW w:w="8500" w:type="dxa"/>
            <w:gridSpan w:val="2"/>
            <w:shd w:val="clear" w:color="auto" w:fill="548DD4" w:themeFill="text2" w:themeFillTint="99"/>
            <w:noWrap/>
            <w:tcMar>
              <w:top w:w="17" w:type="dxa"/>
              <w:left w:w="17" w:type="dxa"/>
              <w:bottom w:w="0" w:type="dxa"/>
              <w:right w:w="17" w:type="dxa"/>
            </w:tcMar>
          </w:tcPr>
          <w:p w14:paraId="30FF9746" w14:textId="77777777" w:rsidR="00A74929" w:rsidRPr="00962DD7" w:rsidRDefault="00A74929" w:rsidP="00A74929">
            <w:pPr>
              <w:pStyle w:val="Lijstalinea"/>
              <w:numPr>
                <w:ilvl w:val="0"/>
                <w:numId w:val="10"/>
              </w:numPr>
              <w:spacing w:line="240" w:lineRule="atLeast"/>
              <w:rPr>
                <w:rFonts w:cs="Arial"/>
                <w:b/>
                <w:bCs/>
                <w:sz w:val="20"/>
                <w:szCs w:val="20"/>
              </w:rPr>
            </w:pPr>
            <w:bookmarkStart w:id="1" w:name="_GoBack"/>
            <w:bookmarkEnd w:id="1"/>
            <w:r w:rsidRPr="00962DD7">
              <w:rPr>
                <w:rFonts w:cs="Arial"/>
                <w:b/>
                <w:bCs/>
                <w:sz w:val="20"/>
                <w:szCs w:val="20"/>
              </w:rPr>
              <w:lastRenderedPageBreak/>
              <w:t>Algemene vragen &amp; ruimte voor advies</w:t>
            </w:r>
          </w:p>
          <w:p w14:paraId="585B2215" w14:textId="77777777" w:rsidR="00A74929" w:rsidRPr="00962DD7" w:rsidRDefault="00A74929" w:rsidP="000958A2">
            <w:pPr>
              <w:pStyle w:val="Lijstalinea"/>
              <w:spacing w:line="240" w:lineRule="atLeast"/>
              <w:ind w:left="360"/>
              <w:rPr>
                <w:rFonts w:cs="Arial"/>
                <w:b/>
                <w:bCs/>
                <w:sz w:val="20"/>
                <w:szCs w:val="20"/>
              </w:rPr>
            </w:pPr>
          </w:p>
        </w:tc>
      </w:tr>
      <w:tr w:rsidR="00A74929" w:rsidRPr="00962DD7" w14:paraId="3F6C6454" w14:textId="77777777" w:rsidTr="000958A2">
        <w:trPr>
          <w:trHeight w:val="255"/>
        </w:trPr>
        <w:tc>
          <w:tcPr>
            <w:tcW w:w="704" w:type="dxa"/>
            <w:noWrap/>
            <w:tcMar>
              <w:top w:w="17" w:type="dxa"/>
              <w:left w:w="17" w:type="dxa"/>
              <w:bottom w:w="0" w:type="dxa"/>
              <w:right w:w="17" w:type="dxa"/>
            </w:tcMar>
          </w:tcPr>
          <w:p w14:paraId="589D9DAA" w14:textId="77777777" w:rsidR="00A74929" w:rsidRPr="00962DD7" w:rsidRDefault="00A74929" w:rsidP="000958A2">
            <w:pPr>
              <w:spacing w:line="240" w:lineRule="atLeast"/>
              <w:jc w:val="center"/>
              <w:rPr>
                <w:rFonts w:cs="Arial"/>
                <w:sz w:val="20"/>
                <w:szCs w:val="20"/>
              </w:rPr>
            </w:pPr>
            <w:r w:rsidRPr="00962DD7">
              <w:rPr>
                <w:rFonts w:cs="Arial"/>
                <w:sz w:val="20"/>
                <w:szCs w:val="20"/>
              </w:rPr>
              <w:t>1.</w:t>
            </w:r>
          </w:p>
        </w:tc>
        <w:tc>
          <w:tcPr>
            <w:tcW w:w="7796" w:type="dxa"/>
          </w:tcPr>
          <w:p w14:paraId="31B67327" w14:textId="5578CC7C" w:rsidR="00A74929" w:rsidRPr="00962DD7" w:rsidRDefault="00A74929" w:rsidP="00330D98">
            <w:pPr>
              <w:spacing w:line="240" w:lineRule="atLeast"/>
              <w:rPr>
                <w:rFonts w:cs="Arial"/>
                <w:color w:val="000000"/>
                <w:sz w:val="20"/>
                <w:szCs w:val="20"/>
              </w:rPr>
            </w:pPr>
            <w:r w:rsidRPr="00962DD7">
              <w:rPr>
                <w:rFonts w:cs="Arial"/>
                <w:color w:val="000000"/>
                <w:sz w:val="20"/>
                <w:szCs w:val="20"/>
              </w:rPr>
              <w:t xml:space="preserve">Welke </w:t>
            </w:r>
            <w:r w:rsidR="001942A2" w:rsidRPr="00962DD7">
              <w:rPr>
                <w:rFonts w:cs="Arial"/>
                <w:color w:val="000000"/>
                <w:sz w:val="20"/>
                <w:szCs w:val="20"/>
              </w:rPr>
              <w:t xml:space="preserve">andere punten kan de aanbestedende dienst meenemen wanneer het gaat om </w:t>
            </w:r>
            <w:r w:rsidR="00330D98" w:rsidRPr="00962DD7">
              <w:rPr>
                <w:rFonts w:cs="Arial"/>
                <w:color w:val="000000"/>
                <w:sz w:val="20"/>
                <w:szCs w:val="20"/>
              </w:rPr>
              <w:t xml:space="preserve">de inrichting van de voorgenomen </w:t>
            </w:r>
            <w:r w:rsidR="001942A2" w:rsidRPr="00962DD7">
              <w:rPr>
                <w:rFonts w:cs="Arial"/>
                <w:color w:val="000000"/>
                <w:sz w:val="20"/>
                <w:szCs w:val="20"/>
              </w:rPr>
              <w:t xml:space="preserve">aanbesteding? </w:t>
            </w:r>
          </w:p>
        </w:tc>
      </w:tr>
      <w:tr w:rsidR="001942A2" w:rsidRPr="00962DD7" w14:paraId="386AB57D" w14:textId="77777777" w:rsidTr="002A3EC0">
        <w:trPr>
          <w:trHeight w:val="255"/>
        </w:trPr>
        <w:tc>
          <w:tcPr>
            <w:tcW w:w="8500" w:type="dxa"/>
            <w:gridSpan w:val="2"/>
            <w:noWrap/>
            <w:tcMar>
              <w:top w:w="17" w:type="dxa"/>
              <w:left w:w="17" w:type="dxa"/>
              <w:bottom w:w="0" w:type="dxa"/>
              <w:right w:w="17" w:type="dxa"/>
            </w:tcMar>
          </w:tcPr>
          <w:p w14:paraId="48C75D03" w14:textId="77777777" w:rsidR="00075DC2" w:rsidRPr="00962DD7" w:rsidRDefault="00075DC2" w:rsidP="00075DC2">
            <w:pPr>
              <w:autoSpaceDE w:val="0"/>
              <w:autoSpaceDN w:val="0"/>
              <w:adjustRightInd w:val="0"/>
              <w:spacing w:line="240" w:lineRule="atLeast"/>
              <w:rPr>
                <w:rFonts w:cs="Arial"/>
                <w:sz w:val="20"/>
                <w:szCs w:val="20"/>
              </w:rPr>
            </w:pPr>
            <w:r w:rsidRPr="00962DD7">
              <w:rPr>
                <w:rFonts w:cs="Arial"/>
                <w:sz w:val="20"/>
                <w:szCs w:val="20"/>
              </w:rPr>
              <w:t>&lt;Antwoord marktpartij&gt;</w:t>
            </w:r>
          </w:p>
          <w:p w14:paraId="3C51B718" w14:textId="77777777" w:rsidR="001942A2" w:rsidRPr="00962DD7" w:rsidRDefault="001942A2" w:rsidP="000958A2">
            <w:pPr>
              <w:spacing w:line="240" w:lineRule="atLeast"/>
              <w:rPr>
                <w:rFonts w:cs="Arial"/>
                <w:color w:val="000000"/>
                <w:sz w:val="20"/>
                <w:szCs w:val="20"/>
              </w:rPr>
            </w:pPr>
          </w:p>
          <w:p w14:paraId="25E9DF9F" w14:textId="77777777" w:rsidR="006B71A8" w:rsidRPr="00962DD7" w:rsidRDefault="006B71A8" w:rsidP="000958A2">
            <w:pPr>
              <w:spacing w:line="240" w:lineRule="atLeast"/>
              <w:rPr>
                <w:rFonts w:cs="Arial"/>
                <w:color w:val="000000"/>
                <w:sz w:val="20"/>
                <w:szCs w:val="20"/>
              </w:rPr>
            </w:pPr>
          </w:p>
          <w:p w14:paraId="18051545" w14:textId="77777777" w:rsidR="00075DC2" w:rsidRPr="00962DD7" w:rsidRDefault="00075DC2" w:rsidP="000958A2">
            <w:pPr>
              <w:spacing w:line="240" w:lineRule="atLeast"/>
              <w:rPr>
                <w:rFonts w:cs="Arial"/>
                <w:color w:val="000000"/>
                <w:sz w:val="20"/>
                <w:szCs w:val="20"/>
              </w:rPr>
            </w:pPr>
          </w:p>
          <w:p w14:paraId="1834B0AE" w14:textId="77777777" w:rsidR="006B71A8" w:rsidRPr="00962DD7" w:rsidRDefault="006B71A8" w:rsidP="000958A2">
            <w:pPr>
              <w:spacing w:line="240" w:lineRule="atLeast"/>
              <w:rPr>
                <w:rFonts w:cs="Arial"/>
                <w:color w:val="000000"/>
                <w:sz w:val="20"/>
                <w:szCs w:val="20"/>
              </w:rPr>
            </w:pPr>
          </w:p>
        </w:tc>
      </w:tr>
      <w:tr w:rsidR="00A74929" w:rsidRPr="00962DD7" w14:paraId="6D4749DE" w14:textId="77777777" w:rsidTr="000958A2">
        <w:trPr>
          <w:trHeight w:val="255"/>
        </w:trPr>
        <w:tc>
          <w:tcPr>
            <w:tcW w:w="704" w:type="dxa"/>
            <w:noWrap/>
            <w:tcMar>
              <w:top w:w="17" w:type="dxa"/>
              <w:left w:w="17" w:type="dxa"/>
              <w:bottom w:w="0" w:type="dxa"/>
              <w:right w:w="17" w:type="dxa"/>
            </w:tcMar>
          </w:tcPr>
          <w:p w14:paraId="70C151AD" w14:textId="77777777" w:rsidR="00A74929" w:rsidRPr="00962DD7" w:rsidRDefault="00A74929" w:rsidP="000958A2">
            <w:pPr>
              <w:spacing w:line="240" w:lineRule="atLeast"/>
              <w:jc w:val="center"/>
              <w:rPr>
                <w:rFonts w:cs="Arial"/>
                <w:sz w:val="20"/>
                <w:szCs w:val="20"/>
              </w:rPr>
            </w:pPr>
            <w:r w:rsidRPr="00962DD7">
              <w:rPr>
                <w:rFonts w:cs="Arial"/>
                <w:sz w:val="20"/>
                <w:szCs w:val="20"/>
              </w:rPr>
              <w:t>2.</w:t>
            </w:r>
          </w:p>
        </w:tc>
        <w:tc>
          <w:tcPr>
            <w:tcW w:w="7796" w:type="dxa"/>
          </w:tcPr>
          <w:p w14:paraId="43674ED0" w14:textId="77777777" w:rsidR="00A74929" w:rsidRPr="00962DD7" w:rsidRDefault="001942A2" w:rsidP="001942A2">
            <w:pPr>
              <w:spacing w:line="240" w:lineRule="atLeast"/>
              <w:rPr>
                <w:rFonts w:cs="Arial"/>
                <w:sz w:val="20"/>
                <w:szCs w:val="20"/>
              </w:rPr>
            </w:pPr>
            <w:r w:rsidRPr="00962DD7">
              <w:rPr>
                <w:rFonts w:cs="Arial"/>
                <w:color w:val="000000"/>
                <w:sz w:val="20"/>
                <w:szCs w:val="20"/>
              </w:rPr>
              <w:t xml:space="preserve">Welke andere punten kan de aanbestedende dienst meenemen wanneer het gaat om de gevraagde dienstverlening? </w:t>
            </w:r>
          </w:p>
        </w:tc>
      </w:tr>
      <w:tr w:rsidR="001942A2" w:rsidRPr="00962DD7" w14:paraId="46B78271" w14:textId="77777777" w:rsidTr="005F2C36">
        <w:trPr>
          <w:trHeight w:val="255"/>
        </w:trPr>
        <w:tc>
          <w:tcPr>
            <w:tcW w:w="8500" w:type="dxa"/>
            <w:gridSpan w:val="2"/>
            <w:noWrap/>
            <w:tcMar>
              <w:top w:w="17" w:type="dxa"/>
              <w:left w:w="17" w:type="dxa"/>
              <w:bottom w:w="0" w:type="dxa"/>
              <w:right w:w="17" w:type="dxa"/>
            </w:tcMar>
          </w:tcPr>
          <w:p w14:paraId="23482A03" w14:textId="77777777" w:rsidR="00075DC2" w:rsidRPr="00962DD7" w:rsidRDefault="00075DC2" w:rsidP="00075DC2">
            <w:pPr>
              <w:autoSpaceDE w:val="0"/>
              <w:autoSpaceDN w:val="0"/>
              <w:adjustRightInd w:val="0"/>
              <w:spacing w:line="240" w:lineRule="atLeast"/>
              <w:rPr>
                <w:rFonts w:cs="Arial"/>
                <w:sz w:val="20"/>
                <w:szCs w:val="20"/>
              </w:rPr>
            </w:pPr>
            <w:r w:rsidRPr="00962DD7">
              <w:rPr>
                <w:rFonts w:cs="Arial"/>
                <w:sz w:val="20"/>
                <w:szCs w:val="20"/>
              </w:rPr>
              <w:t>&lt;Antwoord marktpartij&gt;</w:t>
            </w:r>
          </w:p>
          <w:p w14:paraId="62E9AE5A" w14:textId="77777777" w:rsidR="001942A2" w:rsidRPr="00962DD7" w:rsidRDefault="001942A2" w:rsidP="000958A2">
            <w:pPr>
              <w:spacing w:line="240" w:lineRule="atLeast"/>
              <w:rPr>
                <w:rFonts w:cs="Arial"/>
                <w:color w:val="000000"/>
                <w:sz w:val="20"/>
                <w:szCs w:val="20"/>
              </w:rPr>
            </w:pPr>
          </w:p>
          <w:p w14:paraId="39D29155" w14:textId="77777777" w:rsidR="006B71A8" w:rsidRPr="00962DD7" w:rsidRDefault="006B71A8" w:rsidP="000958A2">
            <w:pPr>
              <w:spacing w:line="240" w:lineRule="atLeast"/>
              <w:rPr>
                <w:rFonts w:cs="Arial"/>
                <w:color w:val="000000"/>
                <w:sz w:val="20"/>
                <w:szCs w:val="20"/>
              </w:rPr>
            </w:pPr>
          </w:p>
          <w:p w14:paraId="06C58F98" w14:textId="77777777" w:rsidR="006B71A8" w:rsidRPr="00962DD7" w:rsidRDefault="006B71A8" w:rsidP="000958A2">
            <w:pPr>
              <w:spacing w:line="240" w:lineRule="atLeast"/>
              <w:rPr>
                <w:rFonts w:cs="Arial"/>
                <w:color w:val="000000"/>
                <w:sz w:val="20"/>
                <w:szCs w:val="20"/>
              </w:rPr>
            </w:pPr>
          </w:p>
          <w:p w14:paraId="160DB5E3" w14:textId="77777777" w:rsidR="00075DC2" w:rsidRPr="00962DD7" w:rsidRDefault="00075DC2" w:rsidP="000958A2">
            <w:pPr>
              <w:spacing w:line="240" w:lineRule="atLeast"/>
              <w:rPr>
                <w:rFonts w:cs="Arial"/>
                <w:color w:val="000000"/>
                <w:sz w:val="20"/>
                <w:szCs w:val="20"/>
              </w:rPr>
            </w:pPr>
          </w:p>
          <w:p w14:paraId="5E1E2D2A" w14:textId="77777777" w:rsidR="00075DC2" w:rsidRPr="00962DD7" w:rsidRDefault="00075DC2" w:rsidP="000958A2">
            <w:pPr>
              <w:spacing w:line="240" w:lineRule="atLeast"/>
              <w:rPr>
                <w:rFonts w:cs="Arial"/>
                <w:color w:val="000000"/>
                <w:sz w:val="20"/>
                <w:szCs w:val="20"/>
              </w:rPr>
            </w:pPr>
          </w:p>
        </w:tc>
      </w:tr>
      <w:tr w:rsidR="006B71A8" w:rsidRPr="00962DD7" w14:paraId="6C2B65D9" w14:textId="77777777" w:rsidTr="000958A2">
        <w:trPr>
          <w:trHeight w:val="255"/>
        </w:trPr>
        <w:tc>
          <w:tcPr>
            <w:tcW w:w="704" w:type="dxa"/>
            <w:noWrap/>
            <w:tcMar>
              <w:top w:w="17" w:type="dxa"/>
              <w:left w:w="17" w:type="dxa"/>
              <w:bottom w:w="0" w:type="dxa"/>
              <w:right w:w="17" w:type="dxa"/>
            </w:tcMar>
          </w:tcPr>
          <w:p w14:paraId="09140F42" w14:textId="77777777" w:rsidR="006B71A8" w:rsidRPr="00962DD7" w:rsidRDefault="006B71A8" w:rsidP="000958A2">
            <w:pPr>
              <w:spacing w:line="240" w:lineRule="atLeast"/>
              <w:jc w:val="center"/>
              <w:rPr>
                <w:rFonts w:cs="Arial"/>
                <w:sz w:val="20"/>
                <w:szCs w:val="20"/>
              </w:rPr>
            </w:pPr>
            <w:r w:rsidRPr="00962DD7">
              <w:rPr>
                <w:rFonts w:cs="Arial"/>
                <w:sz w:val="20"/>
                <w:szCs w:val="20"/>
              </w:rPr>
              <w:t>3.</w:t>
            </w:r>
          </w:p>
        </w:tc>
        <w:tc>
          <w:tcPr>
            <w:tcW w:w="7796" w:type="dxa"/>
          </w:tcPr>
          <w:p w14:paraId="619A0129" w14:textId="77777777" w:rsidR="006B71A8" w:rsidRPr="00962DD7" w:rsidRDefault="006B71A8" w:rsidP="000958A2">
            <w:pPr>
              <w:autoSpaceDE w:val="0"/>
              <w:autoSpaceDN w:val="0"/>
              <w:adjustRightInd w:val="0"/>
              <w:spacing w:line="240" w:lineRule="atLeast"/>
              <w:rPr>
                <w:rFonts w:cs="Arial"/>
                <w:sz w:val="20"/>
                <w:szCs w:val="20"/>
              </w:rPr>
            </w:pPr>
            <w:r w:rsidRPr="00962DD7">
              <w:rPr>
                <w:rFonts w:cs="Arial"/>
                <w:sz w:val="20"/>
                <w:szCs w:val="20"/>
              </w:rPr>
              <w:t>Overweegt u, gebaseerd op de informatie uit deze marktconsultatie, in te schrijven op de aanbesteding? Zo ja, wat maakt deze opdracht voor u interessant? En zo nee, waarom niet?</w:t>
            </w:r>
          </w:p>
        </w:tc>
      </w:tr>
      <w:tr w:rsidR="006B71A8" w:rsidRPr="00962DD7" w14:paraId="443AD3E3" w14:textId="77777777" w:rsidTr="00E76045">
        <w:trPr>
          <w:trHeight w:val="255"/>
        </w:trPr>
        <w:tc>
          <w:tcPr>
            <w:tcW w:w="8500" w:type="dxa"/>
            <w:gridSpan w:val="2"/>
            <w:noWrap/>
            <w:tcMar>
              <w:top w:w="17" w:type="dxa"/>
              <w:left w:w="17" w:type="dxa"/>
              <w:bottom w:w="0" w:type="dxa"/>
              <w:right w:w="17" w:type="dxa"/>
            </w:tcMar>
          </w:tcPr>
          <w:p w14:paraId="22807A7A" w14:textId="77777777" w:rsidR="00075DC2" w:rsidRPr="00962DD7" w:rsidRDefault="00075DC2" w:rsidP="00075DC2">
            <w:pPr>
              <w:autoSpaceDE w:val="0"/>
              <w:autoSpaceDN w:val="0"/>
              <w:adjustRightInd w:val="0"/>
              <w:spacing w:line="240" w:lineRule="atLeast"/>
              <w:rPr>
                <w:rFonts w:cs="Arial"/>
                <w:sz w:val="20"/>
                <w:szCs w:val="20"/>
              </w:rPr>
            </w:pPr>
            <w:r w:rsidRPr="00962DD7">
              <w:rPr>
                <w:rFonts w:cs="Arial"/>
                <w:sz w:val="20"/>
                <w:szCs w:val="20"/>
              </w:rPr>
              <w:t>&lt;Antwoord marktpartij&gt;</w:t>
            </w:r>
          </w:p>
          <w:p w14:paraId="57EF1B82" w14:textId="77777777" w:rsidR="006B71A8" w:rsidRPr="00962DD7" w:rsidRDefault="006B71A8" w:rsidP="000958A2">
            <w:pPr>
              <w:autoSpaceDE w:val="0"/>
              <w:autoSpaceDN w:val="0"/>
              <w:adjustRightInd w:val="0"/>
              <w:spacing w:line="240" w:lineRule="atLeast"/>
              <w:rPr>
                <w:rFonts w:cs="Arial"/>
                <w:sz w:val="20"/>
                <w:szCs w:val="20"/>
              </w:rPr>
            </w:pPr>
          </w:p>
          <w:p w14:paraId="0AFF36CD" w14:textId="77777777" w:rsidR="006B71A8" w:rsidRPr="00962DD7" w:rsidRDefault="006B71A8" w:rsidP="000958A2">
            <w:pPr>
              <w:autoSpaceDE w:val="0"/>
              <w:autoSpaceDN w:val="0"/>
              <w:adjustRightInd w:val="0"/>
              <w:spacing w:line="240" w:lineRule="atLeast"/>
              <w:rPr>
                <w:rFonts w:cs="Arial"/>
                <w:sz w:val="20"/>
                <w:szCs w:val="20"/>
              </w:rPr>
            </w:pPr>
          </w:p>
          <w:p w14:paraId="35E75571" w14:textId="77777777" w:rsidR="006B71A8" w:rsidRPr="00962DD7" w:rsidRDefault="006B71A8" w:rsidP="000958A2">
            <w:pPr>
              <w:autoSpaceDE w:val="0"/>
              <w:autoSpaceDN w:val="0"/>
              <w:adjustRightInd w:val="0"/>
              <w:spacing w:line="240" w:lineRule="atLeast"/>
              <w:rPr>
                <w:rFonts w:cs="Arial"/>
                <w:sz w:val="20"/>
                <w:szCs w:val="20"/>
              </w:rPr>
            </w:pPr>
          </w:p>
          <w:p w14:paraId="64226EE4" w14:textId="77777777" w:rsidR="00075DC2" w:rsidRPr="00962DD7" w:rsidRDefault="00075DC2" w:rsidP="000958A2">
            <w:pPr>
              <w:autoSpaceDE w:val="0"/>
              <w:autoSpaceDN w:val="0"/>
              <w:adjustRightInd w:val="0"/>
              <w:spacing w:line="240" w:lineRule="atLeast"/>
              <w:rPr>
                <w:rFonts w:cs="Arial"/>
                <w:sz w:val="20"/>
                <w:szCs w:val="20"/>
              </w:rPr>
            </w:pPr>
          </w:p>
          <w:p w14:paraId="7BE61183" w14:textId="77777777" w:rsidR="00075DC2" w:rsidRPr="00962DD7" w:rsidRDefault="00075DC2" w:rsidP="000958A2">
            <w:pPr>
              <w:autoSpaceDE w:val="0"/>
              <w:autoSpaceDN w:val="0"/>
              <w:adjustRightInd w:val="0"/>
              <w:spacing w:line="240" w:lineRule="atLeast"/>
              <w:rPr>
                <w:rFonts w:cs="Arial"/>
                <w:sz w:val="20"/>
                <w:szCs w:val="20"/>
              </w:rPr>
            </w:pPr>
          </w:p>
        </w:tc>
      </w:tr>
      <w:tr w:rsidR="00A74929" w:rsidRPr="00962DD7" w14:paraId="0A7054BA" w14:textId="77777777" w:rsidTr="000958A2">
        <w:trPr>
          <w:trHeight w:val="255"/>
        </w:trPr>
        <w:tc>
          <w:tcPr>
            <w:tcW w:w="704" w:type="dxa"/>
            <w:noWrap/>
            <w:tcMar>
              <w:top w:w="17" w:type="dxa"/>
              <w:left w:w="17" w:type="dxa"/>
              <w:bottom w:w="0" w:type="dxa"/>
              <w:right w:w="17" w:type="dxa"/>
            </w:tcMar>
          </w:tcPr>
          <w:p w14:paraId="1FDF8AB3" w14:textId="77777777" w:rsidR="00A74929" w:rsidRPr="00962DD7" w:rsidRDefault="006B71A8" w:rsidP="000958A2">
            <w:pPr>
              <w:spacing w:line="240" w:lineRule="atLeast"/>
              <w:jc w:val="center"/>
              <w:rPr>
                <w:rFonts w:cs="Arial"/>
                <w:sz w:val="20"/>
                <w:szCs w:val="20"/>
              </w:rPr>
            </w:pPr>
            <w:r w:rsidRPr="00962DD7">
              <w:rPr>
                <w:rFonts w:cs="Arial"/>
                <w:sz w:val="20"/>
                <w:szCs w:val="20"/>
              </w:rPr>
              <w:t>4</w:t>
            </w:r>
            <w:r w:rsidR="00A74929" w:rsidRPr="00962DD7">
              <w:rPr>
                <w:rFonts w:cs="Arial"/>
                <w:sz w:val="20"/>
                <w:szCs w:val="20"/>
              </w:rPr>
              <w:t>.</w:t>
            </w:r>
          </w:p>
        </w:tc>
        <w:tc>
          <w:tcPr>
            <w:tcW w:w="7796" w:type="dxa"/>
          </w:tcPr>
          <w:p w14:paraId="5DD8C9B2" w14:textId="1FC0A85C" w:rsidR="001942A2" w:rsidRPr="00962DD7" w:rsidRDefault="001942A2" w:rsidP="000958A2">
            <w:pPr>
              <w:autoSpaceDE w:val="0"/>
              <w:autoSpaceDN w:val="0"/>
              <w:adjustRightInd w:val="0"/>
              <w:spacing w:line="240" w:lineRule="atLeast"/>
              <w:rPr>
                <w:rFonts w:cs="Arial"/>
                <w:sz w:val="20"/>
                <w:szCs w:val="20"/>
              </w:rPr>
            </w:pPr>
            <w:r w:rsidRPr="00962DD7">
              <w:rPr>
                <w:rFonts w:cs="Arial"/>
                <w:sz w:val="20"/>
                <w:szCs w:val="20"/>
              </w:rPr>
              <w:t>Zijn er andere punten die niet gevraagd of benoemd zijn waarvan u ons kunt voorzien van advies of aandacht</w:t>
            </w:r>
            <w:r w:rsidR="006B71A8" w:rsidRPr="00962DD7">
              <w:rPr>
                <w:rFonts w:cs="Arial"/>
                <w:sz w:val="20"/>
                <w:szCs w:val="20"/>
              </w:rPr>
              <w:t>s</w:t>
            </w:r>
            <w:r w:rsidRPr="00962DD7">
              <w:rPr>
                <w:rFonts w:cs="Arial"/>
                <w:sz w:val="20"/>
                <w:szCs w:val="20"/>
              </w:rPr>
              <w:t>punt</w:t>
            </w:r>
            <w:r w:rsidR="00AB0020" w:rsidRPr="00962DD7">
              <w:rPr>
                <w:rFonts w:cs="Arial"/>
                <w:sz w:val="20"/>
                <w:szCs w:val="20"/>
              </w:rPr>
              <w:t>en die u mee wilt geven</w:t>
            </w:r>
            <w:r w:rsidRPr="00962DD7">
              <w:rPr>
                <w:rFonts w:cs="Arial"/>
                <w:sz w:val="20"/>
                <w:szCs w:val="20"/>
              </w:rPr>
              <w:t xml:space="preserve">? </w:t>
            </w:r>
          </w:p>
          <w:p w14:paraId="60BE953E" w14:textId="3D07A6C4" w:rsidR="00A74929" w:rsidRPr="00962DD7" w:rsidRDefault="001942A2" w:rsidP="00AB0020">
            <w:pPr>
              <w:autoSpaceDE w:val="0"/>
              <w:autoSpaceDN w:val="0"/>
              <w:adjustRightInd w:val="0"/>
              <w:spacing w:line="240" w:lineRule="atLeast"/>
              <w:rPr>
                <w:rFonts w:cs="Arial"/>
                <w:sz w:val="20"/>
                <w:szCs w:val="20"/>
              </w:rPr>
            </w:pPr>
            <w:r w:rsidRPr="00962DD7">
              <w:rPr>
                <w:rFonts w:cs="Arial"/>
                <w:sz w:val="20"/>
                <w:szCs w:val="20"/>
              </w:rPr>
              <w:t xml:space="preserve">U mag hierbij zo breed denken als u wenst. Wij zien de markt als expertisehouder van de dienstverlening en </w:t>
            </w:r>
            <w:r w:rsidR="00AB0020" w:rsidRPr="00962DD7">
              <w:rPr>
                <w:rFonts w:cs="Arial"/>
                <w:sz w:val="20"/>
                <w:szCs w:val="20"/>
              </w:rPr>
              <w:t xml:space="preserve">stellen alle input op prijs die bij kan dragen aan het komen tot een </w:t>
            </w:r>
            <w:r w:rsidRPr="00962DD7">
              <w:rPr>
                <w:rFonts w:cs="Arial"/>
                <w:sz w:val="20"/>
                <w:szCs w:val="20"/>
              </w:rPr>
              <w:t xml:space="preserve">goede uitvraag. </w:t>
            </w:r>
            <w:r w:rsidR="00A74929" w:rsidRPr="00962DD7">
              <w:rPr>
                <w:rFonts w:cs="Arial"/>
                <w:sz w:val="20"/>
                <w:szCs w:val="20"/>
              </w:rPr>
              <w:t xml:space="preserve"> </w:t>
            </w:r>
          </w:p>
        </w:tc>
      </w:tr>
      <w:tr w:rsidR="001942A2" w:rsidRPr="00962DD7" w14:paraId="32D1D145" w14:textId="77777777" w:rsidTr="00F4454A">
        <w:trPr>
          <w:trHeight w:val="255"/>
        </w:trPr>
        <w:tc>
          <w:tcPr>
            <w:tcW w:w="8500" w:type="dxa"/>
            <w:gridSpan w:val="2"/>
            <w:noWrap/>
            <w:tcMar>
              <w:top w:w="17" w:type="dxa"/>
              <w:left w:w="17" w:type="dxa"/>
              <w:bottom w:w="0" w:type="dxa"/>
              <w:right w:w="17" w:type="dxa"/>
            </w:tcMar>
          </w:tcPr>
          <w:p w14:paraId="27077353" w14:textId="77777777" w:rsidR="00075DC2" w:rsidRPr="00962DD7" w:rsidRDefault="00075DC2" w:rsidP="00075DC2">
            <w:pPr>
              <w:autoSpaceDE w:val="0"/>
              <w:autoSpaceDN w:val="0"/>
              <w:adjustRightInd w:val="0"/>
              <w:spacing w:line="240" w:lineRule="atLeast"/>
              <w:rPr>
                <w:rFonts w:cs="Arial"/>
                <w:sz w:val="20"/>
                <w:szCs w:val="20"/>
              </w:rPr>
            </w:pPr>
            <w:r w:rsidRPr="00962DD7">
              <w:rPr>
                <w:rFonts w:cs="Arial"/>
                <w:sz w:val="20"/>
                <w:szCs w:val="20"/>
              </w:rPr>
              <w:t>&lt;Antwoord marktpartij&gt;</w:t>
            </w:r>
          </w:p>
          <w:p w14:paraId="126F17F3" w14:textId="77777777" w:rsidR="001942A2" w:rsidRPr="00962DD7" w:rsidRDefault="001942A2" w:rsidP="000958A2">
            <w:pPr>
              <w:autoSpaceDE w:val="0"/>
              <w:autoSpaceDN w:val="0"/>
              <w:adjustRightInd w:val="0"/>
              <w:spacing w:line="240" w:lineRule="atLeast"/>
              <w:rPr>
                <w:rFonts w:cs="Arial"/>
                <w:sz w:val="20"/>
                <w:szCs w:val="20"/>
              </w:rPr>
            </w:pPr>
          </w:p>
          <w:p w14:paraId="63DFF0EC" w14:textId="77777777" w:rsidR="00075DC2" w:rsidRPr="00962DD7" w:rsidRDefault="00075DC2" w:rsidP="000958A2">
            <w:pPr>
              <w:autoSpaceDE w:val="0"/>
              <w:autoSpaceDN w:val="0"/>
              <w:adjustRightInd w:val="0"/>
              <w:spacing w:line="240" w:lineRule="atLeast"/>
              <w:rPr>
                <w:rFonts w:cs="Arial"/>
                <w:sz w:val="20"/>
                <w:szCs w:val="20"/>
              </w:rPr>
            </w:pPr>
          </w:p>
          <w:p w14:paraId="4AF6777B" w14:textId="77777777" w:rsidR="006B71A8" w:rsidRPr="00962DD7" w:rsidRDefault="006B71A8" w:rsidP="000958A2">
            <w:pPr>
              <w:autoSpaceDE w:val="0"/>
              <w:autoSpaceDN w:val="0"/>
              <w:adjustRightInd w:val="0"/>
              <w:spacing w:line="240" w:lineRule="atLeast"/>
              <w:rPr>
                <w:rFonts w:cs="Arial"/>
                <w:sz w:val="20"/>
                <w:szCs w:val="20"/>
              </w:rPr>
            </w:pPr>
          </w:p>
          <w:p w14:paraId="6C5277FB" w14:textId="77777777" w:rsidR="006B71A8" w:rsidRPr="00962DD7" w:rsidRDefault="006B71A8" w:rsidP="000958A2">
            <w:pPr>
              <w:autoSpaceDE w:val="0"/>
              <w:autoSpaceDN w:val="0"/>
              <w:adjustRightInd w:val="0"/>
              <w:spacing w:line="240" w:lineRule="atLeast"/>
              <w:rPr>
                <w:rFonts w:cs="Arial"/>
                <w:sz w:val="20"/>
                <w:szCs w:val="20"/>
              </w:rPr>
            </w:pPr>
          </w:p>
        </w:tc>
      </w:tr>
      <w:tr w:rsidR="00A74929" w:rsidRPr="00962DD7" w14:paraId="1BE5E078" w14:textId="77777777" w:rsidTr="000958A2">
        <w:trPr>
          <w:trHeight w:val="255"/>
        </w:trPr>
        <w:tc>
          <w:tcPr>
            <w:tcW w:w="704" w:type="dxa"/>
            <w:noWrap/>
            <w:tcMar>
              <w:top w:w="17" w:type="dxa"/>
              <w:left w:w="17" w:type="dxa"/>
              <w:bottom w:w="0" w:type="dxa"/>
              <w:right w:w="17" w:type="dxa"/>
            </w:tcMar>
          </w:tcPr>
          <w:p w14:paraId="36560BEC" w14:textId="77777777" w:rsidR="00A74929" w:rsidRPr="00962DD7" w:rsidRDefault="006B71A8" w:rsidP="000958A2">
            <w:pPr>
              <w:spacing w:line="240" w:lineRule="atLeast"/>
              <w:jc w:val="center"/>
              <w:rPr>
                <w:rFonts w:cs="Arial"/>
                <w:sz w:val="20"/>
                <w:szCs w:val="20"/>
              </w:rPr>
            </w:pPr>
            <w:r w:rsidRPr="00962DD7">
              <w:rPr>
                <w:rFonts w:cs="Arial"/>
                <w:sz w:val="20"/>
                <w:szCs w:val="20"/>
              </w:rPr>
              <w:t>5</w:t>
            </w:r>
            <w:r w:rsidR="00A74929" w:rsidRPr="00962DD7">
              <w:rPr>
                <w:rFonts w:cs="Arial"/>
                <w:sz w:val="20"/>
                <w:szCs w:val="20"/>
              </w:rPr>
              <w:t>.</w:t>
            </w:r>
          </w:p>
        </w:tc>
        <w:tc>
          <w:tcPr>
            <w:tcW w:w="7796" w:type="dxa"/>
          </w:tcPr>
          <w:p w14:paraId="3D56C075" w14:textId="699582C5" w:rsidR="00AB0020" w:rsidRPr="00962DD7" w:rsidRDefault="00A74929" w:rsidP="00006E26">
            <w:pPr>
              <w:autoSpaceDE w:val="0"/>
              <w:autoSpaceDN w:val="0"/>
              <w:adjustRightInd w:val="0"/>
              <w:spacing w:line="240" w:lineRule="atLeast"/>
              <w:rPr>
                <w:rFonts w:cs="Arial"/>
                <w:sz w:val="20"/>
                <w:szCs w:val="20"/>
              </w:rPr>
            </w:pPr>
            <w:r w:rsidRPr="00962DD7">
              <w:rPr>
                <w:rFonts w:cs="Arial"/>
                <w:sz w:val="20"/>
                <w:szCs w:val="20"/>
              </w:rPr>
              <w:t xml:space="preserve">Staat u open voor een </w:t>
            </w:r>
            <w:r w:rsidR="00006E26" w:rsidRPr="00962DD7">
              <w:rPr>
                <w:rFonts w:cs="Arial"/>
                <w:sz w:val="20"/>
                <w:szCs w:val="20"/>
              </w:rPr>
              <w:t xml:space="preserve">mogelijk </w:t>
            </w:r>
            <w:r w:rsidR="001942A2" w:rsidRPr="00962DD7">
              <w:rPr>
                <w:rFonts w:cs="Arial"/>
                <w:sz w:val="20"/>
                <w:szCs w:val="20"/>
              </w:rPr>
              <w:t>toelichtend gesprek i</w:t>
            </w:r>
            <w:r w:rsidRPr="00962DD7">
              <w:rPr>
                <w:rFonts w:cs="Arial"/>
                <w:sz w:val="20"/>
                <w:szCs w:val="20"/>
              </w:rPr>
              <w:t xml:space="preserve">ndien de Belastingdienst naar aanleiding van de door u ingediende antwoorden </w:t>
            </w:r>
            <w:r w:rsidR="00AB0020" w:rsidRPr="00962DD7">
              <w:rPr>
                <w:rFonts w:cs="Arial"/>
                <w:sz w:val="20"/>
                <w:szCs w:val="20"/>
              </w:rPr>
              <w:t xml:space="preserve">nog vragen heeft </w:t>
            </w:r>
            <w:r w:rsidR="00476868" w:rsidRPr="00962DD7">
              <w:rPr>
                <w:rFonts w:cs="Arial"/>
                <w:sz w:val="20"/>
                <w:szCs w:val="20"/>
              </w:rPr>
              <w:t xml:space="preserve">of indien de verdere voorbereidingen leiden tot aanvullende vragen? </w:t>
            </w:r>
          </w:p>
          <w:p w14:paraId="099B0A46" w14:textId="77777777" w:rsidR="00A74929" w:rsidRPr="00962DD7" w:rsidRDefault="00A74929" w:rsidP="00006E26">
            <w:pPr>
              <w:autoSpaceDE w:val="0"/>
              <w:autoSpaceDN w:val="0"/>
              <w:adjustRightInd w:val="0"/>
              <w:spacing w:line="240" w:lineRule="atLeast"/>
              <w:rPr>
                <w:rFonts w:cs="Arial"/>
                <w:sz w:val="20"/>
                <w:szCs w:val="20"/>
              </w:rPr>
            </w:pPr>
            <w:r w:rsidRPr="00962DD7">
              <w:rPr>
                <w:rFonts w:cs="Arial"/>
                <w:sz w:val="20"/>
                <w:szCs w:val="20"/>
              </w:rPr>
              <w:t xml:space="preserve">Zo ja, vermeld onderstaand dan uw contactgegevens. </w:t>
            </w:r>
          </w:p>
        </w:tc>
      </w:tr>
      <w:tr w:rsidR="000415FD" w:rsidRPr="008E1F8B" w14:paraId="1F891BE5" w14:textId="77777777" w:rsidTr="00A25D45">
        <w:trPr>
          <w:trHeight w:val="255"/>
        </w:trPr>
        <w:tc>
          <w:tcPr>
            <w:tcW w:w="8500" w:type="dxa"/>
            <w:gridSpan w:val="2"/>
            <w:noWrap/>
            <w:tcMar>
              <w:top w:w="17" w:type="dxa"/>
              <w:left w:w="17" w:type="dxa"/>
              <w:bottom w:w="0" w:type="dxa"/>
              <w:right w:w="17" w:type="dxa"/>
            </w:tcMar>
          </w:tcPr>
          <w:p w14:paraId="212A694D" w14:textId="44220ABE" w:rsidR="00075DC2" w:rsidRPr="0054798F" w:rsidRDefault="00075DC2" w:rsidP="00075DC2">
            <w:pPr>
              <w:autoSpaceDE w:val="0"/>
              <w:autoSpaceDN w:val="0"/>
              <w:adjustRightInd w:val="0"/>
              <w:spacing w:line="240" w:lineRule="atLeast"/>
              <w:rPr>
                <w:rFonts w:cs="Arial"/>
                <w:sz w:val="20"/>
                <w:szCs w:val="20"/>
              </w:rPr>
            </w:pPr>
            <w:r w:rsidRPr="00962DD7">
              <w:rPr>
                <w:rFonts w:cs="Arial"/>
                <w:sz w:val="20"/>
                <w:szCs w:val="20"/>
              </w:rPr>
              <w:t>&lt;Antwoord marktpartij&gt;</w:t>
            </w:r>
          </w:p>
          <w:p w14:paraId="5CE1288B" w14:textId="77777777" w:rsidR="000415FD" w:rsidRDefault="000415FD" w:rsidP="00006E26">
            <w:pPr>
              <w:autoSpaceDE w:val="0"/>
              <w:autoSpaceDN w:val="0"/>
              <w:adjustRightInd w:val="0"/>
              <w:spacing w:line="240" w:lineRule="atLeast"/>
              <w:rPr>
                <w:rFonts w:cs="Arial"/>
                <w:sz w:val="20"/>
                <w:szCs w:val="20"/>
              </w:rPr>
            </w:pPr>
          </w:p>
          <w:p w14:paraId="73166119" w14:textId="77777777" w:rsidR="00075DC2" w:rsidRDefault="00075DC2" w:rsidP="00006E26">
            <w:pPr>
              <w:autoSpaceDE w:val="0"/>
              <w:autoSpaceDN w:val="0"/>
              <w:adjustRightInd w:val="0"/>
              <w:spacing w:line="240" w:lineRule="atLeast"/>
              <w:rPr>
                <w:rFonts w:cs="Arial"/>
                <w:sz w:val="20"/>
                <w:szCs w:val="20"/>
              </w:rPr>
            </w:pPr>
          </w:p>
          <w:p w14:paraId="44DD4B3D" w14:textId="77777777" w:rsidR="006B71A8" w:rsidRDefault="006B71A8" w:rsidP="00006E26">
            <w:pPr>
              <w:autoSpaceDE w:val="0"/>
              <w:autoSpaceDN w:val="0"/>
              <w:adjustRightInd w:val="0"/>
              <w:spacing w:line="240" w:lineRule="atLeast"/>
              <w:rPr>
                <w:rFonts w:cs="Arial"/>
                <w:sz w:val="20"/>
                <w:szCs w:val="20"/>
              </w:rPr>
            </w:pPr>
          </w:p>
          <w:p w14:paraId="789C4ED4" w14:textId="77777777" w:rsidR="006B71A8" w:rsidRPr="008E1F8B" w:rsidRDefault="006B71A8" w:rsidP="00006E26">
            <w:pPr>
              <w:autoSpaceDE w:val="0"/>
              <w:autoSpaceDN w:val="0"/>
              <w:adjustRightInd w:val="0"/>
              <w:spacing w:line="240" w:lineRule="atLeast"/>
              <w:rPr>
                <w:rFonts w:cs="Arial"/>
                <w:sz w:val="20"/>
                <w:szCs w:val="20"/>
              </w:rPr>
            </w:pPr>
          </w:p>
        </w:tc>
      </w:tr>
    </w:tbl>
    <w:p w14:paraId="69FFE3D9" w14:textId="77777777" w:rsidR="00A74929" w:rsidRPr="00836FD3" w:rsidRDefault="00A74929" w:rsidP="00B56A4D">
      <w:pPr>
        <w:pStyle w:val="Geenafstand"/>
      </w:pPr>
    </w:p>
    <w:sectPr w:rsidR="00A74929" w:rsidRPr="00836FD3" w:rsidSect="00E12A7A">
      <w:headerReference w:type="default" r:id="rId10"/>
      <w:footerReference w:type="default" r:id="rId11"/>
      <w:headerReference w:type="first" r:id="rId12"/>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657A9" w16cex:dateUtc="2021-05-12T11:33:00Z"/>
  <w16cex:commentExtensible w16cex:durableId="24465A81" w16cex:dateUtc="2021-05-12T11: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22C54F" w16cid:durableId="244657A9"/>
  <w16cid:commentId w16cid:paraId="367398BC" w16cid:durableId="24465A8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C25DF9" w14:textId="77777777" w:rsidR="00E12A7A" w:rsidRDefault="00E12A7A" w:rsidP="00E12A7A">
      <w:pPr>
        <w:spacing w:line="240" w:lineRule="auto"/>
      </w:pPr>
      <w:r>
        <w:separator/>
      </w:r>
    </w:p>
  </w:endnote>
  <w:endnote w:type="continuationSeparator" w:id="0">
    <w:p w14:paraId="5EA0282D" w14:textId="77777777" w:rsidR="00E12A7A" w:rsidRDefault="00E12A7A" w:rsidP="00E12A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panose1 w:val="020B0603030804020204"/>
    <w:charset w:val="00"/>
    <w:family w:val="swiss"/>
    <w:pitch w:val="variable"/>
    <w:sig w:usb0="E7002EFF" w:usb1="D200FDFF" w:usb2="0A24602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altName w:val="Calibri"/>
    <w:panose1 w:val="00000000000000000000"/>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1759533"/>
      <w:docPartObj>
        <w:docPartGallery w:val="Page Numbers (Bottom of Page)"/>
        <w:docPartUnique/>
      </w:docPartObj>
    </w:sdtPr>
    <w:sdtEndPr/>
    <w:sdtContent>
      <w:p w14:paraId="24E6DD6B" w14:textId="087F9ABF" w:rsidR="00075DC2" w:rsidRDefault="00075DC2">
        <w:pPr>
          <w:pStyle w:val="Voettekst"/>
          <w:jc w:val="center"/>
        </w:pPr>
        <w:r>
          <w:fldChar w:fldCharType="begin"/>
        </w:r>
        <w:r>
          <w:instrText>PAGE   \* MERGEFORMAT</w:instrText>
        </w:r>
        <w:r>
          <w:fldChar w:fldCharType="separate"/>
        </w:r>
        <w:r w:rsidR="00CB27F8">
          <w:rPr>
            <w:noProof/>
          </w:rPr>
          <w:t>6</w:t>
        </w:r>
        <w:r>
          <w:fldChar w:fldCharType="end"/>
        </w:r>
      </w:p>
    </w:sdtContent>
  </w:sdt>
  <w:p w14:paraId="73BA17D5" w14:textId="77777777" w:rsidR="00075DC2" w:rsidRDefault="00075DC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0CAFBD" w14:textId="77777777" w:rsidR="00E12A7A" w:rsidRDefault="00E12A7A" w:rsidP="00E12A7A">
      <w:pPr>
        <w:spacing w:line="240" w:lineRule="auto"/>
      </w:pPr>
      <w:r>
        <w:separator/>
      </w:r>
    </w:p>
  </w:footnote>
  <w:footnote w:type="continuationSeparator" w:id="0">
    <w:p w14:paraId="41141CA4" w14:textId="77777777" w:rsidR="00E12A7A" w:rsidRDefault="00E12A7A" w:rsidP="00E12A7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95D8" w14:textId="0E21A679" w:rsidR="00E12A7A" w:rsidRDefault="00E12A7A" w:rsidP="00E12A7A">
    <w:pPr>
      <w:pStyle w:val="Koptekst"/>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D351E4" w14:textId="3BFC363E" w:rsidR="00E12A7A" w:rsidRDefault="00E12A7A" w:rsidP="00E12A7A">
    <w:pPr>
      <w:pStyle w:val="Koptekst"/>
      <w:jc w:val="center"/>
    </w:pPr>
    <w:r>
      <w:rPr>
        <w:noProof/>
        <w:lang w:eastAsia="nl-NL"/>
      </w:rPr>
      <w:drawing>
        <wp:inline distT="0" distB="0" distL="0" distR="0" wp14:anchorId="55B9AA89" wp14:editId="4ED02495">
          <wp:extent cx="5010150" cy="871766"/>
          <wp:effectExtent l="0" t="0" r="0" b="508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7630F"/>
    <w:multiLevelType w:val="multilevel"/>
    <w:tmpl w:val="D932F528"/>
    <w:lvl w:ilvl="0">
      <w:start w:val="1"/>
      <w:numFmt w:val="decimal"/>
      <w:pStyle w:val="GenummerdHoofdstuk"/>
      <w:lvlText w:val="%1"/>
      <w:lvlJc w:val="left"/>
      <w:pPr>
        <w:tabs>
          <w:tab w:val="num" w:pos="1134"/>
        </w:tabs>
        <w:ind w:left="1134" w:hanging="1134"/>
      </w:pPr>
      <w:rPr>
        <w:rFonts w:ascii="Verdana" w:hAnsi="Verdana" w:cs="Times New Roman" w:hint="default"/>
        <w:b w:val="0"/>
        <w:i w:val="0"/>
        <w:sz w:val="24"/>
      </w:rPr>
    </w:lvl>
    <w:lvl w:ilvl="1">
      <w:start w:val="1"/>
      <w:numFmt w:val="decimal"/>
      <w:pStyle w:val="Paragraaf"/>
      <w:lvlText w:val="%1.%2"/>
      <w:lvlJc w:val="left"/>
      <w:pPr>
        <w:tabs>
          <w:tab w:val="num" w:pos="1134"/>
        </w:tabs>
        <w:ind w:left="1134" w:hanging="1134"/>
      </w:pPr>
      <w:rPr>
        <w:rFonts w:ascii="Verdana" w:hAnsi="Verdana" w:cs="Times New Roman" w:hint="default"/>
        <w:b/>
        <w:i w:val="0"/>
        <w:sz w:val="18"/>
      </w:rPr>
    </w:lvl>
    <w:lvl w:ilvl="2">
      <w:start w:val="1"/>
      <w:numFmt w:val="decimal"/>
      <w:pStyle w:val="Subparagraaf"/>
      <w:lvlText w:val="%1.%2.%3"/>
      <w:lvlJc w:val="left"/>
      <w:pPr>
        <w:tabs>
          <w:tab w:val="num" w:pos="1134"/>
        </w:tabs>
        <w:ind w:left="1134" w:hanging="1134"/>
      </w:pPr>
      <w:rPr>
        <w:rFonts w:ascii="Verdana" w:hAnsi="Verdana" w:cs="Times New Roman" w:hint="default"/>
        <w:b w:val="0"/>
        <w:i/>
        <w:sz w:val="18"/>
      </w:rPr>
    </w:lvl>
    <w:lvl w:ilvl="3">
      <w:start w:val="1"/>
      <w:numFmt w:val="decimal"/>
      <w:lvlText w:val="%1.%2.%3.%4."/>
      <w:lvlJc w:val="left"/>
      <w:pPr>
        <w:tabs>
          <w:tab w:val="num" w:pos="2862"/>
        </w:tabs>
        <w:ind w:left="2862" w:hanging="648"/>
      </w:pPr>
      <w:rPr>
        <w:rFonts w:cs="Times New Roman" w:hint="default"/>
      </w:rPr>
    </w:lvl>
    <w:lvl w:ilvl="4">
      <w:start w:val="1"/>
      <w:numFmt w:val="decimal"/>
      <w:lvlText w:val="%1.%2.%3.%4.%5."/>
      <w:lvlJc w:val="left"/>
      <w:pPr>
        <w:tabs>
          <w:tab w:val="num" w:pos="3366"/>
        </w:tabs>
        <w:ind w:left="3366" w:hanging="792"/>
      </w:pPr>
      <w:rPr>
        <w:rFonts w:cs="Times New Roman" w:hint="default"/>
      </w:rPr>
    </w:lvl>
    <w:lvl w:ilvl="5">
      <w:start w:val="1"/>
      <w:numFmt w:val="decimal"/>
      <w:lvlText w:val="%1.%2.%3.%4.%5.%6."/>
      <w:lvlJc w:val="left"/>
      <w:pPr>
        <w:tabs>
          <w:tab w:val="num" w:pos="3870"/>
        </w:tabs>
        <w:ind w:left="3870" w:hanging="936"/>
      </w:pPr>
      <w:rPr>
        <w:rFonts w:cs="Times New Roman" w:hint="default"/>
      </w:rPr>
    </w:lvl>
    <w:lvl w:ilvl="6">
      <w:start w:val="1"/>
      <w:numFmt w:val="decimal"/>
      <w:lvlText w:val="%1.%2.%3.%4.%5.%6.%7."/>
      <w:lvlJc w:val="left"/>
      <w:pPr>
        <w:tabs>
          <w:tab w:val="num" w:pos="4374"/>
        </w:tabs>
        <w:ind w:left="4374" w:hanging="1080"/>
      </w:pPr>
      <w:rPr>
        <w:rFonts w:cs="Times New Roman" w:hint="default"/>
      </w:rPr>
    </w:lvl>
    <w:lvl w:ilvl="7">
      <w:start w:val="1"/>
      <w:numFmt w:val="decimal"/>
      <w:lvlText w:val="%1.%2.%3.%4.%5.%6.%7.%8."/>
      <w:lvlJc w:val="left"/>
      <w:pPr>
        <w:tabs>
          <w:tab w:val="num" w:pos="5094"/>
        </w:tabs>
        <w:ind w:left="4878" w:hanging="1224"/>
      </w:pPr>
      <w:rPr>
        <w:rFonts w:cs="Times New Roman" w:hint="default"/>
      </w:rPr>
    </w:lvl>
    <w:lvl w:ilvl="8">
      <w:start w:val="1"/>
      <w:numFmt w:val="decimal"/>
      <w:lvlText w:val="%1.%2.%3.%4.%5.%6.%7.%8.%9."/>
      <w:lvlJc w:val="left"/>
      <w:pPr>
        <w:tabs>
          <w:tab w:val="num" w:pos="5454"/>
        </w:tabs>
        <w:ind w:left="5454" w:hanging="1440"/>
      </w:pPr>
      <w:rPr>
        <w:rFonts w:cs="Times New Roman" w:hint="default"/>
      </w:rPr>
    </w:lvl>
  </w:abstractNum>
  <w:abstractNum w:abstractNumId="1"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9D15A5"/>
    <w:multiLevelType w:val="hybridMultilevel"/>
    <w:tmpl w:val="D57A6864"/>
    <w:lvl w:ilvl="0" w:tplc="8CB0B35E">
      <w:start w:val="4"/>
      <w:numFmt w:val="bullet"/>
      <w:lvlText w:val="-"/>
      <w:lvlJc w:val="left"/>
      <w:pPr>
        <w:ind w:left="360" w:hanging="360"/>
      </w:pPr>
      <w:rPr>
        <w:rFonts w:ascii="Verdana" w:eastAsia="DejaVu Sans"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D1D6A0F"/>
    <w:multiLevelType w:val="hybridMultilevel"/>
    <w:tmpl w:val="C114A50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4E00C0"/>
    <w:multiLevelType w:val="hybridMultilevel"/>
    <w:tmpl w:val="F8EC2A84"/>
    <w:lvl w:ilvl="0" w:tplc="443AF2BE">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2A068F4"/>
    <w:multiLevelType w:val="hybridMultilevel"/>
    <w:tmpl w:val="6136B750"/>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7"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53B923D1"/>
    <w:multiLevelType w:val="hybridMultilevel"/>
    <w:tmpl w:val="05C8161C"/>
    <w:lvl w:ilvl="0" w:tplc="F42CC408">
      <w:start w:val="3"/>
      <w:numFmt w:val="bullet"/>
      <w:lvlText w:val="-"/>
      <w:lvlJc w:val="left"/>
      <w:pPr>
        <w:ind w:left="720" w:hanging="360"/>
      </w:pPr>
      <w:rPr>
        <w:rFonts w:ascii="Verdana" w:eastAsia="DejaVu San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D2F30BD"/>
    <w:multiLevelType w:val="hybridMultilevel"/>
    <w:tmpl w:val="F17A900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65E39A7"/>
    <w:multiLevelType w:val="hybridMultilevel"/>
    <w:tmpl w:val="DFF6602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7"/>
  </w:num>
  <w:num w:numId="2">
    <w:abstractNumId w:val="4"/>
  </w:num>
  <w:num w:numId="3">
    <w:abstractNumId w:val="1"/>
  </w:num>
  <w:num w:numId="4">
    <w:abstractNumId w:val="4"/>
  </w:num>
  <w:num w:numId="5">
    <w:abstractNumId w:val="8"/>
  </w:num>
  <w:num w:numId="6">
    <w:abstractNumId w:val="10"/>
  </w:num>
  <w:num w:numId="7">
    <w:abstractNumId w:val="0"/>
  </w:num>
  <w:num w:numId="8">
    <w:abstractNumId w:val="11"/>
  </w:num>
  <w:num w:numId="9">
    <w:abstractNumId w:val="2"/>
  </w:num>
  <w:num w:numId="10">
    <w:abstractNumId w:val="5"/>
  </w:num>
  <w:num w:numId="11">
    <w:abstractNumId w:val="9"/>
  </w:num>
  <w:num w:numId="12">
    <w:abstractNumId w:val="12"/>
  </w:num>
  <w:num w:numId="13">
    <w:abstractNumId w:val="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929"/>
    <w:rsid w:val="00006E26"/>
    <w:rsid w:val="000415FD"/>
    <w:rsid w:val="00075DC2"/>
    <w:rsid w:val="000E4513"/>
    <w:rsid w:val="000F0A32"/>
    <w:rsid w:val="00123231"/>
    <w:rsid w:val="00191125"/>
    <w:rsid w:val="001942A2"/>
    <w:rsid w:val="001A0AF3"/>
    <w:rsid w:val="001E10EF"/>
    <w:rsid w:val="002819EC"/>
    <w:rsid w:val="00282F8D"/>
    <w:rsid w:val="002A6674"/>
    <w:rsid w:val="00310B62"/>
    <w:rsid w:val="00330D98"/>
    <w:rsid w:val="00476868"/>
    <w:rsid w:val="00497FC5"/>
    <w:rsid w:val="005E5AD1"/>
    <w:rsid w:val="005F44D8"/>
    <w:rsid w:val="006127D1"/>
    <w:rsid w:val="00647495"/>
    <w:rsid w:val="006B71A8"/>
    <w:rsid w:val="00836FD3"/>
    <w:rsid w:val="00962DD7"/>
    <w:rsid w:val="00A74929"/>
    <w:rsid w:val="00A960F3"/>
    <w:rsid w:val="00AB0020"/>
    <w:rsid w:val="00B56A4D"/>
    <w:rsid w:val="00BD0062"/>
    <w:rsid w:val="00C96D8E"/>
    <w:rsid w:val="00CB27F8"/>
    <w:rsid w:val="00D76A6B"/>
    <w:rsid w:val="00DC597D"/>
    <w:rsid w:val="00DD3AD0"/>
    <w:rsid w:val="00E12A7A"/>
    <w:rsid w:val="00E45B7C"/>
    <w:rsid w:val="00EC619B"/>
    <w:rsid w:val="00F106CB"/>
    <w:rsid w:val="00FA44E2"/>
    <w:rsid w:val="00FF33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F55585"/>
  <w15:chartTrackingRefBased/>
  <w15:docId w15:val="{7C3712CB-3C26-45F1-AC2F-2C1769AEC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A74929"/>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character" w:styleId="Hyperlink">
    <w:name w:val="Hyperlink"/>
    <w:basedOn w:val="Standaardalinea-lettertype"/>
    <w:uiPriority w:val="99"/>
    <w:unhideWhenUsed/>
    <w:rsid w:val="00A74929"/>
    <w:rPr>
      <w:rFonts w:ascii="Arial" w:hAnsi="Arial"/>
      <w:b w:val="0"/>
      <w:color w:val="0000FF" w:themeColor="hyperlink"/>
      <w:u w:val="single"/>
    </w:rPr>
  </w:style>
  <w:style w:type="paragraph" w:styleId="Koptekst">
    <w:name w:val="header"/>
    <w:aliases w:val="--don't use"/>
    <w:basedOn w:val="Standaard"/>
    <w:link w:val="KoptekstChar"/>
    <w:hidden/>
    <w:uiPriority w:val="99"/>
    <w:unhideWhenUsed/>
    <w:rsid w:val="00A74929"/>
    <w:pPr>
      <w:tabs>
        <w:tab w:val="center" w:pos="4536"/>
        <w:tab w:val="right" w:pos="9072"/>
      </w:tabs>
      <w:spacing w:line="240" w:lineRule="auto"/>
    </w:pPr>
  </w:style>
  <w:style w:type="character" w:customStyle="1" w:styleId="KoptekstChar">
    <w:name w:val="Koptekst Char"/>
    <w:aliases w:val="--don't use Char"/>
    <w:basedOn w:val="Standaardalinea-lettertype"/>
    <w:link w:val="Koptekst"/>
    <w:uiPriority w:val="99"/>
    <w:rsid w:val="00A74929"/>
    <w:rPr>
      <w:rFonts w:ascii="Arial" w:eastAsia="Calibri" w:hAnsi="Arial" w:cs="Times New Roman"/>
      <w:sz w:val="19"/>
    </w:rPr>
  </w:style>
  <w:style w:type="paragraph" w:customStyle="1" w:styleId="GenummerdHoofdstuk">
    <w:name w:val="GenummerdHoofdstuk"/>
    <w:basedOn w:val="Standaard"/>
    <w:next w:val="Standaard"/>
    <w:link w:val="GenummerdHoofdstukChar"/>
    <w:rsid w:val="00A74929"/>
    <w:pPr>
      <w:pageBreakBefore/>
      <w:numPr>
        <w:numId w:val="7"/>
      </w:numPr>
      <w:tabs>
        <w:tab w:val="left" w:pos="227"/>
        <w:tab w:val="left" w:pos="454"/>
        <w:tab w:val="left" w:pos="680"/>
      </w:tabs>
      <w:autoSpaceDE w:val="0"/>
      <w:autoSpaceDN w:val="0"/>
      <w:adjustRightInd w:val="0"/>
      <w:spacing w:after="660" w:line="300" w:lineRule="atLeast"/>
    </w:pPr>
    <w:rPr>
      <w:rFonts w:ascii="Verdana" w:eastAsia="DejaVu Sans" w:hAnsi="Verdana"/>
      <w:sz w:val="24"/>
      <w:szCs w:val="20"/>
      <w:lang w:eastAsia="nl-NL"/>
    </w:rPr>
  </w:style>
  <w:style w:type="paragraph" w:customStyle="1" w:styleId="Paragraaf">
    <w:name w:val="Paragraaf"/>
    <w:basedOn w:val="Standaard"/>
    <w:next w:val="Standaard"/>
    <w:rsid w:val="00A74929"/>
    <w:pPr>
      <w:numPr>
        <w:ilvl w:val="1"/>
        <w:numId w:val="7"/>
      </w:numPr>
      <w:tabs>
        <w:tab w:val="left" w:pos="227"/>
        <w:tab w:val="left" w:pos="454"/>
        <w:tab w:val="left" w:pos="680"/>
      </w:tabs>
      <w:autoSpaceDE w:val="0"/>
      <w:autoSpaceDN w:val="0"/>
      <w:adjustRightInd w:val="0"/>
      <w:spacing w:before="240"/>
    </w:pPr>
    <w:rPr>
      <w:rFonts w:ascii="Verdana" w:eastAsia="DejaVu Sans" w:hAnsi="Verdana"/>
      <w:b/>
      <w:sz w:val="18"/>
      <w:szCs w:val="20"/>
      <w:lang w:eastAsia="nl-NL"/>
    </w:rPr>
  </w:style>
  <w:style w:type="paragraph" w:customStyle="1" w:styleId="Subparagraaf">
    <w:name w:val="Subparagraaf"/>
    <w:basedOn w:val="Standaard"/>
    <w:next w:val="Standaard"/>
    <w:rsid w:val="00A74929"/>
    <w:pPr>
      <w:numPr>
        <w:ilvl w:val="2"/>
        <w:numId w:val="7"/>
      </w:numPr>
      <w:tabs>
        <w:tab w:val="left" w:pos="227"/>
        <w:tab w:val="left" w:pos="454"/>
        <w:tab w:val="left" w:pos="680"/>
      </w:tabs>
      <w:autoSpaceDE w:val="0"/>
      <w:autoSpaceDN w:val="0"/>
      <w:adjustRightInd w:val="0"/>
      <w:spacing w:before="240"/>
    </w:pPr>
    <w:rPr>
      <w:rFonts w:ascii="Verdana" w:eastAsia="DejaVu Sans" w:hAnsi="Verdana"/>
      <w:i/>
      <w:sz w:val="18"/>
      <w:szCs w:val="20"/>
      <w:lang w:eastAsia="nl-NL"/>
    </w:rPr>
  </w:style>
  <w:style w:type="character" w:customStyle="1" w:styleId="GenummerdHoofdstukChar">
    <w:name w:val="GenummerdHoofdstuk Char"/>
    <w:link w:val="GenummerdHoofdstuk"/>
    <w:locked/>
    <w:rsid w:val="00A74929"/>
    <w:rPr>
      <w:rFonts w:ascii="Verdana" w:eastAsia="DejaVu Sans" w:hAnsi="Verdana" w:cs="Times New Roman"/>
      <w:sz w:val="24"/>
      <w:szCs w:val="20"/>
      <w:lang w:eastAsia="nl-NL"/>
    </w:rPr>
  </w:style>
  <w:style w:type="character" w:customStyle="1" w:styleId="LijstalineaChar">
    <w:name w:val="Lijstalinea Char"/>
    <w:link w:val="Lijstalinea"/>
    <w:uiPriority w:val="34"/>
    <w:rsid w:val="00A74929"/>
    <w:rPr>
      <w:rFonts w:ascii="Verdana" w:hAnsi="Verdana"/>
      <w:sz w:val="18"/>
    </w:rPr>
  </w:style>
  <w:style w:type="character" w:styleId="GevolgdeHyperlink">
    <w:name w:val="FollowedHyperlink"/>
    <w:basedOn w:val="Standaardalinea-lettertype"/>
    <w:uiPriority w:val="99"/>
    <w:semiHidden/>
    <w:unhideWhenUsed/>
    <w:rsid w:val="000415FD"/>
    <w:rPr>
      <w:color w:val="800080" w:themeColor="followedHyperlink"/>
      <w:u w:val="single"/>
    </w:rPr>
  </w:style>
  <w:style w:type="character" w:styleId="Verwijzingopmerking">
    <w:name w:val="annotation reference"/>
    <w:basedOn w:val="Standaardalinea-lettertype"/>
    <w:uiPriority w:val="99"/>
    <w:semiHidden/>
    <w:unhideWhenUsed/>
    <w:rsid w:val="00EC619B"/>
    <w:rPr>
      <w:sz w:val="16"/>
      <w:szCs w:val="16"/>
    </w:rPr>
  </w:style>
  <w:style w:type="paragraph" w:styleId="Tekstopmerking">
    <w:name w:val="annotation text"/>
    <w:basedOn w:val="Standaard"/>
    <w:link w:val="TekstopmerkingChar"/>
    <w:uiPriority w:val="99"/>
    <w:semiHidden/>
    <w:unhideWhenUsed/>
    <w:rsid w:val="00EC6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C619B"/>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C619B"/>
    <w:rPr>
      <w:b/>
      <w:bCs/>
    </w:rPr>
  </w:style>
  <w:style w:type="character" w:customStyle="1" w:styleId="OnderwerpvanopmerkingChar">
    <w:name w:val="Onderwerp van opmerking Char"/>
    <w:basedOn w:val="TekstopmerkingChar"/>
    <w:link w:val="Onderwerpvanopmerking"/>
    <w:uiPriority w:val="99"/>
    <w:semiHidden/>
    <w:rsid w:val="00EC619B"/>
    <w:rPr>
      <w:rFonts w:ascii="Arial" w:eastAsia="Calibri" w:hAnsi="Arial" w:cs="Times New Roman"/>
      <w:b/>
      <w:bCs/>
      <w:sz w:val="20"/>
      <w:szCs w:val="20"/>
    </w:rPr>
  </w:style>
  <w:style w:type="paragraph" w:styleId="Ballontekst">
    <w:name w:val="Balloon Text"/>
    <w:basedOn w:val="Standaard"/>
    <w:link w:val="BallontekstChar"/>
    <w:uiPriority w:val="99"/>
    <w:semiHidden/>
    <w:unhideWhenUsed/>
    <w:rsid w:val="00DC597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C597D"/>
    <w:rPr>
      <w:rFonts w:ascii="Segoe UI" w:eastAsia="Calibri" w:hAnsi="Segoe UI" w:cs="Segoe UI"/>
      <w:sz w:val="18"/>
      <w:szCs w:val="18"/>
    </w:rPr>
  </w:style>
  <w:style w:type="paragraph" w:styleId="Voettekst">
    <w:name w:val="footer"/>
    <w:basedOn w:val="Standaard"/>
    <w:link w:val="VoettekstChar"/>
    <w:uiPriority w:val="99"/>
    <w:unhideWhenUsed/>
    <w:rsid w:val="00E12A7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12A7A"/>
    <w:rPr>
      <w:rFonts w:ascii="Arial" w:eastAsia="Calibri" w:hAnsi="Arial" w:cs="Times New Roman"/>
      <w:sz w:val="19"/>
    </w:rPr>
  </w:style>
  <w:style w:type="character" w:customStyle="1" w:styleId="INKStandaardChar">
    <w:name w:val="INK Standaard Char"/>
    <w:basedOn w:val="Standaardalinea-lettertype"/>
    <w:link w:val="INKStandaard"/>
    <w:locked/>
    <w:rsid w:val="00E12A7A"/>
    <w:rPr>
      <w:rFonts w:ascii="Arial" w:eastAsia="Calibri" w:hAnsi="Arial" w:cs="BAFCC A+ Univers"/>
      <w:color w:val="000000"/>
      <w:spacing w:val="5"/>
      <w:sz w:val="19"/>
    </w:rPr>
  </w:style>
  <w:style w:type="paragraph" w:customStyle="1" w:styleId="INKStandaard">
    <w:name w:val="INK Standaard"/>
    <w:basedOn w:val="Standaard"/>
    <w:link w:val="INKStandaardChar"/>
    <w:qFormat/>
    <w:rsid w:val="00E12A7A"/>
    <w:pPr>
      <w:autoSpaceDE w:val="0"/>
      <w:autoSpaceDN w:val="0"/>
      <w:adjustRightInd w:val="0"/>
    </w:pPr>
    <w:rPr>
      <w:rFonts w:cs="BAFCC A+ Univers"/>
      <w:color w:val="000000"/>
      <w:spacing w:val="5"/>
    </w:rPr>
  </w:style>
  <w:style w:type="character" w:customStyle="1" w:styleId="HeadingrijksstijlChar">
    <w:name w:val="Heading rijksstijl Char"/>
    <w:basedOn w:val="Standaardalinea-lettertype"/>
    <w:link w:val="Headingrijksstijl"/>
    <w:locked/>
    <w:rsid w:val="00E12A7A"/>
    <w:rPr>
      <w:rFonts w:ascii="RijksoverheidSansHeading" w:eastAsiaTheme="majorEastAsia" w:hAnsi="RijksoverheidSansHeading" w:cstheme="majorBidi"/>
      <w:b/>
      <w:bCs/>
      <w:color w:val="01689B"/>
      <w:sz w:val="28"/>
      <w:szCs w:val="28"/>
    </w:rPr>
  </w:style>
  <w:style w:type="paragraph" w:customStyle="1" w:styleId="Headingrijksstijl">
    <w:name w:val="Heading rijksstijl"/>
    <w:link w:val="HeadingrijksstijlChar"/>
    <w:qFormat/>
    <w:rsid w:val="00E12A7A"/>
    <w:pPr>
      <w:spacing w:after="0" w:line="240" w:lineRule="auto"/>
    </w:pPr>
    <w:rPr>
      <w:rFonts w:ascii="RijksoverheidSansHeading" w:eastAsiaTheme="majorEastAsia" w:hAnsi="RijksoverheidSansHeading" w:cstheme="majorBidi"/>
      <w:b/>
      <w:bCs/>
      <w:color w:val="01689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0588060">
      <w:bodyDiv w:val="1"/>
      <w:marLeft w:val="0"/>
      <w:marRight w:val="0"/>
      <w:marTop w:val="0"/>
      <w:marBottom w:val="0"/>
      <w:divBdr>
        <w:top w:val="none" w:sz="0" w:space="0" w:color="auto"/>
        <w:left w:val="none" w:sz="0" w:space="0" w:color="auto"/>
        <w:bottom w:val="none" w:sz="0" w:space="0" w:color="auto"/>
        <w:right w:val="none" w:sz="0" w:space="0" w:color="auto"/>
      </w:divBdr>
    </w:div>
    <w:div w:id="1929388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twerkvoormensen.nl/"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www.pianoo.nl/sites/default/files/documents/documents/handleidingsocialreturndecember2011.pdf"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E9CAA-88B5-4477-81BD-645758F51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1286</Words>
  <Characters>7074</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8344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Teun T. Piëst</dc:creator>
  <cp:keywords/>
  <dc:description/>
  <cp:lastModifiedBy>Teun T. Piëst</cp:lastModifiedBy>
  <cp:revision>2</cp:revision>
  <dcterms:created xsi:type="dcterms:W3CDTF">2021-05-26T13:56:00Z</dcterms:created>
  <dcterms:modified xsi:type="dcterms:W3CDTF">2021-05-26T13:56:00Z</dcterms:modified>
</cp:coreProperties>
</file>