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928" w:rsidRDefault="00ED4928" w:rsidP="00ED4928">
      <w:pPr>
        <w:pStyle w:val="Kop2"/>
      </w:pPr>
      <w:bookmarkStart w:id="0" w:name="_Toc67919053"/>
      <w:r w:rsidRPr="00940EA5">
        <w:t xml:space="preserve">Bijlage </w:t>
      </w:r>
      <w:r w:rsidR="00195F43">
        <w:t>11</w:t>
      </w:r>
      <w:r w:rsidRPr="00940EA5">
        <w:tab/>
      </w:r>
      <w:bookmarkEnd w:id="0"/>
      <w:r>
        <w:t>Invulformulier voorkeurperceel</w:t>
      </w:r>
    </w:p>
    <w:p w:rsidR="001523E6" w:rsidRDefault="001523E6" w:rsidP="001523E6">
      <w:pPr>
        <w:pStyle w:val="broodtekst"/>
        <w:spacing w:line="240" w:lineRule="auto"/>
        <w:ind w:left="1080"/>
        <w:rPr>
          <w:sz w:val="24"/>
          <w:szCs w:val="24"/>
        </w:rPr>
      </w:pPr>
    </w:p>
    <w:p w:rsidR="001523E6" w:rsidRDefault="001523E6" w:rsidP="001523E6">
      <w:pPr>
        <w:pStyle w:val="broodtekst"/>
        <w:spacing w:line="240" w:lineRule="auto"/>
      </w:pPr>
      <w:r>
        <w:t xml:space="preserve">Indien Inschrijver </w:t>
      </w:r>
      <w:r w:rsidR="00ED4928">
        <w:t xml:space="preserve">zich op beiden percelen </w:t>
      </w:r>
      <w:r>
        <w:t>inschrijft dient op dit invulformulier aangegeven te worden n</w:t>
      </w:r>
      <w:r w:rsidRPr="00D16C4A">
        <w:t>aar welk</w:t>
      </w:r>
      <w:r>
        <w:t>e</w:t>
      </w:r>
      <w:r w:rsidRPr="00D16C4A">
        <w:t xml:space="preserve"> </w:t>
      </w:r>
      <w:r>
        <w:t xml:space="preserve">volgorde van de percelen </w:t>
      </w:r>
      <w:r w:rsidRPr="00D16C4A">
        <w:t xml:space="preserve">de </w:t>
      </w:r>
      <w:bookmarkStart w:id="1" w:name="_GoBack"/>
      <w:bookmarkEnd w:id="1"/>
      <w:r w:rsidRPr="00266196">
        <w:t>voorkeur uitgaat (</w:t>
      </w:r>
      <w:r w:rsidRPr="00266196">
        <w:rPr>
          <w:i/>
        </w:rPr>
        <w:t>zie voor toelichtin</w:t>
      </w:r>
      <w:r w:rsidR="002F6959" w:rsidRPr="00266196">
        <w:rPr>
          <w:i/>
        </w:rPr>
        <w:t xml:space="preserve">g procedure percelen paragraaf </w:t>
      </w:r>
      <w:r w:rsidR="00DB2A9B" w:rsidRPr="00266196">
        <w:rPr>
          <w:i/>
        </w:rPr>
        <w:t>1.</w:t>
      </w:r>
      <w:r w:rsidR="00455A33" w:rsidRPr="00266196">
        <w:rPr>
          <w:i/>
        </w:rPr>
        <w:t>4</w:t>
      </w:r>
      <w:r w:rsidR="00DB2A9B" w:rsidRPr="00266196">
        <w:rPr>
          <w:i/>
        </w:rPr>
        <w:t>.1 van het Beschrijvend document</w:t>
      </w:r>
      <w:r w:rsidR="001D7F22" w:rsidRPr="00266196">
        <w:rPr>
          <w:i/>
        </w:rPr>
        <w:t>).</w:t>
      </w:r>
    </w:p>
    <w:p w:rsidR="004C4F80" w:rsidRPr="00D16C4A" w:rsidRDefault="004C4F80" w:rsidP="001523E6">
      <w:pPr>
        <w:pStyle w:val="broodtekst"/>
        <w:spacing w:line="240" w:lineRule="auto"/>
      </w:pPr>
    </w:p>
    <w:p w:rsidR="001523E6" w:rsidRDefault="001523E6" w:rsidP="001523E6">
      <w:pPr>
        <w:pStyle w:val="broodtekst"/>
        <w:spacing w:line="240" w:lineRule="auto"/>
      </w:pPr>
    </w:p>
    <w:p w:rsidR="001523E6" w:rsidRDefault="001523E6" w:rsidP="001523E6">
      <w:pPr>
        <w:pStyle w:val="broodtekst"/>
        <w:spacing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>Perceel</w:t>
      </w:r>
      <w:r w:rsidR="002F6959">
        <w:t xml:space="preserve"> 1</w:t>
      </w:r>
      <w:r w:rsidR="002F6959">
        <w:tab/>
        <w:t>Perceel 2</w:t>
      </w:r>
      <w:r w:rsidR="002F6959">
        <w:tab/>
      </w:r>
      <w:r w:rsidR="002F6959">
        <w:tab/>
      </w:r>
    </w:p>
    <w:p w:rsidR="002F6959" w:rsidRDefault="002F6959" w:rsidP="001523E6">
      <w:pPr>
        <w:pStyle w:val="broodtekst"/>
        <w:spacing w:line="240" w:lineRule="auto"/>
      </w:pPr>
    </w:p>
    <w:p w:rsidR="002F6959" w:rsidRDefault="002F6959" w:rsidP="001523E6">
      <w:pPr>
        <w:pStyle w:val="broodtekst"/>
        <w:spacing w:line="240" w:lineRule="auto"/>
      </w:pPr>
    </w:p>
    <w:p w:rsidR="001523E6" w:rsidRPr="00FF0807" w:rsidRDefault="001523E6" w:rsidP="001523E6">
      <w:pPr>
        <w:pStyle w:val="broodtekst"/>
        <w:spacing w:line="240" w:lineRule="auto"/>
        <w:rPr>
          <w:sz w:val="28"/>
          <w:szCs w:val="28"/>
        </w:rPr>
      </w:pPr>
      <w:r>
        <w:t>1</w:t>
      </w:r>
      <w:r w:rsidRPr="00FF0807">
        <w:rPr>
          <w:vertAlign w:val="superscript"/>
        </w:rPr>
        <w:t>e</w:t>
      </w:r>
      <w:r>
        <w:t xml:space="preserve"> voorkeur</w:t>
      </w:r>
      <w:r w:rsidRPr="00FF0807">
        <w:tab/>
      </w:r>
      <w:r>
        <w:tab/>
      </w:r>
      <w:r w:rsidRPr="002F6959">
        <w:rPr>
          <w:sz w:val="40"/>
          <w:szCs w:val="40"/>
        </w:rPr>
        <w:t>□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F6959">
        <w:rPr>
          <w:sz w:val="40"/>
          <w:szCs w:val="40"/>
        </w:rPr>
        <w:t>□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523E6" w:rsidRDefault="001523E6" w:rsidP="001523E6">
      <w:pPr>
        <w:pStyle w:val="broodtekst"/>
        <w:spacing w:line="240" w:lineRule="auto"/>
      </w:pPr>
    </w:p>
    <w:p w:rsidR="00800F55" w:rsidRPr="00FF0807" w:rsidRDefault="00800F55" w:rsidP="001523E6">
      <w:pPr>
        <w:pStyle w:val="broodtekst"/>
        <w:spacing w:line="240" w:lineRule="auto"/>
      </w:pPr>
    </w:p>
    <w:p w:rsidR="001523E6" w:rsidRPr="002F6959" w:rsidRDefault="001523E6" w:rsidP="001523E6">
      <w:pPr>
        <w:pStyle w:val="broodtekst"/>
        <w:spacing w:line="240" w:lineRule="auto"/>
        <w:rPr>
          <w:sz w:val="40"/>
          <w:szCs w:val="40"/>
        </w:rPr>
      </w:pPr>
      <w:r>
        <w:t>2</w:t>
      </w:r>
      <w:r w:rsidRPr="00FF0807">
        <w:rPr>
          <w:vertAlign w:val="superscript"/>
        </w:rPr>
        <w:t>e</w:t>
      </w:r>
      <w:r>
        <w:t xml:space="preserve"> voorkeur</w:t>
      </w:r>
      <w:r w:rsidRPr="00FF0807">
        <w:tab/>
      </w:r>
      <w:r>
        <w:tab/>
      </w:r>
      <w:r w:rsidRPr="002F6959">
        <w:rPr>
          <w:sz w:val="40"/>
          <w:szCs w:val="40"/>
        </w:rPr>
        <w:t>□</w:t>
      </w:r>
      <w:r w:rsidRPr="002F6959">
        <w:rPr>
          <w:sz w:val="40"/>
          <w:szCs w:val="40"/>
        </w:rPr>
        <w:tab/>
      </w:r>
      <w:r w:rsidRPr="002F6959">
        <w:rPr>
          <w:sz w:val="40"/>
          <w:szCs w:val="40"/>
        </w:rPr>
        <w:tab/>
        <w:t>□</w:t>
      </w:r>
      <w:r w:rsidRPr="002F6959">
        <w:rPr>
          <w:sz w:val="40"/>
          <w:szCs w:val="40"/>
        </w:rPr>
        <w:tab/>
      </w:r>
      <w:r w:rsidRPr="002F6959">
        <w:rPr>
          <w:sz w:val="40"/>
          <w:szCs w:val="40"/>
        </w:rPr>
        <w:tab/>
      </w:r>
      <w:r w:rsidRPr="002F6959">
        <w:rPr>
          <w:sz w:val="40"/>
          <w:szCs w:val="40"/>
        </w:rPr>
        <w:tab/>
      </w:r>
      <w:r w:rsidRPr="002F6959">
        <w:rPr>
          <w:sz w:val="40"/>
          <w:szCs w:val="40"/>
        </w:rPr>
        <w:tab/>
      </w:r>
    </w:p>
    <w:p w:rsidR="001523E6" w:rsidRPr="002F6959" w:rsidRDefault="001523E6" w:rsidP="001523E6">
      <w:pPr>
        <w:pStyle w:val="broodtekst"/>
        <w:spacing w:line="240" w:lineRule="auto"/>
        <w:rPr>
          <w:sz w:val="40"/>
          <w:szCs w:val="40"/>
        </w:rPr>
      </w:pPr>
    </w:p>
    <w:p w:rsidR="001523E6" w:rsidRPr="00FF0807" w:rsidRDefault="001523E6" w:rsidP="001523E6">
      <w:pPr>
        <w:pStyle w:val="broodtekst"/>
        <w:spacing w:line="240" w:lineRule="auto"/>
      </w:pPr>
    </w:p>
    <w:p w:rsidR="001523E6" w:rsidRPr="00FF0807" w:rsidRDefault="001523E6" w:rsidP="001523E6">
      <w:pPr>
        <w:pStyle w:val="broodtekst"/>
        <w:spacing w:line="240" w:lineRule="auto"/>
      </w:pPr>
      <w:r w:rsidRPr="002F6959">
        <w:rPr>
          <w:sz w:val="40"/>
          <w:szCs w:val="40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523E6" w:rsidRDefault="001523E6" w:rsidP="001523E6">
      <w:pPr>
        <w:pStyle w:val="broodtekst"/>
        <w:spacing w:line="240" w:lineRule="auto"/>
        <w:rPr>
          <w:highlight w:val="yellow"/>
        </w:rPr>
      </w:pPr>
    </w:p>
    <w:p w:rsidR="002F6959" w:rsidRDefault="002F6959" w:rsidP="001523E6">
      <w:pPr>
        <w:pStyle w:val="broodtekst"/>
        <w:spacing w:line="240" w:lineRule="auto"/>
        <w:rPr>
          <w:highlight w:val="yellow"/>
        </w:rPr>
      </w:pPr>
    </w:p>
    <w:p w:rsidR="00CB750B" w:rsidRDefault="00CB750B" w:rsidP="001523E6">
      <w:pPr>
        <w:pStyle w:val="broodtekst"/>
        <w:spacing w:line="240" w:lineRule="auto"/>
        <w:rPr>
          <w:highlight w:val="yellow"/>
        </w:rPr>
      </w:pPr>
    </w:p>
    <w:p w:rsidR="00CB750B" w:rsidRPr="00CB750B" w:rsidRDefault="00CB750B" w:rsidP="001523E6">
      <w:pPr>
        <w:pStyle w:val="broodtekst"/>
        <w:spacing w:line="240" w:lineRule="auto"/>
      </w:pPr>
      <w:r w:rsidRPr="00CB750B">
        <w:t>Naam Inschrijver:………………………………………………………………………….</w:t>
      </w:r>
    </w:p>
    <w:p w:rsidR="002F6959" w:rsidRDefault="002F6959" w:rsidP="001523E6">
      <w:pPr>
        <w:pStyle w:val="broodtekst"/>
        <w:spacing w:line="240" w:lineRule="auto"/>
        <w:rPr>
          <w:highlight w:val="yellow"/>
        </w:rPr>
      </w:pPr>
    </w:p>
    <w:p w:rsidR="00CB750B" w:rsidRPr="004101FC" w:rsidRDefault="00CB750B" w:rsidP="001523E6">
      <w:pPr>
        <w:pStyle w:val="broodtekst"/>
        <w:spacing w:line="240" w:lineRule="auto"/>
        <w:rPr>
          <w:highlight w:val="yellow"/>
        </w:rPr>
      </w:pPr>
    </w:p>
    <w:p w:rsidR="001523E6" w:rsidRDefault="001523E6" w:rsidP="001523E6">
      <w:pPr>
        <w:pStyle w:val="broodtekst"/>
        <w:spacing w:line="240" w:lineRule="auto"/>
        <w:rPr>
          <w:b/>
          <w:sz w:val="16"/>
          <w:szCs w:val="16"/>
        </w:rPr>
      </w:pPr>
      <w:r w:rsidRPr="00FF0807">
        <w:rPr>
          <w:b/>
          <w:sz w:val="16"/>
          <w:szCs w:val="16"/>
        </w:rPr>
        <w:t>Kruis per perceel de voorkeur aan in één van de bovenstaande vakjes</w:t>
      </w:r>
      <w:r>
        <w:rPr>
          <w:b/>
          <w:sz w:val="16"/>
          <w:szCs w:val="16"/>
        </w:rPr>
        <w:t>.</w:t>
      </w:r>
    </w:p>
    <w:p w:rsidR="001523E6" w:rsidRPr="00FF0807" w:rsidRDefault="001523E6" w:rsidP="001523E6">
      <w:pPr>
        <w:pStyle w:val="broodtekst"/>
        <w:spacing w:line="240" w:lineRule="auto"/>
      </w:pPr>
      <w:r>
        <w:rPr>
          <w:b/>
          <w:sz w:val="16"/>
          <w:szCs w:val="16"/>
        </w:rPr>
        <w:t>Let op! Per perceel kan er één voorkeur doorgegeven worden. Bij het inschrij</w:t>
      </w:r>
      <w:r w:rsidR="00DB2A9B">
        <w:rPr>
          <w:b/>
          <w:sz w:val="16"/>
          <w:szCs w:val="16"/>
        </w:rPr>
        <w:t>ven op 2 percelen staan er dus 2</w:t>
      </w:r>
      <w:r w:rsidR="00AF7A92">
        <w:rPr>
          <w:b/>
          <w:sz w:val="16"/>
          <w:szCs w:val="16"/>
        </w:rPr>
        <w:t xml:space="preserve"> voorkeurskruisjes.</w:t>
      </w:r>
    </w:p>
    <w:p w:rsidR="001523E6" w:rsidRPr="00FF0807" w:rsidRDefault="001523E6" w:rsidP="001523E6">
      <w:pPr>
        <w:pStyle w:val="broodtekst"/>
        <w:spacing w:line="240" w:lineRule="auto"/>
      </w:pPr>
    </w:p>
    <w:p w:rsidR="001523E6" w:rsidRPr="00D16C4A" w:rsidRDefault="001523E6" w:rsidP="001523E6">
      <w:pPr>
        <w:pStyle w:val="broodtekst"/>
        <w:spacing w:line="240" w:lineRule="auto"/>
      </w:pPr>
    </w:p>
    <w:p w:rsidR="001523E6" w:rsidRPr="00D16C4A" w:rsidRDefault="001523E6" w:rsidP="001523E6">
      <w:pPr>
        <w:pStyle w:val="broodtekst"/>
        <w:spacing w:line="240" w:lineRule="auto"/>
      </w:pPr>
    </w:p>
    <w:p w:rsidR="00241548" w:rsidRPr="00241548" w:rsidRDefault="00241548" w:rsidP="00241548"/>
    <w:sectPr w:rsidR="00241548" w:rsidRPr="00241548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23E6" w:rsidRDefault="001523E6" w:rsidP="0088501B">
      <w:r>
        <w:separator/>
      </w:r>
    </w:p>
  </w:endnote>
  <w:endnote w:type="continuationSeparator" w:id="0">
    <w:p w:rsidR="001523E6" w:rsidRDefault="001523E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23E6" w:rsidRDefault="001523E6" w:rsidP="0088501B">
      <w:r>
        <w:separator/>
      </w:r>
    </w:p>
  </w:footnote>
  <w:footnote w:type="continuationSeparator" w:id="0">
    <w:p w:rsidR="001523E6" w:rsidRDefault="001523E6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57437057"/>
    <w:multiLevelType w:val="multilevel"/>
    <w:tmpl w:val="B00EABCE"/>
    <w:lvl w:ilvl="0">
      <w:start w:val="1"/>
      <w:numFmt w:val="decimal"/>
      <w:lvlText w:val="Bijlage   %1"/>
      <w:lvlJc w:val="left"/>
      <w:pPr>
        <w:tabs>
          <w:tab w:val="num" w:pos="3263"/>
        </w:tabs>
        <w:ind w:left="326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upperLetter"/>
      <w:lvlText w:val="%2"/>
      <w:lvlJc w:val="left"/>
      <w:pPr>
        <w:tabs>
          <w:tab w:val="num" w:pos="2183"/>
        </w:tabs>
        <w:ind w:left="2183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2183"/>
        </w:tabs>
        <w:ind w:left="2183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3047"/>
        </w:tabs>
        <w:ind w:left="3047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191"/>
        </w:tabs>
        <w:ind w:left="3191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35"/>
        </w:tabs>
        <w:ind w:left="333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79"/>
        </w:tabs>
        <w:ind w:left="347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23"/>
        </w:tabs>
        <w:ind w:left="36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67"/>
        </w:tabs>
        <w:ind w:left="3767" w:hanging="1584"/>
      </w:pPr>
      <w:rPr>
        <w:rFonts w:hint="default"/>
      </w:rPr>
    </w:lvl>
  </w:abstractNum>
  <w:abstractNum w:abstractNumId="26" w15:restartNumberingAfterBreak="0">
    <w:nsid w:val="5CAF5D0D"/>
    <w:multiLevelType w:val="multilevel"/>
    <w:tmpl w:val="06962652"/>
    <w:numStyleLink w:val="Lijststijl"/>
  </w:abstractNum>
  <w:abstractNum w:abstractNumId="27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6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7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28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4"/>
  </w:num>
  <w:num w:numId="25">
    <w:abstractNumId w:val="23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3E6"/>
    <w:rsid w:val="000E1F3B"/>
    <w:rsid w:val="001523E6"/>
    <w:rsid w:val="00195F43"/>
    <w:rsid w:val="001D6F03"/>
    <w:rsid w:val="001D7F22"/>
    <w:rsid w:val="001F47F2"/>
    <w:rsid w:val="00241548"/>
    <w:rsid w:val="00266196"/>
    <w:rsid w:val="002A6578"/>
    <w:rsid w:val="002B1092"/>
    <w:rsid w:val="002E0FD2"/>
    <w:rsid w:val="002F6959"/>
    <w:rsid w:val="0038549E"/>
    <w:rsid w:val="003C4BF2"/>
    <w:rsid w:val="003E3E5B"/>
    <w:rsid w:val="0040142D"/>
    <w:rsid w:val="0040571B"/>
    <w:rsid w:val="00450447"/>
    <w:rsid w:val="00455A33"/>
    <w:rsid w:val="00461388"/>
    <w:rsid w:val="004B0EA1"/>
    <w:rsid w:val="004C4F80"/>
    <w:rsid w:val="004D766D"/>
    <w:rsid w:val="005A4FBE"/>
    <w:rsid w:val="005D2CF1"/>
    <w:rsid w:val="005E046F"/>
    <w:rsid w:val="006006F5"/>
    <w:rsid w:val="006D2E66"/>
    <w:rsid w:val="006F42D7"/>
    <w:rsid w:val="0073653F"/>
    <w:rsid w:val="007F4AEA"/>
    <w:rsid w:val="00800F55"/>
    <w:rsid w:val="00870A1D"/>
    <w:rsid w:val="0088501B"/>
    <w:rsid w:val="008E3581"/>
    <w:rsid w:val="00905289"/>
    <w:rsid w:val="009C5CF5"/>
    <w:rsid w:val="00A32591"/>
    <w:rsid w:val="00A77ABF"/>
    <w:rsid w:val="00A863E9"/>
    <w:rsid w:val="00AF7A92"/>
    <w:rsid w:val="00B022C4"/>
    <w:rsid w:val="00B3121D"/>
    <w:rsid w:val="00B559E9"/>
    <w:rsid w:val="00B72222"/>
    <w:rsid w:val="00B80650"/>
    <w:rsid w:val="00C36FAA"/>
    <w:rsid w:val="00CA55CC"/>
    <w:rsid w:val="00CB750B"/>
    <w:rsid w:val="00DA3555"/>
    <w:rsid w:val="00DB2A9B"/>
    <w:rsid w:val="00ED4928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8FD159-B3F6-4668-BCA1-01A55D7C1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qFormat="1"/>
    <w:lsdException w:name="heading 7" w:semiHidden="1" w:uiPriority="0" w:qFormat="1"/>
    <w:lsdException w:name="heading 8" w:semiHidden="1" w:uiPriority="0" w:qFormat="1"/>
    <w:lsdException w:name="heading 9" w:semiHidden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aliases w:val="Level 3 - i,H5"/>
    <w:basedOn w:val="Standaard"/>
    <w:next w:val="Standaard"/>
    <w:link w:val="Kop5Char"/>
    <w:uiPriority w:val="9"/>
    <w:qFormat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aliases w:val="Legal Level 1.,H6"/>
    <w:basedOn w:val="Standaard"/>
    <w:next w:val="Standaard"/>
    <w:link w:val="Kop6Char"/>
    <w:qFormat/>
    <w:rsid w:val="001523E6"/>
    <w:pPr>
      <w:tabs>
        <w:tab w:val="num" w:pos="3335"/>
      </w:tabs>
      <w:spacing w:before="240" w:after="60" w:line="240" w:lineRule="atLeast"/>
      <w:ind w:left="3335" w:hanging="1152"/>
      <w:outlineLvl w:val="5"/>
    </w:pPr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1523E6"/>
    <w:pPr>
      <w:tabs>
        <w:tab w:val="num" w:pos="3479"/>
      </w:tabs>
      <w:spacing w:before="240" w:after="60" w:line="240" w:lineRule="atLeast"/>
      <w:ind w:left="3479" w:hanging="1296"/>
      <w:outlineLvl w:val="6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1523E6"/>
    <w:pPr>
      <w:tabs>
        <w:tab w:val="num" w:pos="3623"/>
      </w:tabs>
      <w:spacing w:before="240" w:after="60" w:line="240" w:lineRule="atLeast"/>
      <w:ind w:left="3623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1523E6"/>
    <w:pPr>
      <w:tabs>
        <w:tab w:val="num" w:pos="3767"/>
      </w:tabs>
      <w:spacing w:before="240" w:after="60" w:line="240" w:lineRule="atLeast"/>
      <w:ind w:left="3767" w:hanging="1584"/>
      <w:outlineLvl w:val="8"/>
    </w:pPr>
    <w:rPr>
      <w:rFonts w:ascii="Arial" w:eastAsia="Times New Roman" w:hAnsi="Arial" w:cs="Arial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aliases w:val="Level 3 - i Char,H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aliases w:val="Legal Level 1. Char,H6 Char"/>
    <w:basedOn w:val="Standaardalinea-lettertype"/>
    <w:link w:val="Kop6"/>
    <w:rsid w:val="001523E6"/>
    <w:rPr>
      <w:rFonts w:ascii="Times New Roman" w:eastAsia="Times New Roman" w:hAnsi="Times New Roman" w:cs="Times New Roman"/>
      <w:b/>
      <w:bCs/>
      <w:sz w:val="22"/>
      <w:szCs w:val="22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1523E6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1523E6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1523E6"/>
    <w:rPr>
      <w:rFonts w:ascii="Arial" w:eastAsia="Times New Roman" w:hAnsi="Arial" w:cs="Arial"/>
      <w:sz w:val="22"/>
      <w:szCs w:val="22"/>
      <w:lang w:eastAsia="nl-NL"/>
    </w:rPr>
  </w:style>
  <w:style w:type="paragraph" w:customStyle="1" w:styleId="broodtekst">
    <w:name w:val="broodtekst"/>
    <w:basedOn w:val="Standaard"/>
    <w:link w:val="broodtekstChar"/>
    <w:rsid w:val="001523E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 w:cs="Times New Roman"/>
      <w:lang w:eastAsia="nl-NL"/>
    </w:rPr>
  </w:style>
  <w:style w:type="paragraph" w:customStyle="1" w:styleId="KopBijlage">
    <w:name w:val="KopBijlage"/>
    <w:basedOn w:val="broodtekst"/>
    <w:next w:val="broodtekst"/>
    <w:rsid w:val="001523E6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"/>
    <w:next w:val="broodtekst"/>
    <w:rsid w:val="001523E6"/>
    <w:pPr>
      <w:tabs>
        <w:tab w:val="num" w:pos="360"/>
      </w:tabs>
      <w:spacing w:before="240"/>
    </w:pPr>
    <w:rPr>
      <w:b/>
    </w:rPr>
  </w:style>
  <w:style w:type="paragraph" w:customStyle="1" w:styleId="BijlageKop3">
    <w:name w:val="BijlageKop3"/>
    <w:basedOn w:val="broodtekst"/>
    <w:next w:val="broodtekst"/>
    <w:rsid w:val="001523E6"/>
    <w:pPr>
      <w:tabs>
        <w:tab w:val="num" w:pos="360"/>
      </w:tabs>
      <w:spacing w:before="240"/>
    </w:pPr>
    <w:rPr>
      <w:i/>
    </w:rPr>
  </w:style>
  <w:style w:type="paragraph" w:styleId="Voetnoottekst">
    <w:name w:val="footnote text"/>
    <w:basedOn w:val="Standaard"/>
    <w:link w:val="VoetnoottekstChar"/>
    <w:semiHidden/>
    <w:rsid w:val="001523E6"/>
    <w:pPr>
      <w:spacing w:line="180" w:lineRule="atLeast"/>
    </w:pPr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523E6"/>
    <w:rPr>
      <w:rFonts w:ascii="Verdana" w:eastAsia="Times New Roman" w:hAnsi="Verdana" w:cs="Times New Roman"/>
      <w:sz w:val="13"/>
      <w:szCs w:val="20"/>
      <w:lang w:eastAsia="nl-NL"/>
    </w:rPr>
  </w:style>
  <w:style w:type="character" w:styleId="Voetnootmarkering">
    <w:name w:val="footnote reference"/>
    <w:rsid w:val="001523E6"/>
    <w:rPr>
      <w:vertAlign w:val="superscript"/>
    </w:rPr>
  </w:style>
  <w:style w:type="character" w:customStyle="1" w:styleId="broodtekstChar">
    <w:name w:val="broodtekst Char"/>
    <w:link w:val="broodtekst"/>
    <w:rsid w:val="001523E6"/>
    <w:rPr>
      <w:rFonts w:ascii="Verdana" w:eastAsia="Times New Roman" w:hAnsi="Verdan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42EB9-D220-471B-A461-7012CF454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Lubbers, Wieke (CD)</dc:creator>
  <cp:lastModifiedBy>Hessing, Kelly (CD)</cp:lastModifiedBy>
  <cp:revision>12</cp:revision>
  <dcterms:created xsi:type="dcterms:W3CDTF">2021-02-04T18:55:00Z</dcterms:created>
  <dcterms:modified xsi:type="dcterms:W3CDTF">2021-05-25T09:33:00Z</dcterms:modified>
</cp:coreProperties>
</file>