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DC8100" w14:textId="208B8C69" w:rsidR="00F561D5" w:rsidRPr="00F561D5" w:rsidRDefault="00F32E2B" w:rsidP="00F32E2B">
      <w:pPr>
        <w:pageBreakBefore/>
        <w:spacing w:after="660" w:line="300" w:lineRule="atLeast"/>
        <w:ind w:hanging="1701"/>
        <w:outlineLvl w:val="0"/>
        <w:rPr>
          <w:rFonts w:ascii="Verdana" w:eastAsia="DejaVu Sans" w:hAnsi="Verdana" w:cs="Times New Roman"/>
          <w:color w:val="000000"/>
          <w:szCs w:val="24"/>
          <w:lang w:eastAsia="nl-NL"/>
        </w:rPr>
      </w:pPr>
      <w:bookmarkStart w:id="0" w:name="_Toc58919998"/>
      <w:bookmarkStart w:id="1" w:name="_GoBack"/>
      <w:bookmarkEnd w:id="1"/>
      <w:r>
        <w:rPr>
          <w:rFonts w:ascii="Verdana" w:eastAsia="DejaVu Sans" w:hAnsi="Verdana" w:cs="Times New Roman"/>
          <w:b/>
          <w:sz w:val="24"/>
          <w:lang w:eastAsia="nl-NL"/>
        </w:rPr>
        <w:t>Bijlage H</w:t>
      </w:r>
      <w:r>
        <w:rPr>
          <w:rFonts w:ascii="Verdana" w:eastAsia="DejaVu Sans" w:hAnsi="Verdana" w:cs="Times New Roman"/>
          <w:b/>
          <w:sz w:val="24"/>
          <w:lang w:eastAsia="nl-NL"/>
        </w:rPr>
        <w:tab/>
      </w:r>
      <w:r w:rsidR="00F561D5" w:rsidRPr="00F561D5">
        <w:rPr>
          <w:rFonts w:ascii="Verdana" w:eastAsia="DejaVu Sans" w:hAnsi="Verdana" w:cs="Times New Roman"/>
          <w:b/>
          <w:sz w:val="24"/>
          <w:lang w:eastAsia="nl-NL"/>
        </w:rPr>
        <w:t xml:space="preserve"> Inschrijvingsstaat</w:t>
      </w:r>
      <w:bookmarkEnd w:id="0"/>
      <w:r w:rsidR="00F561D5" w:rsidRPr="00F561D5">
        <w:rPr>
          <w:rFonts w:ascii="Verdana" w:eastAsia="DejaVu Sans" w:hAnsi="Verdana" w:cs="Times New Roman"/>
          <w:b/>
          <w:sz w:val="24"/>
          <w:lang w:eastAsia="nl-NL"/>
        </w:rPr>
        <w:t xml:space="preserve"> </w:t>
      </w:r>
      <w:r w:rsidR="00F97FEE">
        <w:rPr>
          <w:rFonts w:ascii="Verdana" w:eastAsia="DejaVu Sans" w:hAnsi="Verdana" w:cs="Times New Roman"/>
          <w:b/>
          <w:sz w:val="24"/>
          <w:lang w:eastAsia="nl-NL"/>
        </w:rPr>
        <w:t xml:space="preserve"> V</w:t>
      </w:r>
      <w:r w:rsidR="00BA0724">
        <w:rPr>
          <w:rFonts w:ascii="Verdana" w:eastAsia="DejaVu Sans" w:hAnsi="Verdana" w:cs="Times New Roman"/>
          <w:b/>
          <w:sz w:val="24"/>
          <w:lang w:eastAsia="nl-NL"/>
        </w:rPr>
        <w:t>3.0</w:t>
      </w:r>
    </w:p>
    <w:p w14:paraId="594DCC91" w14:textId="77777777" w:rsidR="00F561D5" w:rsidRPr="00F561D5" w:rsidRDefault="00F561D5" w:rsidP="00F561D5">
      <w:pPr>
        <w:spacing w:line="240" w:lineRule="atLeast"/>
        <w:ind w:left="-1701"/>
        <w:rPr>
          <w:rFonts w:ascii="Verdana" w:eastAsia="DejaVu Sans" w:hAnsi="Verdana" w:cs="Times New Roman"/>
          <w:lang w:eastAsia="nl-NL"/>
        </w:rPr>
      </w:pPr>
      <w:r w:rsidRPr="00F561D5">
        <w:rPr>
          <w:rFonts w:ascii="Verdana" w:eastAsia="DejaVu Sans" w:hAnsi="Verdana" w:cs="Times New Roman"/>
          <w:lang w:eastAsia="nl-NL"/>
        </w:rPr>
        <w:t xml:space="preserve">Voor de uitvoering van project </w:t>
      </w:r>
      <w:r w:rsidRPr="00F561D5">
        <w:rPr>
          <w:rFonts w:ascii="Verdana" w:eastAsia="DejaVu Sans" w:hAnsi="Verdana" w:cs="Times New Roman"/>
          <w:szCs w:val="24"/>
          <w:lang w:eastAsia="nl-NL"/>
        </w:rPr>
        <w:t>“Milieu hygiënische waterbodemonderzoeken t.b.v. baggercontract G6B3 ZN-B Vaarwegen”,</w:t>
      </w:r>
      <w:r w:rsidRPr="00F561D5">
        <w:rPr>
          <w:rFonts w:ascii="Verdana" w:eastAsia="DejaVu Sans" w:hAnsi="Verdana" w:cs="Times New Roman"/>
          <w:lang w:eastAsia="nl-NL"/>
        </w:rPr>
        <w:t xml:space="preserve"> met zaaknummer 31164679.</w:t>
      </w:r>
    </w:p>
    <w:p w14:paraId="18ADC247" w14:textId="77777777" w:rsidR="00F561D5" w:rsidRPr="00F561D5" w:rsidRDefault="00F561D5" w:rsidP="00F561D5">
      <w:pPr>
        <w:spacing w:line="240" w:lineRule="atLeast"/>
        <w:ind w:left="-1701"/>
        <w:rPr>
          <w:rFonts w:ascii="Verdana" w:eastAsia="DejaVu Sans" w:hAnsi="Verdana" w:cs="Times New Roman"/>
          <w:lang w:eastAsia="nl-NL"/>
        </w:rPr>
      </w:pPr>
    </w:p>
    <w:p w14:paraId="5D02CAF9" w14:textId="77777777" w:rsidR="00F561D5" w:rsidRPr="00F561D5" w:rsidRDefault="00F561D5" w:rsidP="00F561D5">
      <w:pPr>
        <w:tabs>
          <w:tab w:val="left" w:pos="3456"/>
          <w:tab w:val="right" w:pos="9026"/>
        </w:tabs>
        <w:spacing w:line="240" w:lineRule="atLeast"/>
        <w:ind w:left="-1701"/>
        <w:rPr>
          <w:rFonts w:ascii="Verdana" w:eastAsia="DejaVu Sans" w:hAnsi="Verdana" w:cs="Times New Roman"/>
          <w:lang w:eastAsia="nl-NL"/>
        </w:rPr>
      </w:pPr>
      <w:r w:rsidRPr="00F561D5">
        <w:rPr>
          <w:rFonts w:ascii="Verdana" w:eastAsia="DejaVu Sans" w:hAnsi="Verdana" w:cs="Times New Roman"/>
          <w:lang w:eastAsia="nl-NL"/>
        </w:rPr>
        <w:t>Ondergetekende(n): ………………….…………………………….</w:t>
      </w:r>
    </w:p>
    <w:p w14:paraId="4F31A09A" w14:textId="77777777" w:rsidR="00F561D5" w:rsidRPr="00F561D5" w:rsidRDefault="00F561D5" w:rsidP="00F561D5">
      <w:pPr>
        <w:tabs>
          <w:tab w:val="left" w:pos="3456"/>
          <w:tab w:val="right" w:pos="9026"/>
        </w:tabs>
        <w:spacing w:line="240" w:lineRule="atLeast"/>
        <w:ind w:left="-1701" w:hanging="3456"/>
        <w:rPr>
          <w:rFonts w:ascii="Verdana" w:eastAsia="DejaVu Sans" w:hAnsi="Verdana" w:cs="Times New Roman"/>
          <w:lang w:eastAsia="nl-NL"/>
        </w:rPr>
      </w:pPr>
    </w:p>
    <w:p w14:paraId="3DEB0E3C" w14:textId="77777777" w:rsidR="00F561D5" w:rsidRPr="00F561D5" w:rsidRDefault="00F561D5" w:rsidP="00F561D5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spacing w:line="240" w:lineRule="atLeast"/>
        <w:ind w:left="-1701"/>
        <w:rPr>
          <w:rFonts w:ascii="Verdana" w:eastAsia="DejaVu Sans" w:hAnsi="Verdana" w:cs="Times New Roman"/>
          <w:lang w:eastAsia="nl-NL"/>
        </w:rPr>
      </w:pPr>
      <w:r w:rsidRPr="00F561D5">
        <w:rPr>
          <w:rFonts w:ascii="Verdana" w:eastAsia="DejaVu Sans" w:hAnsi="Verdana" w:cs="Times New Roman"/>
          <w:lang w:eastAsia="nl-NL"/>
        </w:rPr>
        <w:t>te dezen rechtsgeldig vertegenwoordigd door ………………………….,</w:t>
      </w:r>
    </w:p>
    <w:p w14:paraId="7D8DE8E9" w14:textId="77777777" w:rsidR="00F561D5" w:rsidRPr="00F561D5" w:rsidRDefault="00F561D5" w:rsidP="00F561D5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spacing w:line="240" w:lineRule="atLeast"/>
        <w:ind w:left="-1701"/>
        <w:rPr>
          <w:rFonts w:ascii="Verdana" w:eastAsia="DejaVu Sans" w:hAnsi="Verdana" w:cs="Times New Roman"/>
          <w:lang w:eastAsia="nl-NL"/>
        </w:rPr>
      </w:pPr>
    </w:p>
    <w:p w14:paraId="482D4009" w14:textId="77777777" w:rsidR="00F561D5" w:rsidRPr="00F561D5" w:rsidRDefault="00F561D5" w:rsidP="00F561D5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spacing w:line="240" w:lineRule="atLeast"/>
        <w:ind w:left="-1701"/>
        <w:rPr>
          <w:rFonts w:ascii="Verdana" w:eastAsia="DejaVu Sans" w:hAnsi="Verdana" w:cs="Times New Roman"/>
          <w:lang w:eastAsia="nl-NL"/>
        </w:rPr>
      </w:pPr>
      <w:r w:rsidRPr="00F561D5">
        <w:rPr>
          <w:rFonts w:ascii="Verdana" w:eastAsia="DejaVu Sans" w:hAnsi="Verdana" w:cs="Times New Roman"/>
          <w:lang w:eastAsia="nl-NL"/>
        </w:rPr>
        <w:t>verklaart (verklaren) zich door ondertekening dezes bereid om diensten te verrichten als beschreven in de aanbestedingsleidraad, tegen onderstaande prijzen (per product) exclusief btw:</w:t>
      </w:r>
    </w:p>
    <w:p w14:paraId="0AFE69D2" w14:textId="77777777" w:rsidR="00F561D5" w:rsidRPr="00F561D5" w:rsidRDefault="00F561D5" w:rsidP="00F561D5">
      <w:pPr>
        <w:overflowPunct w:val="0"/>
        <w:autoSpaceDE w:val="0"/>
        <w:autoSpaceDN w:val="0"/>
        <w:adjustRightInd w:val="0"/>
        <w:spacing w:line="240" w:lineRule="atLeast"/>
        <w:textAlignment w:val="baseline"/>
        <w:rPr>
          <w:rFonts w:ascii="Verdana" w:eastAsia="Arial Unicode MS" w:hAnsi="Verdana" w:cs="Times New Roman"/>
          <w:b/>
          <w:sz w:val="20"/>
          <w:szCs w:val="20"/>
        </w:rPr>
      </w:pPr>
    </w:p>
    <w:p w14:paraId="5D2E5AE1" w14:textId="77777777" w:rsidR="00F561D5" w:rsidRPr="00F561D5" w:rsidRDefault="00F561D5" w:rsidP="00F561D5">
      <w:pPr>
        <w:rPr>
          <w:rFonts w:ascii="Verdana" w:eastAsia="Arial Unicode MS" w:hAnsi="Verdana" w:cs="Times New Roman"/>
          <w:b/>
          <w:sz w:val="20"/>
          <w:szCs w:val="20"/>
        </w:rPr>
      </w:pPr>
    </w:p>
    <w:tbl>
      <w:tblPr>
        <w:tblW w:w="10215" w:type="dxa"/>
        <w:tblInd w:w="-24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3517"/>
        <w:gridCol w:w="792"/>
        <w:gridCol w:w="946"/>
        <w:gridCol w:w="1195"/>
        <w:gridCol w:w="898"/>
        <w:gridCol w:w="1627"/>
      </w:tblGrid>
      <w:tr w:rsidR="00F561D5" w:rsidRPr="00F561D5" w14:paraId="4C15D5A3" w14:textId="77777777" w:rsidTr="0091702C">
        <w:trPr>
          <w:cantSplit/>
          <w:trHeight w:val="255"/>
          <w:tblHeader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6614F6A" w14:textId="77777777" w:rsidR="00F561D5" w:rsidRPr="00F561D5" w:rsidRDefault="00F561D5" w:rsidP="00F561D5">
            <w:pPr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08200" w14:textId="77777777" w:rsidR="00F561D5" w:rsidRPr="00F561D5" w:rsidRDefault="00F561D5" w:rsidP="00F561D5">
            <w:pPr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  <w:t>AANBIEDING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83ACD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4AD9B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4D2B2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3EA20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9CA62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F561D5" w:rsidRPr="00F561D5" w14:paraId="2EF77D23" w14:textId="77777777" w:rsidTr="0091702C">
        <w:trPr>
          <w:cantSplit/>
          <w:trHeight w:val="915"/>
          <w:tblHeader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1A55A" w14:textId="77777777" w:rsidR="00F561D5" w:rsidRPr="00F561D5" w:rsidRDefault="00F561D5" w:rsidP="00F561D5">
            <w:pPr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  <w:t>Categorie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21776A" w14:textId="77777777" w:rsidR="00F561D5" w:rsidRPr="00F561D5" w:rsidRDefault="00F561D5" w:rsidP="00F561D5">
            <w:pPr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  <w:t>Producten / diensten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EEF1F5" w14:textId="77777777" w:rsidR="00F561D5" w:rsidRPr="00F561D5" w:rsidRDefault="00F561D5" w:rsidP="00F561D5">
            <w:pPr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  <w:t>Aantal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C4EC51" w14:textId="77777777" w:rsidR="00F561D5" w:rsidRPr="00F561D5" w:rsidRDefault="00F561D5" w:rsidP="00F561D5">
            <w:pPr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  <w:t>Eenheid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AAAEA0" w14:textId="77777777" w:rsidR="00F561D5" w:rsidRPr="00F561D5" w:rsidRDefault="00F561D5" w:rsidP="00F561D5">
            <w:pPr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</w:pPr>
            <w:proofErr w:type="spellStart"/>
            <w:r w:rsidRPr="00F561D5"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  <w:t>Eenheids-prijs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FA09BD" w14:textId="77777777" w:rsidR="00F561D5" w:rsidRPr="00F561D5" w:rsidRDefault="00F561D5" w:rsidP="00F561D5">
            <w:pPr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  <w:t>Totalen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547ACA" w14:textId="77777777" w:rsidR="00F561D5" w:rsidRPr="00F561D5" w:rsidRDefault="00F561D5" w:rsidP="00F561D5">
            <w:pPr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  <w:t xml:space="preserve">Verrekenbaar (V) / </w:t>
            </w:r>
            <w:r w:rsidRPr="00F561D5"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  <w:br/>
              <w:t>Niet Verrekenbaar (N)</w:t>
            </w:r>
          </w:p>
        </w:tc>
      </w:tr>
      <w:tr w:rsidR="00F561D5" w:rsidRPr="00F561D5" w14:paraId="2B588271" w14:textId="77777777" w:rsidTr="0091702C">
        <w:trPr>
          <w:cantSplit/>
          <w:trHeight w:val="25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874D0" w14:textId="77777777" w:rsidR="00F561D5" w:rsidRPr="00F561D5" w:rsidRDefault="00F561D5" w:rsidP="00F561D5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F64C3D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>Plan van aanpak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7C9F5" w14:textId="77777777" w:rsidR="00F561D5" w:rsidRPr="00F561D5" w:rsidRDefault="00F561D5" w:rsidP="00F561D5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B70FA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>EUR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4DA10C4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Calibri" w:eastAsia="Times New Roman" w:hAnsi="Calibri" w:cs="Calibri"/>
                <w:color w:val="000000"/>
                <w:lang w:eastAsia="nl-NL"/>
              </w:rPr>
              <w:t>€</w:t>
            </w: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 ...,..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CC22942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Calibri" w:eastAsia="Times New Roman" w:hAnsi="Calibri" w:cs="Calibri"/>
                <w:color w:val="000000"/>
                <w:lang w:eastAsia="nl-NL"/>
              </w:rPr>
              <w:t>€</w:t>
            </w: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 ...,..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5C521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F561D5" w:rsidRPr="00F561D5" w14:paraId="3024BB14" w14:textId="77777777" w:rsidTr="0091702C">
        <w:trPr>
          <w:cantSplit/>
          <w:trHeight w:val="46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101D6" w14:textId="77777777" w:rsidR="00F561D5" w:rsidRPr="00F561D5" w:rsidRDefault="00F561D5" w:rsidP="00F561D5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007850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proofErr w:type="spellStart"/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>Work</w:t>
            </w:r>
            <w:proofErr w:type="spellEnd"/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 breakdown </w:t>
            </w:r>
            <w:proofErr w:type="spellStart"/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>structure</w:t>
            </w:r>
            <w:proofErr w:type="spellEnd"/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>, werkpakketten en werkpakketbeschrijvingen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45B6C" w14:textId="77777777" w:rsidR="00F561D5" w:rsidRPr="00F561D5" w:rsidRDefault="00F561D5" w:rsidP="00F561D5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40736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>EUR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D959FAC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Calibri" w:eastAsia="Times New Roman" w:hAnsi="Calibri" w:cs="Calibri"/>
                <w:color w:val="000000"/>
                <w:lang w:eastAsia="nl-NL"/>
              </w:rPr>
              <w:t>€</w:t>
            </w: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 ...,..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01B6979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Calibri" w:eastAsia="Times New Roman" w:hAnsi="Calibri" w:cs="Calibri"/>
                <w:color w:val="000000"/>
                <w:lang w:eastAsia="nl-NL"/>
              </w:rPr>
              <w:t>€</w:t>
            </w: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 ...,..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9EE38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F561D5" w:rsidRPr="00F561D5" w14:paraId="0FA3049F" w14:textId="77777777" w:rsidTr="0091702C">
        <w:trPr>
          <w:cantSplit/>
          <w:trHeight w:val="25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9C33D" w14:textId="77777777" w:rsidR="00F561D5" w:rsidRPr="00F561D5" w:rsidRDefault="00F561D5" w:rsidP="00F561D5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33ADE3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>Documentserver met documentenlijst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2B62F" w14:textId="77777777" w:rsidR="00F561D5" w:rsidRPr="00F561D5" w:rsidRDefault="00F561D5" w:rsidP="00F561D5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3DEF3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>EUR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7FCDAC2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Calibri" w:eastAsia="Times New Roman" w:hAnsi="Calibri" w:cs="Calibri"/>
                <w:color w:val="000000"/>
                <w:lang w:eastAsia="nl-NL"/>
              </w:rPr>
              <w:t>€</w:t>
            </w: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 ...,..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A610D15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Calibri" w:eastAsia="Times New Roman" w:hAnsi="Calibri" w:cs="Calibri"/>
                <w:color w:val="000000"/>
                <w:lang w:eastAsia="nl-NL"/>
              </w:rPr>
              <w:t>€</w:t>
            </w: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 ...,..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FB8D9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F561D5" w:rsidRPr="00F561D5" w14:paraId="7A2016CD" w14:textId="77777777" w:rsidTr="0091702C">
        <w:trPr>
          <w:cantSplit/>
          <w:trHeight w:val="25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50C8B" w14:textId="77777777" w:rsidR="00F561D5" w:rsidRPr="00F561D5" w:rsidRDefault="00F561D5" w:rsidP="00F561D5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EF26F6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>PSU, incl. verslaglegging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66597" w14:textId="77777777" w:rsidR="00F561D5" w:rsidRPr="00F561D5" w:rsidRDefault="00F561D5" w:rsidP="00F561D5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40A82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>EUR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BF3CDA2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Calibri" w:eastAsia="Times New Roman" w:hAnsi="Calibri" w:cs="Calibri"/>
                <w:color w:val="000000"/>
                <w:lang w:eastAsia="nl-NL"/>
              </w:rPr>
              <w:t>€</w:t>
            </w: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 ...,..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324805E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Calibri" w:eastAsia="Times New Roman" w:hAnsi="Calibri" w:cs="Calibri"/>
                <w:color w:val="000000"/>
                <w:lang w:eastAsia="nl-NL"/>
              </w:rPr>
              <w:t>€</w:t>
            </w: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 ...,..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D58AF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F561D5" w:rsidRPr="00F561D5" w14:paraId="0E410269" w14:textId="77777777" w:rsidTr="0091702C">
        <w:trPr>
          <w:cantSplit/>
          <w:trHeight w:val="46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79F86" w14:textId="77777777" w:rsidR="00F561D5" w:rsidRPr="00F561D5" w:rsidRDefault="00F561D5" w:rsidP="00F561D5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4FA4A1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proofErr w:type="spellStart"/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>Voortgangsoverleggen</w:t>
            </w:r>
            <w:proofErr w:type="spellEnd"/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>, -</w:t>
            </w:r>
            <w:proofErr w:type="spellStart"/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>raportages</w:t>
            </w:r>
            <w:proofErr w:type="spellEnd"/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 en verslaglegging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BA33C" w14:textId="77777777" w:rsidR="00F561D5" w:rsidRPr="00F561D5" w:rsidRDefault="00F561D5" w:rsidP="00F561D5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1FA42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>EUR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4CA7811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Calibri" w:eastAsia="Times New Roman" w:hAnsi="Calibri" w:cs="Calibri"/>
                <w:color w:val="000000"/>
                <w:lang w:eastAsia="nl-NL"/>
              </w:rPr>
              <w:t>€</w:t>
            </w: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 ...,..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66CDF99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Calibri" w:eastAsia="Times New Roman" w:hAnsi="Calibri" w:cs="Calibri"/>
                <w:color w:val="000000"/>
                <w:lang w:eastAsia="nl-NL"/>
              </w:rPr>
              <w:t>€</w:t>
            </w: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 ...,..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AA5A2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F561D5" w:rsidRPr="00F561D5" w14:paraId="3FCC60E4" w14:textId="77777777" w:rsidTr="0091702C">
        <w:trPr>
          <w:cantSplit/>
          <w:trHeight w:val="46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61F5A" w14:textId="77777777" w:rsidR="00F561D5" w:rsidRPr="00F561D5" w:rsidRDefault="00F561D5" w:rsidP="00F561D5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EDBC26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>Waterbodemrapportages incl. digitale bestanden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57F2C5" w14:textId="77777777" w:rsidR="00F561D5" w:rsidRPr="00F561D5" w:rsidRDefault="00F561D5" w:rsidP="00F561D5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0937CC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>EUR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0CAE6AD9" w14:textId="77777777" w:rsidR="00F561D5" w:rsidRPr="00F561D5" w:rsidRDefault="00F561D5" w:rsidP="00F561D5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F561D5">
              <w:rPr>
                <w:rFonts w:ascii="Calibri" w:eastAsia="Times New Roman" w:hAnsi="Calibri" w:cs="Calibri"/>
                <w:color w:val="000000"/>
                <w:lang w:eastAsia="nl-NL"/>
              </w:rPr>
              <w:t>€</w:t>
            </w: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 ...,..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1A45C33A" w14:textId="77777777" w:rsidR="00F561D5" w:rsidRPr="00F561D5" w:rsidRDefault="00F561D5" w:rsidP="00F561D5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F561D5">
              <w:rPr>
                <w:rFonts w:ascii="Calibri" w:eastAsia="Times New Roman" w:hAnsi="Calibri" w:cs="Calibri"/>
                <w:color w:val="000000"/>
                <w:lang w:eastAsia="nl-NL"/>
              </w:rPr>
              <w:t>€</w:t>
            </w: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 ...,..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5F4AFC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F561D5" w:rsidRPr="00F561D5" w14:paraId="3342E99A" w14:textId="77777777" w:rsidTr="0091702C">
        <w:trPr>
          <w:cantSplit/>
          <w:trHeight w:val="46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DDF47" w14:textId="77777777" w:rsidR="00F561D5" w:rsidRPr="00F561D5" w:rsidRDefault="00F561D5" w:rsidP="00F561D5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5B5A92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>Overige benodigde kosten om het werk te realiseren cf. contract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E5A39" w14:textId="77777777" w:rsidR="00F561D5" w:rsidRPr="00F561D5" w:rsidRDefault="00F561D5" w:rsidP="00F561D5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C8059D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>EUR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318C27C3" w14:textId="77777777" w:rsidR="00F561D5" w:rsidRPr="00F561D5" w:rsidRDefault="00F561D5" w:rsidP="00F561D5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F561D5">
              <w:rPr>
                <w:rFonts w:ascii="Calibri" w:eastAsia="Times New Roman" w:hAnsi="Calibri" w:cs="Calibri"/>
                <w:color w:val="000000"/>
                <w:lang w:eastAsia="nl-NL"/>
              </w:rPr>
              <w:t>€</w:t>
            </w: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 ...,..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68DE2181" w14:textId="77777777" w:rsidR="00F561D5" w:rsidRPr="00F561D5" w:rsidRDefault="00F561D5" w:rsidP="00F561D5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F561D5">
              <w:rPr>
                <w:rFonts w:ascii="Calibri" w:eastAsia="Times New Roman" w:hAnsi="Calibri" w:cs="Calibri"/>
                <w:color w:val="000000"/>
                <w:lang w:eastAsia="nl-NL"/>
              </w:rPr>
              <w:t>€</w:t>
            </w: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 ...,..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B83E83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>N</w:t>
            </w:r>
          </w:p>
        </w:tc>
      </w:tr>
      <w:tr w:rsidR="00F561D5" w:rsidRPr="00F561D5" w14:paraId="45885719" w14:textId="77777777" w:rsidTr="0091702C">
        <w:trPr>
          <w:cantSplit/>
          <w:trHeight w:val="174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290893C3" w14:textId="77777777" w:rsidR="00F561D5" w:rsidRPr="00F561D5" w:rsidRDefault="00F561D5" w:rsidP="00F561D5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</w:tcPr>
          <w:p w14:paraId="49195903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bottom"/>
          </w:tcPr>
          <w:p w14:paraId="6C789244" w14:textId="77777777" w:rsidR="00F561D5" w:rsidRPr="00F561D5" w:rsidRDefault="00F561D5" w:rsidP="00F561D5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bottom"/>
          </w:tcPr>
          <w:p w14:paraId="68903429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bottom"/>
          </w:tcPr>
          <w:p w14:paraId="7F2DF3AA" w14:textId="77777777" w:rsidR="00F561D5" w:rsidRPr="00F561D5" w:rsidRDefault="00F561D5" w:rsidP="00F561D5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bottom"/>
          </w:tcPr>
          <w:p w14:paraId="20E9BABE" w14:textId="77777777" w:rsidR="00F561D5" w:rsidRPr="00F561D5" w:rsidRDefault="00F561D5" w:rsidP="00F561D5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bottom"/>
          </w:tcPr>
          <w:p w14:paraId="41ADD9C6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</w:tr>
      <w:tr w:rsidR="00F561D5" w:rsidRPr="00F561D5" w14:paraId="75171639" w14:textId="77777777" w:rsidTr="0091702C">
        <w:trPr>
          <w:cantSplit/>
          <w:trHeight w:val="46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22F94" w14:textId="77777777" w:rsidR="00F561D5" w:rsidRPr="00F561D5" w:rsidRDefault="00F561D5" w:rsidP="00F561D5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0D3F80" w14:textId="77777777" w:rsid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Boring </w:t>
            </w:r>
            <w:proofErr w:type="spellStart"/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>baggervak</w:t>
            </w:r>
            <w:proofErr w:type="spellEnd"/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 8: Lateraalkanaal (km. 0,0 - km. 8,8)</w:t>
            </w:r>
          </w:p>
          <w:p w14:paraId="0109A0EF" w14:textId="77777777" w:rsidR="00DE2476" w:rsidRDefault="00DE2476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  <w:p w14:paraId="528F8AAD" w14:textId="77777777" w:rsidR="00DE2476" w:rsidRPr="00772BAE" w:rsidRDefault="00DE2476" w:rsidP="00F561D5">
            <w:pPr>
              <w:rPr>
                <w:rFonts w:ascii="Verdana" w:eastAsia="Times New Roman" w:hAnsi="Verdana" w:cs="Arial"/>
                <w:color w:val="000000"/>
                <w:highlight w:val="yellow"/>
                <w:lang w:eastAsia="nl-NL"/>
              </w:rPr>
            </w:pPr>
            <w:r w:rsidRPr="00772BAE">
              <w:rPr>
                <w:rFonts w:ascii="Verdana" w:eastAsia="Times New Roman" w:hAnsi="Verdana" w:cs="Arial"/>
                <w:color w:val="000000"/>
                <w:highlight w:val="yellow"/>
                <w:lang w:eastAsia="nl-NL"/>
              </w:rPr>
              <w:t>Gemiddelde te bemonsteren laagdikte (m): 2,00</w:t>
            </w:r>
          </w:p>
          <w:p w14:paraId="7ED13018" w14:textId="77777777" w:rsidR="00DE2476" w:rsidRPr="00772BAE" w:rsidRDefault="00DE2476" w:rsidP="00F561D5">
            <w:pPr>
              <w:rPr>
                <w:rFonts w:ascii="Verdana" w:eastAsia="Times New Roman" w:hAnsi="Verdana" w:cs="Arial"/>
                <w:color w:val="000000"/>
                <w:highlight w:val="yellow"/>
                <w:lang w:eastAsia="nl-NL"/>
              </w:rPr>
            </w:pPr>
          </w:p>
          <w:p w14:paraId="0F67FDE9" w14:textId="3A1DE196" w:rsidR="00DE2476" w:rsidRPr="00F561D5" w:rsidRDefault="00DE2476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772BAE">
              <w:rPr>
                <w:rFonts w:ascii="Verdana" w:eastAsia="Times New Roman" w:hAnsi="Verdana" w:cs="Arial"/>
                <w:color w:val="000000"/>
                <w:highlight w:val="yellow"/>
                <w:lang w:eastAsia="nl-NL"/>
              </w:rPr>
              <w:t>Machinale boring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48F84" w14:textId="77777777" w:rsidR="00F561D5" w:rsidRPr="00F561D5" w:rsidRDefault="00F561D5" w:rsidP="00F561D5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27373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>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A93DAF8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Calibri" w:eastAsia="Times New Roman" w:hAnsi="Calibri" w:cs="Calibri"/>
                <w:color w:val="000000"/>
                <w:lang w:eastAsia="nl-NL"/>
              </w:rPr>
              <w:t>€</w:t>
            </w: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 ...,..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5442DEA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Calibri" w:eastAsia="Times New Roman" w:hAnsi="Calibri" w:cs="Calibri"/>
                <w:color w:val="000000"/>
                <w:lang w:eastAsia="nl-NL"/>
              </w:rPr>
              <w:t>€</w:t>
            </w: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 ...,..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25156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>V</w:t>
            </w:r>
          </w:p>
        </w:tc>
      </w:tr>
      <w:tr w:rsidR="00F561D5" w:rsidRPr="00F561D5" w14:paraId="0FA22391" w14:textId="77777777" w:rsidTr="0091702C">
        <w:trPr>
          <w:cantSplit/>
          <w:trHeight w:val="46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7B93" w14:textId="77777777" w:rsidR="00F561D5" w:rsidRPr="00F561D5" w:rsidRDefault="00F561D5" w:rsidP="00F561D5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0E1244" w14:textId="77777777" w:rsid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Boring </w:t>
            </w:r>
            <w:proofErr w:type="spellStart"/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>baggervak</w:t>
            </w:r>
            <w:proofErr w:type="spellEnd"/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 14: Voorhaven sluis Roermond (km 80,1 - km 84,1)</w:t>
            </w:r>
          </w:p>
          <w:p w14:paraId="462A577D" w14:textId="77777777" w:rsidR="00DE2476" w:rsidRDefault="00DE2476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  <w:p w14:paraId="616B3245" w14:textId="243729EA" w:rsidR="00DE2476" w:rsidRPr="00772BAE" w:rsidRDefault="00DE2476" w:rsidP="00DE2476">
            <w:pPr>
              <w:rPr>
                <w:rFonts w:ascii="Verdana" w:eastAsia="Times New Roman" w:hAnsi="Verdana" w:cs="Arial"/>
                <w:color w:val="000000"/>
                <w:highlight w:val="yellow"/>
                <w:lang w:eastAsia="nl-NL"/>
              </w:rPr>
            </w:pPr>
            <w:r w:rsidRPr="00772BAE">
              <w:rPr>
                <w:rFonts w:ascii="Verdana" w:eastAsia="Times New Roman" w:hAnsi="Verdana" w:cs="Arial"/>
                <w:color w:val="000000"/>
                <w:highlight w:val="yellow"/>
                <w:lang w:eastAsia="nl-NL"/>
              </w:rPr>
              <w:t>Gemiddelde te bemonsteren laagdikte (m): 1,00</w:t>
            </w:r>
          </w:p>
          <w:p w14:paraId="6874756E" w14:textId="77777777" w:rsidR="00DE2476" w:rsidRPr="00772BAE" w:rsidRDefault="00DE2476" w:rsidP="00DE2476">
            <w:pPr>
              <w:rPr>
                <w:rFonts w:ascii="Verdana" w:eastAsia="Times New Roman" w:hAnsi="Verdana" w:cs="Arial"/>
                <w:color w:val="000000"/>
                <w:highlight w:val="yellow"/>
                <w:lang w:eastAsia="nl-NL"/>
              </w:rPr>
            </w:pPr>
          </w:p>
          <w:p w14:paraId="06DD7B6A" w14:textId="56C9DA2C" w:rsidR="00DE2476" w:rsidRPr="00F561D5" w:rsidRDefault="00DE2476" w:rsidP="00DE2476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772BAE">
              <w:rPr>
                <w:rFonts w:ascii="Verdana" w:eastAsia="Times New Roman" w:hAnsi="Verdana" w:cs="Arial"/>
                <w:color w:val="000000"/>
                <w:highlight w:val="yellow"/>
                <w:lang w:eastAsia="nl-NL"/>
              </w:rPr>
              <w:t>Machinale boring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45025" w14:textId="77777777" w:rsidR="00F561D5" w:rsidRPr="00F561D5" w:rsidRDefault="00F561D5" w:rsidP="00F561D5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lastRenderedPageBreak/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395F3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>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76C6484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Calibri" w:eastAsia="Times New Roman" w:hAnsi="Calibri" w:cs="Calibri"/>
                <w:color w:val="000000"/>
                <w:lang w:eastAsia="nl-NL"/>
              </w:rPr>
              <w:t>€</w:t>
            </w: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 ...,..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459029B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Calibri" w:eastAsia="Times New Roman" w:hAnsi="Calibri" w:cs="Calibri"/>
                <w:color w:val="000000"/>
                <w:lang w:eastAsia="nl-NL"/>
              </w:rPr>
              <w:t>€</w:t>
            </w: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 ...,..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5C84F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>V</w:t>
            </w:r>
          </w:p>
        </w:tc>
      </w:tr>
      <w:tr w:rsidR="00F561D5" w:rsidRPr="00F561D5" w14:paraId="73444025" w14:textId="77777777" w:rsidTr="0091702C">
        <w:trPr>
          <w:cantSplit/>
          <w:trHeight w:val="46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B333D" w14:textId="77777777" w:rsidR="00F561D5" w:rsidRPr="00F561D5" w:rsidRDefault="00F561D5" w:rsidP="00F561D5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EF02AA" w14:textId="77777777" w:rsid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Boring </w:t>
            </w:r>
            <w:proofErr w:type="spellStart"/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>baggervak</w:t>
            </w:r>
            <w:proofErr w:type="spellEnd"/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 16: Voorhaven sluis Roermond (km 80,1 - km 84,1)</w:t>
            </w:r>
          </w:p>
          <w:p w14:paraId="2D67E02B" w14:textId="77777777" w:rsidR="00DE2476" w:rsidRDefault="00DE2476" w:rsidP="00DE2476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  <w:p w14:paraId="36461F95" w14:textId="43A7D142" w:rsidR="00DE2476" w:rsidRPr="00772BAE" w:rsidRDefault="00DE2476" w:rsidP="00DE2476">
            <w:pPr>
              <w:rPr>
                <w:rFonts w:ascii="Verdana" w:eastAsia="Times New Roman" w:hAnsi="Verdana" w:cs="Arial"/>
                <w:color w:val="000000"/>
                <w:highlight w:val="yellow"/>
                <w:lang w:eastAsia="nl-NL"/>
              </w:rPr>
            </w:pPr>
            <w:r w:rsidRPr="00772BAE">
              <w:rPr>
                <w:rFonts w:ascii="Verdana" w:eastAsia="Times New Roman" w:hAnsi="Verdana" w:cs="Arial"/>
                <w:color w:val="000000"/>
                <w:highlight w:val="yellow"/>
                <w:lang w:eastAsia="nl-NL"/>
              </w:rPr>
              <w:t>Gemiddelde te bemonsteren laagdikte (m): 1,00</w:t>
            </w:r>
          </w:p>
          <w:p w14:paraId="3B365937" w14:textId="77777777" w:rsidR="00DE2476" w:rsidRPr="00772BAE" w:rsidRDefault="00DE2476" w:rsidP="00DE2476">
            <w:pPr>
              <w:rPr>
                <w:rFonts w:ascii="Verdana" w:eastAsia="Times New Roman" w:hAnsi="Verdana" w:cs="Arial"/>
                <w:color w:val="000000"/>
                <w:highlight w:val="yellow"/>
                <w:lang w:eastAsia="nl-NL"/>
              </w:rPr>
            </w:pPr>
          </w:p>
          <w:p w14:paraId="2C298287" w14:textId="2F0974C3" w:rsidR="00DE2476" w:rsidRPr="00F561D5" w:rsidRDefault="00DE2476" w:rsidP="00DE2476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772BAE">
              <w:rPr>
                <w:rFonts w:ascii="Verdana" w:eastAsia="Times New Roman" w:hAnsi="Verdana" w:cs="Arial"/>
                <w:color w:val="000000"/>
                <w:highlight w:val="yellow"/>
                <w:lang w:eastAsia="nl-NL"/>
              </w:rPr>
              <w:t>Machinale boring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146F0" w14:textId="77777777" w:rsidR="00F561D5" w:rsidRPr="00F561D5" w:rsidRDefault="00F561D5" w:rsidP="00F561D5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B537C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>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50E7DE8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Calibri" w:eastAsia="Times New Roman" w:hAnsi="Calibri" w:cs="Calibri"/>
                <w:color w:val="000000"/>
                <w:lang w:eastAsia="nl-NL"/>
              </w:rPr>
              <w:t>€</w:t>
            </w: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 ...,..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8012086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Calibri" w:eastAsia="Times New Roman" w:hAnsi="Calibri" w:cs="Calibri"/>
                <w:color w:val="000000"/>
                <w:lang w:eastAsia="nl-NL"/>
              </w:rPr>
              <w:t>€</w:t>
            </w: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 ...,..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97617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>V</w:t>
            </w:r>
          </w:p>
        </w:tc>
      </w:tr>
      <w:tr w:rsidR="00F561D5" w:rsidRPr="00F561D5" w14:paraId="064D40F1" w14:textId="77777777" w:rsidTr="0091702C">
        <w:trPr>
          <w:cantSplit/>
          <w:trHeight w:val="25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DCBF2" w14:textId="77777777" w:rsidR="00F561D5" w:rsidRPr="00F561D5" w:rsidRDefault="00F561D5" w:rsidP="00F561D5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DAD920" w14:textId="77777777" w:rsid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Boring </w:t>
            </w:r>
            <w:proofErr w:type="spellStart"/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>baggervak</w:t>
            </w:r>
            <w:proofErr w:type="spellEnd"/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 51: Voorhaven sluis Grave</w:t>
            </w:r>
          </w:p>
          <w:p w14:paraId="50428B10" w14:textId="77777777" w:rsidR="00DE2476" w:rsidRDefault="00DE2476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  <w:p w14:paraId="23DDD19C" w14:textId="1BA74940" w:rsidR="00DE2476" w:rsidRPr="00772BAE" w:rsidRDefault="00DE2476" w:rsidP="00DE2476">
            <w:pPr>
              <w:rPr>
                <w:rFonts w:ascii="Verdana" w:eastAsia="Times New Roman" w:hAnsi="Verdana" w:cs="Arial"/>
                <w:color w:val="000000"/>
                <w:highlight w:val="yellow"/>
                <w:lang w:eastAsia="nl-NL"/>
              </w:rPr>
            </w:pPr>
            <w:r w:rsidRPr="00772BAE">
              <w:rPr>
                <w:rFonts w:ascii="Verdana" w:eastAsia="Times New Roman" w:hAnsi="Verdana" w:cs="Arial"/>
                <w:color w:val="000000"/>
                <w:highlight w:val="yellow"/>
                <w:lang w:eastAsia="nl-NL"/>
              </w:rPr>
              <w:t>Gemiddelde te bemonsteren laagdikte (m): 1,50</w:t>
            </w:r>
          </w:p>
          <w:p w14:paraId="0FBF1DA0" w14:textId="77777777" w:rsidR="00DE2476" w:rsidRPr="00772BAE" w:rsidRDefault="00DE2476" w:rsidP="00DE2476">
            <w:pPr>
              <w:rPr>
                <w:rFonts w:ascii="Verdana" w:eastAsia="Times New Roman" w:hAnsi="Verdana" w:cs="Arial"/>
                <w:color w:val="000000"/>
                <w:highlight w:val="yellow"/>
                <w:lang w:eastAsia="nl-NL"/>
              </w:rPr>
            </w:pPr>
          </w:p>
          <w:p w14:paraId="5565CA2B" w14:textId="31E02F55" w:rsidR="00DE2476" w:rsidRPr="00F561D5" w:rsidRDefault="00DE2476" w:rsidP="00DE2476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772BAE">
              <w:rPr>
                <w:rFonts w:ascii="Verdana" w:eastAsia="Times New Roman" w:hAnsi="Verdana" w:cs="Arial"/>
                <w:color w:val="000000"/>
                <w:highlight w:val="yellow"/>
                <w:lang w:eastAsia="nl-NL"/>
              </w:rPr>
              <w:t>Machinale boring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9C9DC" w14:textId="77777777" w:rsidR="00F561D5" w:rsidRPr="00F561D5" w:rsidRDefault="00F561D5" w:rsidP="00F561D5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1C886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>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2C6A115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Calibri" w:eastAsia="Times New Roman" w:hAnsi="Calibri" w:cs="Calibri"/>
                <w:color w:val="000000"/>
                <w:lang w:eastAsia="nl-NL"/>
              </w:rPr>
              <w:t>€</w:t>
            </w: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 ...,..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91E8BC0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Calibri" w:eastAsia="Times New Roman" w:hAnsi="Calibri" w:cs="Calibri"/>
                <w:color w:val="000000"/>
                <w:lang w:eastAsia="nl-NL"/>
              </w:rPr>
              <w:t>€</w:t>
            </w: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 ...,..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43EE3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>V</w:t>
            </w:r>
          </w:p>
        </w:tc>
      </w:tr>
      <w:tr w:rsidR="00F561D5" w:rsidRPr="00F561D5" w14:paraId="172EF8E8" w14:textId="77777777" w:rsidTr="0091702C">
        <w:trPr>
          <w:cantSplit/>
          <w:trHeight w:val="25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130C" w14:textId="77777777" w:rsidR="00F561D5" w:rsidRPr="00F561D5" w:rsidRDefault="00F561D5" w:rsidP="00F561D5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DFAB39" w14:textId="77777777" w:rsid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Boring </w:t>
            </w:r>
            <w:proofErr w:type="spellStart"/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>baggervak</w:t>
            </w:r>
            <w:proofErr w:type="spellEnd"/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 52: Voorhaven sluis Grave</w:t>
            </w:r>
          </w:p>
          <w:p w14:paraId="6724AF5B" w14:textId="77777777" w:rsidR="00DE2476" w:rsidRDefault="00DE2476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  <w:p w14:paraId="05682D80" w14:textId="229B223A" w:rsidR="00DE2476" w:rsidRPr="00772BAE" w:rsidRDefault="00DE2476" w:rsidP="00DE2476">
            <w:pPr>
              <w:rPr>
                <w:rFonts w:ascii="Verdana" w:eastAsia="Times New Roman" w:hAnsi="Verdana" w:cs="Arial"/>
                <w:color w:val="000000"/>
                <w:highlight w:val="yellow"/>
                <w:lang w:eastAsia="nl-NL"/>
              </w:rPr>
            </w:pPr>
            <w:r w:rsidRPr="00772BAE">
              <w:rPr>
                <w:rFonts w:ascii="Verdana" w:eastAsia="Times New Roman" w:hAnsi="Verdana" w:cs="Arial"/>
                <w:color w:val="000000"/>
                <w:highlight w:val="yellow"/>
                <w:lang w:eastAsia="nl-NL"/>
              </w:rPr>
              <w:t>Gemiddelde te bemonsteren laagdikte (m): 1,00</w:t>
            </w:r>
          </w:p>
          <w:p w14:paraId="08A62926" w14:textId="77777777" w:rsidR="00DE2476" w:rsidRPr="00772BAE" w:rsidRDefault="00DE2476" w:rsidP="00DE2476">
            <w:pPr>
              <w:rPr>
                <w:rFonts w:ascii="Verdana" w:eastAsia="Times New Roman" w:hAnsi="Verdana" w:cs="Arial"/>
                <w:color w:val="000000"/>
                <w:highlight w:val="yellow"/>
                <w:lang w:eastAsia="nl-NL"/>
              </w:rPr>
            </w:pPr>
          </w:p>
          <w:p w14:paraId="7604A7B8" w14:textId="69853945" w:rsidR="00DE2476" w:rsidRPr="00F561D5" w:rsidRDefault="00DE2476" w:rsidP="00DE2476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772BAE">
              <w:rPr>
                <w:rFonts w:ascii="Verdana" w:eastAsia="Times New Roman" w:hAnsi="Verdana" w:cs="Arial"/>
                <w:color w:val="000000"/>
                <w:highlight w:val="yellow"/>
                <w:lang w:eastAsia="nl-NL"/>
              </w:rPr>
              <w:t>Machinale boring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416B" w14:textId="77777777" w:rsidR="00F561D5" w:rsidRPr="00F561D5" w:rsidRDefault="00F561D5" w:rsidP="00F561D5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17E36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>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723BD61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Calibri" w:eastAsia="Times New Roman" w:hAnsi="Calibri" w:cs="Calibri"/>
                <w:color w:val="000000"/>
                <w:lang w:eastAsia="nl-NL"/>
              </w:rPr>
              <w:t>€</w:t>
            </w: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 ...,..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124EAF7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Calibri" w:eastAsia="Times New Roman" w:hAnsi="Calibri" w:cs="Calibri"/>
                <w:color w:val="000000"/>
                <w:lang w:eastAsia="nl-NL"/>
              </w:rPr>
              <w:t>€</w:t>
            </w: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 ...,..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6A61B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>V</w:t>
            </w:r>
          </w:p>
        </w:tc>
      </w:tr>
      <w:tr w:rsidR="00F561D5" w:rsidRPr="00F561D5" w14:paraId="30212914" w14:textId="77777777" w:rsidTr="0091702C">
        <w:trPr>
          <w:cantSplit/>
          <w:trHeight w:val="25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FA9DF" w14:textId="77777777" w:rsidR="00F561D5" w:rsidRPr="00F561D5" w:rsidRDefault="00F561D5" w:rsidP="00F561D5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69F2B8" w14:textId="77777777" w:rsid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Boring </w:t>
            </w:r>
            <w:proofErr w:type="spellStart"/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>baggervak</w:t>
            </w:r>
            <w:proofErr w:type="spellEnd"/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 60: Maas Grave-Lith</w:t>
            </w:r>
          </w:p>
          <w:p w14:paraId="1A336638" w14:textId="77777777" w:rsidR="00DE2476" w:rsidRDefault="00DE2476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  <w:p w14:paraId="40E527C5" w14:textId="700C83EF" w:rsidR="00DE2476" w:rsidRPr="00772BAE" w:rsidRDefault="00DE2476" w:rsidP="00DE2476">
            <w:pPr>
              <w:rPr>
                <w:rFonts w:ascii="Verdana" w:eastAsia="Times New Roman" w:hAnsi="Verdana" w:cs="Arial"/>
                <w:color w:val="000000"/>
                <w:highlight w:val="yellow"/>
                <w:lang w:eastAsia="nl-NL"/>
              </w:rPr>
            </w:pPr>
            <w:r w:rsidRPr="00772BAE">
              <w:rPr>
                <w:rFonts w:ascii="Verdana" w:eastAsia="Times New Roman" w:hAnsi="Verdana" w:cs="Arial"/>
                <w:color w:val="000000"/>
                <w:highlight w:val="yellow"/>
                <w:lang w:eastAsia="nl-NL"/>
              </w:rPr>
              <w:t>Gemiddelde te bemonsteren laagdikte (m): 0,50</w:t>
            </w:r>
          </w:p>
          <w:p w14:paraId="32338E9A" w14:textId="77777777" w:rsidR="00DE2476" w:rsidRPr="00772BAE" w:rsidRDefault="00DE2476" w:rsidP="00DE2476">
            <w:pPr>
              <w:rPr>
                <w:rFonts w:ascii="Verdana" w:eastAsia="Times New Roman" w:hAnsi="Verdana" w:cs="Arial"/>
                <w:color w:val="000000"/>
                <w:highlight w:val="yellow"/>
                <w:lang w:eastAsia="nl-NL"/>
              </w:rPr>
            </w:pPr>
          </w:p>
          <w:p w14:paraId="73F485F5" w14:textId="7EF28235" w:rsidR="00DE2476" w:rsidRPr="00F561D5" w:rsidRDefault="00DE2476" w:rsidP="00DE2476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772BAE">
              <w:rPr>
                <w:rFonts w:ascii="Verdana" w:eastAsia="Times New Roman" w:hAnsi="Verdana" w:cs="Arial"/>
                <w:color w:val="000000"/>
                <w:highlight w:val="yellow"/>
                <w:lang w:eastAsia="nl-NL"/>
              </w:rPr>
              <w:t>Machinale boring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3FFD2" w14:textId="77777777" w:rsidR="00F561D5" w:rsidRPr="00F561D5" w:rsidRDefault="00F561D5" w:rsidP="00F561D5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9C720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>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B98D411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Calibri" w:eastAsia="Times New Roman" w:hAnsi="Calibri" w:cs="Calibri"/>
                <w:color w:val="000000"/>
                <w:lang w:eastAsia="nl-NL"/>
              </w:rPr>
              <w:t>€</w:t>
            </w: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 ...,..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10C67EB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Calibri" w:eastAsia="Times New Roman" w:hAnsi="Calibri" w:cs="Calibri"/>
                <w:color w:val="000000"/>
                <w:lang w:eastAsia="nl-NL"/>
              </w:rPr>
              <w:t>€</w:t>
            </w: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 ...,..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B70C0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>V</w:t>
            </w:r>
          </w:p>
        </w:tc>
      </w:tr>
      <w:tr w:rsidR="00F561D5" w:rsidRPr="00F561D5" w14:paraId="4B06DC54" w14:textId="77777777" w:rsidTr="0091702C">
        <w:trPr>
          <w:cantSplit/>
          <w:trHeight w:val="25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1A801" w14:textId="77777777" w:rsidR="00F561D5" w:rsidRPr="00F561D5" w:rsidRDefault="00F561D5" w:rsidP="00F561D5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EF4B27" w14:textId="77777777" w:rsid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Boring </w:t>
            </w:r>
            <w:proofErr w:type="spellStart"/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>baggervak</w:t>
            </w:r>
            <w:proofErr w:type="spellEnd"/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 74: Voorhaven sluis Lith</w:t>
            </w:r>
          </w:p>
          <w:p w14:paraId="63A4F804" w14:textId="77777777" w:rsidR="00DE2476" w:rsidRDefault="00DE2476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  <w:p w14:paraId="4C0F6080" w14:textId="0E1F4B4C" w:rsidR="00071907" w:rsidRPr="00772BAE" w:rsidRDefault="00071907" w:rsidP="00071907">
            <w:pPr>
              <w:rPr>
                <w:rFonts w:ascii="Verdana" w:eastAsia="Times New Roman" w:hAnsi="Verdana" w:cs="Arial"/>
                <w:color w:val="000000"/>
                <w:highlight w:val="yellow"/>
                <w:lang w:eastAsia="nl-NL"/>
              </w:rPr>
            </w:pPr>
            <w:r w:rsidRPr="00772BAE">
              <w:rPr>
                <w:rFonts w:ascii="Verdana" w:eastAsia="Times New Roman" w:hAnsi="Verdana" w:cs="Arial"/>
                <w:color w:val="000000"/>
                <w:highlight w:val="yellow"/>
                <w:lang w:eastAsia="nl-NL"/>
              </w:rPr>
              <w:t>Gemiddelde te bemonsteren laagdikte (m): 1,00</w:t>
            </w:r>
          </w:p>
          <w:p w14:paraId="04F5FF32" w14:textId="77777777" w:rsidR="00071907" w:rsidRPr="00772BAE" w:rsidRDefault="00071907" w:rsidP="00071907">
            <w:pPr>
              <w:rPr>
                <w:rFonts w:ascii="Verdana" w:eastAsia="Times New Roman" w:hAnsi="Verdana" w:cs="Arial"/>
                <w:color w:val="000000"/>
                <w:highlight w:val="yellow"/>
                <w:lang w:eastAsia="nl-NL"/>
              </w:rPr>
            </w:pPr>
          </w:p>
          <w:p w14:paraId="2306E9A2" w14:textId="6C4BDBD5" w:rsidR="00DE2476" w:rsidRPr="00F561D5" w:rsidRDefault="00071907" w:rsidP="00071907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772BAE">
              <w:rPr>
                <w:rFonts w:ascii="Verdana" w:eastAsia="Times New Roman" w:hAnsi="Verdana" w:cs="Arial"/>
                <w:color w:val="000000"/>
                <w:highlight w:val="yellow"/>
                <w:lang w:eastAsia="nl-NL"/>
              </w:rPr>
              <w:t>Machinale boring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DB954" w14:textId="77777777" w:rsidR="00F561D5" w:rsidRPr="00F561D5" w:rsidRDefault="00F561D5" w:rsidP="00F561D5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BB550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>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867AA2E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Calibri" w:eastAsia="Times New Roman" w:hAnsi="Calibri" w:cs="Calibri"/>
                <w:color w:val="000000"/>
                <w:lang w:eastAsia="nl-NL"/>
              </w:rPr>
              <w:t>€</w:t>
            </w: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 ...,..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BF8AB09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Calibri" w:eastAsia="Times New Roman" w:hAnsi="Calibri" w:cs="Calibri"/>
                <w:color w:val="000000"/>
                <w:lang w:eastAsia="nl-NL"/>
              </w:rPr>
              <w:t>€</w:t>
            </w: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 ...,..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649B7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>V</w:t>
            </w:r>
          </w:p>
        </w:tc>
      </w:tr>
      <w:tr w:rsidR="00F561D5" w:rsidRPr="00F561D5" w14:paraId="17583783" w14:textId="77777777" w:rsidTr="0091702C">
        <w:trPr>
          <w:cantSplit/>
          <w:trHeight w:val="25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F5D1A" w14:textId="77777777" w:rsidR="00F561D5" w:rsidRPr="00F561D5" w:rsidRDefault="00F561D5" w:rsidP="00F561D5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287BCB" w14:textId="77777777" w:rsid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Boring </w:t>
            </w:r>
            <w:proofErr w:type="spellStart"/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>baggervak</w:t>
            </w:r>
            <w:proofErr w:type="spellEnd"/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 75: Voorhaven sluis Lith</w:t>
            </w:r>
          </w:p>
          <w:p w14:paraId="3A3DC9D4" w14:textId="77777777" w:rsidR="00071907" w:rsidRDefault="00071907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  <w:p w14:paraId="6F74994A" w14:textId="450AFC5A" w:rsidR="00071907" w:rsidRPr="00772BAE" w:rsidRDefault="00071907" w:rsidP="00071907">
            <w:pPr>
              <w:rPr>
                <w:rFonts w:ascii="Verdana" w:eastAsia="Times New Roman" w:hAnsi="Verdana" w:cs="Arial"/>
                <w:color w:val="000000"/>
                <w:highlight w:val="yellow"/>
                <w:lang w:eastAsia="nl-NL"/>
              </w:rPr>
            </w:pPr>
            <w:r w:rsidRPr="00772BAE">
              <w:rPr>
                <w:rFonts w:ascii="Verdana" w:eastAsia="Times New Roman" w:hAnsi="Verdana" w:cs="Arial"/>
                <w:color w:val="000000"/>
                <w:highlight w:val="yellow"/>
                <w:lang w:eastAsia="nl-NL"/>
              </w:rPr>
              <w:t>Gemiddelde te bemonsteren laagdikte (m): 1,00</w:t>
            </w:r>
          </w:p>
          <w:p w14:paraId="67298C77" w14:textId="77777777" w:rsidR="00071907" w:rsidRPr="00772BAE" w:rsidRDefault="00071907" w:rsidP="00071907">
            <w:pPr>
              <w:rPr>
                <w:rFonts w:ascii="Verdana" w:eastAsia="Times New Roman" w:hAnsi="Verdana" w:cs="Arial"/>
                <w:color w:val="000000"/>
                <w:highlight w:val="yellow"/>
                <w:lang w:eastAsia="nl-NL"/>
              </w:rPr>
            </w:pPr>
          </w:p>
          <w:p w14:paraId="56E39F70" w14:textId="3FFE9051" w:rsidR="00071907" w:rsidRPr="00F561D5" w:rsidRDefault="00071907" w:rsidP="00071907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772BAE">
              <w:rPr>
                <w:rFonts w:ascii="Verdana" w:eastAsia="Times New Roman" w:hAnsi="Verdana" w:cs="Arial"/>
                <w:color w:val="000000"/>
                <w:highlight w:val="yellow"/>
                <w:lang w:eastAsia="nl-NL"/>
              </w:rPr>
              <w:t>Machinale boring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8623A" w14:textId="77777777" w:rsidR="00F561D5" w:rsidRPr="00F561D5" w:rsidRDefault="00F561D5" w:rsidP="00F561D5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D4368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>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65FBBD6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Calibri" w:eastAsia="Times New Roman" w:hAnsi="Calibri" w:cs="Calibri"/>
                <w:color w:val="000000"/>
                <w:lang w:eastAsia="nl-NL"/>
              </w:rPr>
              <w:t>€</w:t>
            </w: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 ...,..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1B5A60F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Calibri" w:eastAsia="Times New Roman" w:hAnsi="Calibri" w:cs="Calibri"/>
                <w:color w:val="000000"/>
                <w:lang w:eastAsia="nl-NL"/>
              </w:rPr>
              <w:t>€</w:t>
            </w: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 ...,..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05275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>V</w:t>
            </w:r>
          </w:p>
        </w:tc>
      </w:tr>
      <w:tr w:rsidR="00F561D5" w:rsidRPr="00F561D5" w14:paraId="30D91189" w14:textId="77777777" w:rsidTr="0091702C">
        <w:trPr>
          <w:cantSplit/>
          <w:trHeight w:val="46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64A5F" w14:textId="77777777" w:rsidR="00F561D5" w:rsidRPr="00F561D5" w:rsidRDefault="00F561D5" w:rsidP="00F561D5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52FA39" w14:textId="77777777" w:rsid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Boring </w:t>
            </w:r>
            <w:proofErr w:type="spellStart"/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>baggervak</w:t>
            </w:r>
            <w:proofErr w:type="spellEnd"/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 92: Kanaal Wessem-Nederweert (km.0,2 - 2,7)</w:t>
            </w:r>
          </w:p>
          <w:p w14:paraId="7CB3C7D0" w14:textId="77777777" w:rsidR="00071907" w:rsidRDefault="00071907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  <w:p w14:paraId="18056C94" w14:textId="3E0F0F49" w:rsidR="00071907" w:rsidRPr="00772BAE" w:rsidRDefault="00071907" w:rsidP="00071907">
            <w:pPr>
              <w:rPr>
                <w:rFonts w:ascii="Verdana" w:eastAsia="Times New Roman" w:hAnsi="Verdana" w:cs="Arial"/>
                <w:color w:val="000000"/>
                <w:highlight w:val="yellow"/>
                <w:lang w:eastAsia="nl-NL"/>
              </w:rPr>
            </w:pPr>
            <w:r w:rsidRPr="00772BAE">
              <w:rPr>
                <w:rFonts w:ascii="Verdana" w:eastAsia="Times New Roman" w:hAnsi="Verdana" w:cs="Arial"/>
                <w:color w:val="000000"/>
                <w:highlight w:val="yellow"/>
                <w:lang w:eastAsia="nl-NL"/>
              </w:rPr>
              <w:t>Gemiddelde te bemonsteren laagdikte (m): 1,50</w:t>
            </w:r>
          </w:p>
          <w:p w14:paraId="2323208A" w14:textId="77777777" w:rsidR="00071907" w:rsidRPr="00772BAE" w:rsidRDefault="00071907" w:rsidP="00071907">
            <w:pPr>
              <w:rPr>
                <w:rFonts w:ascii="Verdana" w:eastAsia="Times New Roman" w:hAnsi="Verdana" w:cs="Arial"/>
                <w:color w:val="000000"/>
                <w:highlight w:val="yellow"/>
                <w:lang w:eastAsia="nl-NL"/>
              </w:rPr>
            </w:pPr>
          </w:p>
          <w:p w14:paraId="3F6FF7AD" w14:textId="15A41F82" w:rsidR="00071907" w:rsidRPr="00F561D5" w:rsidRDefault="00071907" w:rsidP="00071907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772BAE">
              <w:rPr>
                <w:rFonts w:ascii="Verdana" w:eastAsia="Times New Roman" w:hAnsi="Verdana" w:cs="Arial"/>
                <w:color w:val="000000"/>
                <w:highlight w:val="yellow"/>
                <w:lang w:eastAsia="nl-NL"/>
              </w:rPr>
              <w:t>Machinale boring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D8788" w14:textId="77777777" w:rsidR="00F561D5" w:rsidRPr="00F561D5" w:rsidRDefault="00F561D5" w:rsidP="00F561D5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54485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>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9E29388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Calibri" w:eastAsia="Times New Roman" w:hAnsi="Calibri" w:cs="Calibri"/>
                <w:color w:val="000000"/>
                <w:lang w:eastAsia="nl-NL"/>
              </w:rPr>
              <w:t>€</w:t>
            </w: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 ...,..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442B3ED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Calibri" w:eastAsia="Times New Roman" w:hAnsi="Calibri" w:cs="Calibri"/>
                <w:color w:val="000000"/>
                <w:lang w:eastAsia="nl-NL"/>
              </w:rPr>
              <w:t>€</w:t>
            </w: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 ...,..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D7E09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>V</w:t>
            </w:r>
          </w:p>
        </w:tc>
      </w:tr>
      <w:tr w:rsidR="00F561D5" w:rsidRPr="00F561D5" w14:paraId="08C75E21" w14:textId="77777777" w:rsidTr="0091702C">
        <w:trPr>
          <w:cantSplit/>
          <w:trHeight w:val="25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28EC3" w14:textId="77777777" w:rsidR="00F561D5" w:rsidRPr="00F561D5" w:rsidRDefault="00F561D5" w:rsidP="00F561D5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896E1D" w14:textId="77777777" w:rsid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Boring </w:t>
            </w:r>
            <w:proofErr w:type="spellStart"/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>baggervak</w:t>
            </w:r>
            <w:proofErr w:type="spellEnd"/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 94: Maas-Waalkanaal</w:t>
            </w:r>
          </w:p>
          <w:p w14:paraId="579190DE" w14:textId="77777777" w:rsidR="00071907" w:rsidRDefault="00071907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  <w:p w14:paraId="066F6F8A" w14:textId="78A1C31E" w:rsidR="00071907" w:rsidRPr="00772BAE" w:rsidRDefault="00071907" w:rsidP="00071907">
            <w:pPr>
              <w:rPr>
                <w:rFonts w:ascii="Verdana" w:eastAsia="Times New Roman" w:hAnsi="Verdana" w:cs="Arial"/>
                <w:color w:val="000000"/>
                <w:highlight w:val="yellow"/>
                <w:lang w:eastAsia="nl-NL"/>
              </w:rPr>
            </w:pPr>
            <w:r w:rsidRPr="00772BAE">
              <w:rPr>
                <w:rFonts w:ascii="Verdana" w:eastAsia="Times New Roman" w:hAnsi="Verdana" w:cs="Arial"/>
                <w:color w:val="000000"/>
                <w:highlight w:val="yellow"/>
                <w:lang w:eastAsia="nl-NL"/>
              </w:rPr>
              <w:t xml:space="preserve">Gemiddelde te bemonsteren laagdikte (m): </w:t>
            </w:r>
            <w:r w:rsidR="000F241E" w:rsidRPr="00772BAE">
              <w:rPr>
                <w:rFonts w:ascii="Verdana" w:eastAsia="Times New Roman" w:hAnsi="Verdana" w:cs="Arial"/>
                <w:color w:val="000000"/>
                <w:highlight w:val="yellow"/>
                <w:lang w:eastAsia="nl-NL"/>
              </w:rPr>
              <w:t>1</w:t>
            </w:r>
            <w:r w:rsidRPr="00772BAE">
              <w:rPr>
                <w:rFonts w:ascii="Verdana" w:eastAsia="Times New Roman" w:hAnsi="Verdana" w:cs="Arial"/>
                <w:color w:val="000000"/>
                <w:highlight w:val="yellow"/>
                <w:lang w:eastAsia="nl-NL"/>
              </w:rPr>
              <w:t>,00</w:t>
            </w:r>
          </w:p>
          <w:p w14:paraId="7C16C145" w14:textId="77777777" w:rsidR="00071907" w:rsidRPr="00772BAE" w:rsidRDefault="00071907" w:rsidP="00071907">
            <w:pPr>
              <w:rPr>
                <w:rFonts w:ascii="Verdana" w:eastAsia="Times New Roman" w:hAnsi="Verdana" w:cs="Arial"/>
                <w:color w:val="000000"/>
                <w:highlight w:val="yellow"/>
                <w:lang w:eastAsia="nl-NL"/>
              </w:rPr>
            </w:pPr>
          </w:p>
          <w:p w14:paraId="35AB8816" w14:textId="1001607E" w:rsidR="00071907" w:rsidRPr="00F561D5" w:rsidRDefault="00071907" w:rsidP="00071907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772BAE">
              <w:rPr>
                <w:rFonts w:ascii="Verdana" w:eastAsia="Times New Roman" w:hAnsi="Verdana" w:cs="Arial"/>
                <w:color w:val="000000"/>
                <w:highlight w:val="yellow"/>
                <w:lang w:eastAsia="nl-NL"/>
              </w:rPr>
              <w:lastRenderedPageBreak/>
              <w:t>Machinale boring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08525" w14:textId="77777777" w:rsidR="00F561D5" w:rsidRPr="00F561D5" w:rsidRDefault="00F561D5" w:rsidP="00F561D5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lastRenderedPageBreak/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0850E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>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30D2ECC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Calibri" w:eastAsia="Times New Roman" w:hAnsi="Calibri" w:cs="Calibri"/>
                <w:color w:val="000000"/>
                <w:lang w:eastAsia="nl-NL"/>
              </w:rPr>
              <w:t>€</w:t>
            </w: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 ...,..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BC9113C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Calibri" w:eastAsia="Times New Roman" w:hAnsi="Calibri" w:cs="Calibri"/>
                <w:color w:val="000000"/>
                <w:lang w:eastAsia="nl-NL"/>
              </w:rPr>
              <w:t>€</w:t>
            </w: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 ...,..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735C9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>V</w:t>
            </w:r>
          </w:p>
        </w:tc>
      </w:tr>
      <w:tr w:rsidR="00F561D5" w:rsidRPr="00F561D5" w14:paraId="2855EADC" w14:textId="77777777" w:rsidTr="0091702C">
        <w:trPr>
          <w:cantSplit/>
          <w:trHeight w:val="25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2C013" w14:textId="77777777" w:rsidR="00F561D5" w:rsidRPr="00F561D5" w:rsidRDefault="00F561D5" w:rsidP="00F561D5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CEAEBA" w14:textId="77777777" w:rsid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Boring </w:t>
            </w:r>
            <w:proofErr w:type="spellStart"/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>baggervak</w:t>
            </w:r>
            <w:proofErr w:type="spellEnd"/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 96: Maas-Waalkanaal</w:t>
            </w:r>
          </w:p>
          <w:p w14:paraId="07F52E03" w14:textId="77777777" w:rsidR="000F241E" w:rsidRDefault="000F241E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  <w:p w14:paraId="63F2DA77" w14:textId="296409B1" w:rsidR="000F241E" w:rsidRPr="00772BAE" w:rsidRDefault="000F241E" w:rsidP="000F241E">
            <w:pPr>
              <w:rPr>
                <w:rFonts w:ascii="Verdana" w:eastAsia="Times New Roman" w:hAnsi="Verdana" w:cs="Arial"/>
                <w:color w:val="000000"/>
                <w:highlight w:val="yellow"/>
                <w:lang w:eastAsia="nl-NL"/>
              </w:rPr>
            </w:pPr>
            <w:r w:rsidRPr="00772BAE">
              <w:rPr>
                <w:rFonts w:ascii="Verdana" w:eastAsia="Times New Roman" w:hAnsi="Verdana" w:cs="Arial"/>
                <w:color w:val="000000"/>
                <w:highlight w:val="yellow"/>
                <w:lang w:eastAsia="nl-NL"/>
              </w:rPr>
              <w:t>Gemiddelde te bemonsteren laagdikte (m): 3,00</w:t>
            </w:r>
          </w:p>
          <w:p w14:paraId="76B3FBF7" w14:textId="77777777" w:rsidR="000F241E" w:rsidRPr="00772BAE" w:rsidRDefault="000F241E" w:rsidP="000F241E">
            <w:pPr>
              <w:rPr>
                <w:rFonts w:ascii="Verdana" w:eastAsia="Times New Roman" w:hAnsi="Verdana" w:cs="Arial"/>
                <w:color w:val="000000"/>
                <w:highlight w:val="yellow"/>
                <w:lang w:eastAsia="nl-NL"/>
              </w:rPr>
            </w:pPr>
          </w:p>
          <w:p w14:paraId="443F798F" w14:textId="71D632C8" w:rsidR="000F241E" w:rsidRPr="00F561D5" w:rsidRDefault="000F241E" w:rsidP="000F241E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772BAE">
              <w:rPr>
                <w:rFonts w:ascii="Verdana" w:eastAsia="Times New Roman" w:hAnsi="Verdana" w:cs="Arial"/>
                <w:color w:val="000000"/>
                <w:highlight w:val="yellow"/>
                <w:lang w:eastAsia="nl-NL"/>
              </w:rPr>
              <w:t>Machinale boring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748ED" w14:textId="77777777" w:rsidR="00F561D5" w:rsidRPr="00F561D5" w:rsidRDefault="00F561D5" w:rsidP="00F561D5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58E1B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>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3C96BC3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Calibri" w:eastAsia="Times New Roman" w:hAnsi="Calibri" w:cs="Calibri"/>
                <w:color w:val="000000"/>
                <w:lang w:eastAsia="nl-NL"/>
              </w:rPr>
              <w:t>€</w:t>
            </w: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 ...,..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137FC65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Calibri" w:eastAsia="Times New Roman" w:hAnsi="Calibri" w:cs="Calibri"/>
                <w:color w:val="000000"/>
                <w:lang w:eastAsia="nl-NL"/>
              </w:rPr>
              <w:t>€</w:t>
            </w: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 ...,..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A7F64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>V</w:t>
            </w:r>
          </w:p>
        </w:tc>
      </w:tr>
      <w:tr w:rsidR="00F561D5" w:rsidRPr="00F561D5" w14:paraId="4D6B6725" w14:textId="77777777" w:rsidTr="0091702C">
        <w:trPr>
          <w:cantSplit/>
          <w:trHeight w:val="25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FB100" w14:textId="77777777" w:rsidR="00F561D5" w:rsidRPr="00F561D5" w:rsidRDefault="00F561D5" w:rsidP="00F561D5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63182C" w14:textId="77777777" w:rsid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Boring </w:t>
            </w:r>
            <w:proofErr w:type="spellStart"/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>baggervak</w:t>
            </w:r>
            <w:proofErr w:type="spellEnd"/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 105: Donge</w:t>
            </w:r>
          </w:p>
          <w:p w14:paraId="162BAB6D" w14:textId="77777777" w:rsidR="000F241E" w:rsidRDefault="000F241E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  <w:p w14:paraId="245C2F1E" w14:textId="26A29FC5" w:rsidR="000F241E" w:rsidRPr="00772BAE" w:rsidRDefault="000F241E" w:rsidP="000F241E">
            <w:pPr>
              <w:rPr>
                <w:rFonts w:ascii="Verdana" w:eastAsia="Times New Roman" w:hAnsi="Verdana" w:cs="Arial"/>
                <w:color w:val="000000"/>
                <w:highlight w:val="yellow"/>
                <w:lang w:eastAsia="nl-NL"/>
              </w:rPr>
            </w:pPr>
            <w:r w:rsidRPr="00772BAE">
              <w:rPr>
                <w:rFonts w:ascii="Verdana" w:eastAsia="Times New Roman" w:hAnsi="Verdana" w:cs="Arial"/>
                <w:color w:val="000000"/>
                <w:highlight w:val="yellow"/>
                <w:lang w:eastAsia="nl-NL"/>
              </w:rPr>
              <w:t>Gemiddelde te bemonsteren laagdikte (m): 1,00</w:t>
            </w:r>
          </w:p>
          <w:p w14:paraId="7F88666A" w14:textId="77777777" w:rsidR="000F241E" w:rsidRPr="00772BAE" w:rsidRDefault="000F241E" w:rsidP="000F241E">
            <w:pPr>
              <w:rPr>
                <w:rFonts w:ascii="Verdana" w:eastAsia="Times New Roman" w:hAnsi="Verdana" w:cs="Arial"/>
                <w:color w:val="000000"/>
                <w:highlight w:val="yellow"/>
                <w:lang w:eastAsia="nl-NL"/>
              </w:rPr>
            </w:pPr>
          </w:p>
          <w:p w14:paraId="71D5ED84" w14:textId="309342F2" w:rsidR="000F241E" w:rsidRPr="00F561D5" w:rsidRDefault="000F241E" w:rsidP="000F241E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772BAE">
              <w:rPr>
                <w:rFonts w:ascii="Verdana" w:eastAsia="Times New Roman" w:hAnsi="Verdana" w:cs="Arial"/>
                <w:color w:val="000000"/>
                <w:highlight w:val="yellow"/>
                <w:lang w:eastAsia="nl-NL"/>
              </w:rPr>
              <w:t>Handmatige boring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5DAB7" w14:textId="77777777" w:rsidR="00F561D5" w:rsidRPr="00F561D5" w:rsidRDefault="00F561D5" w:rsidP="00F561D5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46F53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>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D4FC2FC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Calibri" w:eastAsia="Times New Roman" w:hAnsi="Calibri" w:cs="Calibri"/>
                <w:color w:val="000000"/>
                <w:lang w:eastAsia="nl-NL"/>
              </w:rPr>
              <w:t>€</w:t>
            </w: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 ...,..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7F7EC88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Calibri" w:eastAsia="Times New Roman" w:hAnsi="Calibri" w:cs="Calibri"/>
                <w:color w:val="000000"/>
                <w:lang w:eastAsia="nl-NL"/>
              </w:rPr>
              <w:t>€</w:t>
            </w: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 ...,..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9CC9D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>V</w:t>
            </w:r>
          </w:p>
        </w:tc>
      </w:tr>
      <w:tr w:rsidR="00F561D5" w:rsidRPr="00F561D5" w14:paraId="7F15F85C" w14:textId="77777777" w:rsidTr="0091702C">
        <w:trPr>
          <w:cantSplit/>
          <w:trHeight w:val="25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0D48E" w14:textId="77777777" w:rsidR="00F561D5" w:rsidRPr="00F561D5" w:rsidRDefault="00F561D5" w:rsidP="00F561D5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B0F599" w14:textId="77777777" w:rsid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Boring </w:t>
            </w:r>
            <w:proofErr w:type="spellStart"/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>baggervak</w:t>
            </w:r>
            <w:proofErr w:type="spellEnd"/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 106: </w:t>
            </w:r>
            <w:proofErr w:type="spellStart"/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>Amertak</w:t>
            </w:r>
            <w:proofErr w:type="spellEnd"/>
          </w:p>
          <w:p w14:paraId="4B7F6EF8" w14:textId="77777777" w:rsidR="000F241E" w:rsidRDefault="000F241E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  <w:p w14:paraId="72D0F4AF" w14:textId="53F9BC51" w:rsidR="000F241E" w:rsidRPr="00772BAE" w:rsidRDefault="000F241E" w:rsidP="000F241E">
            <w:pPr>
              <w:rPr>
                <w:rFonts w:ascii="Verdana" w:eastAsia="Times New Roman" w:hAnsi="Verdana" w:cs="Arial"/>
                <w:color w:val="000000"/>
                <w:highlight w:val="yellow"/>
                <w:lang w:eastAsia="nl-NL"/>
              </w:rPr>
            </w:pPr>
            <w:r w:rsidRPr="00772BAE">
              <w:rPr>
                <w:rFonts w:ascii="Verdana" w:eastAsia="Times New Roman" w:hAnsi="Verdana" w:cs="Arial"/>
                <w:color w:val="000000"/>
                <w:highlight w:val="yellow"/>
                <w:lang w:eastAsia="nl-NL"/>
              </w:rPr>
              <w:t>Gemiddelde te bemonsteren laagdikte (m): 1,50</w:t>
            </w:r>
          </w:p>
          <w:p w14:paraId="5547E08C" w14:textId="77777777" w:rsidR="000F241E" w:rsidRPr="00772BAE" w:rsidRDefault="000F241E" w:rsidP="000F241E">
            <w:pPr>
              <w:rPr>
                <w:rFonts w:ascii="Verdana" w:eastAsia="Times New Roman" w:hAnsi="Verdana" w:cs="Arial"/>
                <w:color w:val="000000"/>
                <w:highlight w:val="yellow"/>
                <w:lang w:eastAsia="nl-NL"/>
              </w:rPr>
            </w:pPr>
          </w:p>
          <w:p w14:paraId="19C70476" w14:textId="417E482E" w:rsidR="000F241E" w:rsidRPr="00F561D5" w:rsidRDefault="000F241E" w:rsidP="000F241E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772BAE">
              <w:rPr>
                <w:rFonts w:ascii="Verdana" w:eastAsia="Times New Roman" w:hAnsi="Verdana" w:cs="Arial"/>
                <w:color w:val="000000"/>
                <w:highlight w:val="yellow"/>
                <w:lang w:eastAsia="nl-NL"/>
              </w:rPr>
              <w:t>Handmatige boring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2D12D" w14:textId="77777777" w:rsidR="00F561D5" w:rsidRPr="00F561D5" w:rsidRDefault="00F561D5" w:rsidP="00F561D5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F6891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>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5FB4584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Calibri" w:eastAsia="Times New Roman" w:hAnsi="Calibri" w:cs="Calibri"/>
                <w:color w:val="000000"/>
                <w:lang w:eastAsia="nl-NL"/>
              </w:rPr>
              <w:t>€</w:t>
            </w: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 ...,..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3A6A456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Calibri" w:eastAsia="Times New Roman" w:hAnsi="Calibri" w:cs="Calibri"/>
                <w:color w:val="000000"/>
                <w:lang w:eastAsia="nl-NL"/>
              </w:rPr>
              <w:t>€</w:t>
            </w: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 ...,..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B2061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>V</w:t>
            </w:r>
          </w:p>
        </w:tc>
      </w:tr>
      <w:tr w:rsidR="00F561D5" w:rsidRPr="00F561D5" w14:paraId="57E485AD" w14:textId="77777777" w:rsidTr="0091702C">
        <w:trPr>
          <w:cantSplit/>
          <w:trHeight w:val="46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5DA6F" w14:textId="77777777" w:rsidR="00F561D5" w:rsidRPr="00F561D5" w:rsidRDefault="00F561D5" w:rsidP="00F561D5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4C8FFE" w14:textId="6CF762AF" w:rsidR="008F3D2F" w:rsidRPr="00772BAE" w:rsidRDefault="008F3D2F" w:rsidP="00F561D5">
            <w:pPr>
              <w:rPr>
                <w:rFonts w:ascii="Verdana" w:eastAsia="Times New Roman" w:hAnsi="Verdana" w:cs="Arial"/>
                <w:b/>
                <w:bCs/>
                <w:color w:val="000000"/>
                <w:highlight w:val="yellow"/>
                <w:lang w:eastAsia="nl-NL"/>
              </w:rPr>
            </w:pPr>
            <w:r w:rsidRPr="00772BAE">
              <w:rPr>
                <w:rFonts w:ascii="Verdana" w:eastAsia="Times New Roman" w:hAnsi="Verdana" w:cs="Arial"/>
                <w:b/>
                <w:bCs/>
                <w:color w:val="000000"/>
                <w:highlight w:val="yellow"/>
                <w:lang w:eastAsia="nl-NL"/>
              </w:rPr>
              <w:t>Locatie is vervallen</w:t>
            </w:r>
          </w:p>
          <w:p w14:paraId="76CE2350" w14:textId="77777777" w:rsidR="008F3D2F" w:rsidRPr="00772BAE" w:rsidRDefault="008F3D2F" w:rsidP="00F561D5">
            <w:pPr>
              <w:rPr>
                <w:rFonts w:ascii="Verdana" w:eastAsia="Times New Roman" w:hAnsi="Verdana" w:cs="Arial"/>
                <w:strike/>
                <w:color w:val="000000"/>
                <w:highlight w:val="yellow"/>
                <w:lang w:eastAsia="nl-NL"/>
              </w:rPr>
            </w:pPr>
          </w:p>
          <w:p w14:paraId="1F70C496" w14:textId="353CC13D" w:rsidR="00F561D5" w:rsidRPr="00772BAE" w:rsidRDefault="00F561D5" w:rsidP="00F561D5">
            <w:pPr>
              <w:rPr>
                <w:rFonts w:ascii="Verdana" w:eastAsia="Times New Roman" w:hAnsi="Verdana" w:cs="Arial"/>
                <w:strike/>
                <w:color w:val="000000"/>
                <w:highlight w:val="yellow"/>
                <w:lang w:eastAsia="nl-NL"/>
              </w:rPr>
            </w:pPr>
            <w:r w:rsidRPr="00772BAE">
              <w:rPr>
                <w:rFonts w:ascii="Verdana" w:eastAsia="Times New Roman" w:hAnsi="Verdana" w:cs="Arial"/>
                <w:strike/>
                <w:color w:val="000000"/>
                <w:highlight w:val="yellow"/>
                <w:lang w:eastAsia="nl-NL"/>
              </w:rPr>
              <w:t xml:space="preserve">Boring </w:t>
            </w:r>
            <w:proofErr w:type="spellStart"/>
            <w:r w:rsidRPr="00772BAE">
              <w:rPr>
                <w:rFonts w:ascii="Verdana" w:eastAsia="Times New Roman" w:hAnsi="Verdana" w:cs="Arial"/>
                <w:strike/>
                <w:color w:val="000000"/>
                <w:highlight w:val="yellow"/>
                <w:lang w:eastAsia="nl-NL"/>
              </w:rPr>
              <w:t>baggervak</w:t>
            </w:r>
            <w:proofErr w:type="spellEnd"/>
            <w:r w:rsidRPr="00772BAE">
              <w:rPr>
                <w:rFonts w:ascii="Verdana" w:eastAsia="Times New Roman" w:hAnsi="Verdana" w:cs="Arial"/>
                <w:strike/>
                <w:color w:val="000000"/>
                <w:highlight w:val="yellow"/>
                <w:lang w:eastAsia="nl-NL"/>
              </w:rPr>
              <w:t xml:space="preserve"> 107: Wilhelminakanaal (Buitenpand)</w:t>
            </w:r>
          </w:p>
          <w:p w14:paraId="2105F67E" w14:textId="77777777" w:rsidR="0012345E" w:rsidRPr="00772BAE" w:rsidRDefault="0012345E" w:rsidP="0012345E">
            <w:pPr>
              <w:rPr>
                <w:rFonts w:ascii="Verdana" w:eastAsia="Times New Roman" w:hAnsi="Verdana" w:cs="Arial"/>
                <w:strike/>
                <w:color w:val="000000"/>
                <w:highlight w:val="yellow"/>
                <w:lang w:eastAsia="nl-NL"/>
              </w:rPr>
            </w:pPr>
          </w:p>
          <w:p w14:paraId="443270A7" w14:textId="0616179D" w:rsidR="0012345E" w:rsidRPr="00772BAE" w:rsidRDefault="0012345E" w:rsidP="0012345E">
            <w:pPr>
              <w:rPr>
                <w:rFonts w:ascii="Verdana" w:eastAsia="Times New Roman" w:hAnsi="Verdana" w:cs="Arial"/>
                <w:strike/>
                <w:color w:val="000000"/>
                <w:highlight w:val="yellow"/>
                <w:lang w:eastAsia="nl-NL"/>
              </w:rPr>
            </w:pPr>
            <w:r w:rsidRPr="00772BAE">
              <w:rPr>
                <w:rFonts w:ascii="Verdana" w:eastAsia="Times New Roman" w:hAnsi="Verdana" w:cs="Arial"/>
                <w:strike/>
                <w:color w:val="000000"/>
                <w:highlight w:val="yellow"/>
                <w:lang w:eastAsia="nl-NL"/>
              </w:rPr>
              <w:t>Gemiddelde te bemonsteren laagdikte (m): 0,50</w:t>
            </w:r>
          </w:p>
          <w:p w14:paraId="5E189F6B" w14:textId="77777777" w:rsidR="0012345E" w:rsidRPr="00772BAE" w:rsidRDefault="0012345E" w:rsidP="0012345E">
            <w:pPr>
              <w:rPr>
                <w:rFonts w:ascii="Verdana" w:eastAsia="Times New Roman" w:hAnsi="Verdana" w:cs="Arial"/>
                <w:strike/>
                <w:color w:val="000000"/>
                <w:highlight w:val="yellow"/>
                <w:lang w:eastAsia="nl-NL"/>
              </w:rPr>
            </w:pPr>
          </w:p>
          <w:p w14:paraId="74F99549" w14:textId="71A8A329" w:rsidR="0012345E" w:rsidRPr="008F3D2F" w:rsidRDefault="0012345E" w:rsidP="0012345E">
            <w:pPr>
              <w:rPr>
                <w:rFonts w:ascii="Verdana" w:eastAsia="Times New Roman" w:hAnsi="Verdana" w:cs="Arial"/>
                <w:strike/>
                <w:color w:val="000000"/>
                <w:lang w:eastAsia="nl-NL"/>
              </w:rPr>
            </w:pPr>
            <w:r w:rsidRPr="00772BAE">
              <w:rPr>
                <w:rFonts w:ascii="Verdana" w:eastAsia="Times New Roman" w:hAnsi="Verdana" w:cs="Arial"/>
                <w:strike/>
                <w:color w:val="000000"/>
                <w:highlight w:val="yellow"/>
                <w:lang w:eastAsia="nl-NL"/>
              </w:rPr>
              <w:t>Handmatige boring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0FDDE" w14:textId="77777777" w:rsidR="00F561D5" w:rsidRPr="00894260" w:rsidRDefault="00F561D5" w:rsidP="00F561D5">
            <w:pPr>
              <w:jc w:val="right"/>
              <w:rPr>
                <w:rFonts w:ascii="Verdana" w:eastAsia="Times New Roman" w:hAnsi="Verdana" w:cs="Arial"/>
                <w:strike/>
                <w:color w:val="000000"/>
                <w:highlight w:val="yellow"/>
                <w:lang w:eastAsia="nl-NL"/>
              </w:rPr>
            </w:pPr>
            <w:r w:rsidRPr="00894260">
              <w:rPr>
                <w:rFonts w:ascii="Verdana" w:eastAsia="Times New Roman" w:hAnsi="Verdana" w:cs="Arial"/>
                <w:strike/>
                <w:color w:val="000000"/>
                <w:highlight w:val="yellow"/>
                <w:lang w:eastAsia="nl-NL"/>
              </w:rPr>
              <w:t>171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7FA4D" w14:textId="77777777" w:rsidR="00F561D5" w:rsidRPr="00894260" w:rsidRDefault="00F561D5" w:rsidP="00F561D5">
            <w:pPr>
              <w:rPr>
                <w:rFonts w:ascii="Verdana" w:eastAsia="Times New Roman" w:hAnsi="Verdana" w:cs="Arial"/>
                <w:strike/>
                <w:color w:val="000000"/>
                <w:highlight w:val="yellow"/>
                <w:lang w:eastAsia="nl-NL"/>
              </w:rPr>
            </w:pPr>
            <w:r w:rsidRPr="00894260">
              <w:rPr>
                <w:rFonts w:ascii="Verdana" w:eastAsia="Times New Roman" w:hAnsi="Verdana" w:cs="Arial"/>
                <w:strike/>
                <w:color w:val="000000"/>
                <w:highlight w:val="yellow"/>
                <w:lang w:eastAsia="nl-NL"/>
              </w:rPr>
              <w:t>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CCA2ED7" w14:textId="77777777" w:rsidR="00F561D5" w:rsidRPr="00894260" w:rsidRDefault="00F561D5" w:rsidP="00F561D5">
            <w:pPr>
              <w:rPr>
                <w:rFonts w:ascii="Verdana" w:eastAsia="Times New Roman" w:hAnsi="Verdana" w:cs="Arial"/>
                <w:strike/>
                <w:color w:val="000000"/>
                <w:highlight w:val="yellow"/>
                <w:lang w:eastAsia="nl-NL"/>
              </w:rPr>
            </w:pPr>
            <w:r w:rsidRPr="00894260">
              <w:rPr>
                <w:rFonts w:ascii="Calibri" w:eastAsia="Times New Roman" w:hAnsi="Calibri" w:cs="Calibri"/>
                <w:strike/>
                <w:color w:val="000000"/>
                <w:highlight w:val="yellow"/>
                <w:lang w:eastAsia="nl-NL"/>
              </w:rPr>
              <w:t>€</w:t>
            </w:r>
            <w:r w:rsidRPr="00894260">
              <w:rPr>
                <w:rFonts w:ascii="Verdana" w:eastAsia="Times New Roman" w:hAnsi="Verdana" w:cs="Arial"/>
                <w:strike/>
                <w:color w:val="000000"/>
                <w:highlight w:val="yellow"/>
                <w:lang w:eastAsia="nl-NL"/>
              </w:rPr>
              <w:t xml:space="preserve"> ...,..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373EA44" w14:textId="77777777" w:rsidR="00F561D5" w:rsidRPr="00894260" w:rsidRDefault="00F561D5" w:rsidP="00F561D5">
            <w:pPr>
              <w:rPr>
                <w:rFonts w:ascii="Verdana" w:eastAsia="Times New Roman" w:hAnsi="Verdana" w:cs="Arial"/>
                <w:strike/>
                <w:color w:val="000000"/>
                <w:highlight w:val="yellow"/>
                <w:lang w:eastAsia="nl-NL"/>
              </w:rPr>
            </w:pPr>
            <w:r w:rsidRPr="00894260">
              <w:rPr>
                <w:rFonts w:ascii="Calibri" w:eastAsia="Times New Roman" w:hAnsi="Calibri" w:cs="Calibri"/>
                <w:strike/>
                <w:color w:val="000000"/>
                <w:highlight w:val="yellow"/>
                <w:lang w:eastAsia="nl-NL"/>
              </w:rPr>
              <w:t>€</w:t>
            </w:r>
            <w:r w:rsidRPr="00894260">
              <w:rPr>
                <w:rFonts w:ascii="Verdana" w:eastAsia="Times New Roman" w:hAnsi="Verdana" w:cs="Arial"/>
                <w:strike/>
                <w:color w:val="000000"/>
                <w:highlight w:val="yellow"/>
                <w:lang w:eastAsia="nl-NL"/>
              </w:rPr>
              <w:t xml:space="preserve"> ...,..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EE56E" w14:textId="77777777" w:rsidR="00F561D5" w:rsidRPr="00894260" w:rsidRDefault="00F561D5" w:rsidP="00F561D5">
            <w:pPr>
              <w:rPr>
                <w:rFonts w:ascii="Verdana" w:eastAsia="Times New Roman" w:hAnsi="Verdana" w:cs="Arial"/>
                <w:strike/>
                <w:color w:val="000000"/>
                <w:highlight w:val="yellow"/>
                <w:lang w:eastAsia="nl-NL"/>
              </w:rPr>
            </w:pPr>
            <w:r w:rsidRPr="00894260">
              <w:rPr>
                <w:rFonts w:ascii="Verdana" w:eastAsia="Times New Roman" w:hAnsi="Verdana" w:cs="Arial"/>
                <w:strike/>
                <w:color w:val="000000"/>
                <w:highlight w:val="yellow"/>
                <w:lang w:eastAsia="nl-NL"/>
              </w:rPr>
              <w:t>V</w:t>
            </w:r>
          </w:p>
        </w:tc>
      </w:tr>
      <w:tr w:rsidR="00F561D5" w:rsidRPr="00F561D5" w14:paraId="5A209232" w14:textId="77777777" w:rsidTr="0091702C">
        <w:trPr>
          <w:cantSplit/>
          <w:trHeight w:val="46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91A15" w14:textId="77777777" w:rsidR="00F561D5" w:rsidRPr="00F561D5" w:rsidRDefault="00F561D5" w:rsidP="00F561D5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0DA1B7" w14:textId="77777777" w:rsid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Boring </w:t>
            </w:r>
            <w:proofErr w:type="spellStart"/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>baggervak</w:t>
            </w:r>
            <w:proofErr w:type="spellEnd"/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 108: Wilhelminakanaal (Sluis </w:t>
            </w:r>
            <w:proofErr w:type="spellStart"/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>lll</w:t>
            </w:r>
            <w:proofErr w:type="spellEnd"/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 - Loven)</w:t>
            </w:r>
          </w:p>
          <w:p w14:paraId="6DDAEA12" w14:textId="77777777" w:rsidR="0012345E" w:rsidRDefault="0012345E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  <w:p w14:paraId="02529547" w14:textId="3A2FC156" w:rsidR="0012345E" w:rsidRPr="00772BAE" w:rsidRDefault="0012345E" w:rsidP="0012345E">
            <w:pPr>
              <w:rPr>
                <w:rFonts w:ascii="Verdana" w:eastAsia="Times New Roman" w:hAnsi="Verdana" w:cs="Arial"/>
                <w:color w:val="000000"/>
                <w:highlight w:val="yellow"/>
                <w:lang w:eastAsia="nl-NL"/>
              </w:rPr>
            </w:pPr>
            <w:r w:rsidRPr="00772BAE">
              <w:rPr>
                <w:rFonts w:ascii="Verdana" w:eastAsia="Times New Roman" w:hAnsi="Verdana" w:cs="Arial"/>
                <w:color w:val="000000"/>
                <w:highlight w:val="yellow"/>
                <w:lang w:eastAsia="nl-NL"/>
              </w:rPr>
              <w:t>Gemiddelde te bemonsteren laagdikte (m): 0,50</w:t>
            </w:r>
          </w:p>
          <w:p w14:paraId="35356517" w14:textId="77777777" w:rsidR="0012345E" w:rsidRPr="00772BAE" w:rsidRDefault="0012345E" w:rsidP="0012345E">
            <w:pPr>
              <w:rPr>
                <w:rFonts w:ascii="Verdana" w:eastAsia="Times New Roman" w:hAnsi="Verdana" w:cs="Arial"/>
                <w:color w:val="000000"/>
                <w:highlight w:val="yellow"/>
                <w:lang w:eastAsia="nl-NL"/>
              </w:rPr>
            </w:pPr>
          </w:p>
          <w:p w14:paraId="2D9A8879" w14:textId="5C73E1D9" w:rsidR="0012345E" w:rsidRPr="00F561D5" w:rsidRDefault="0012345E" w:rsidP="0012345E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772BAE">
              <w:rPr>
                <w:rFonts w:ascii="Verdana" w:eastAsia="Times New Roman" w:hAnsi="Verdana" w:cs="Arial"/>
                <w:color w:val="000000"/>
                <w:highlight w:val="yellow"/>
                <w:lang w:eastAsia="nl-NL"/>
              </w:rPr>
              <w:t>Handmatige boring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252B7" w14:textId="77777777" w:rsidR="00F561D5" w:rsidRPr="00F561D5" w:rsidRDefault="00F561D5" w:rsidP="00F561D5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BF844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>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9D034F9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Calibri" w:eastAsia="Times New Roman" w:hAnsi="Calibri" w:cs="Calibri"/>
                <w:color w:val="000000"/>
                <w:lang w:eastAsia="nl-NL"/>
              </w:rPr>
              <w:t>€</w:t>
            </w: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 ...,..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38D205B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Calibri" w:eastAsia="Times New Roman" w:hAnsi="Calibri" w:cs="Calibri"/>
                <w:color w:val="000000"/>
                <w:lang w:eastAsia="nl-NL"/>
              </w:rPr>
              <w:t>€</w:t>
            </w: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 ...,..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F0C1C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>V</w:t>
            </w:r>
          </w:p>
        </w:tc>
      </w:tr>
      <w:tr w:rsidR="00F561D5" w:rsidRPr="00F561D5" w14:paraId="24A67069" w14:textId="77777777" w:rsidTr="0091702C">
        <w:trPr>
          <w:cantSplit/>
          <w:trHeight w:val="46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641A" w14:textId="77777777" w:rsidR="00F561D5" w:rsidRPr="00F561D5" w:rsidRDefault="00F561D5" w:rsidP="00F561D5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59EC0E" w14:textId="77777777" w:rsid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Boring </w:t>
            </w:r>
            <w:proofErr w:type="spellStart"/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>baggervak</w:t>
            </w:r>
            <w:proofErr w:type="spellEnd"/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 113: Voorhaven sluis Sambeek (km 145,4 - 147,7)</w:t>
            </w:r>
          </w:p>
          <w:p w14:paraId="119CE90F" w14:textId="77777777" w:rsidR="0012345E" w:rsidRDefault="0012345E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  <w:p w14:paraId="4BA58DA9" w14:textId="77777777" w:rsidR="0012345E" w:rsidRPr="00772BAE" w:rsidRDefault="0012345E" w:rsidP="0012345E">
            <w:pPr>
              <w:rPr>
                <w:rFonts w:ascii="Verdana" w:eastAsia="Times New Roman" w:hAnsi="Verdana" w:cs="Arial"/>
                <w:color w:val="000000"/>
                <w:highlight w:val="yellow"/>
                <w:lang w:eastAsia="nl-NL"/>
              </w:rPr>
            </w:pPr>
            <w:r w:rsidRPr="00772BAE">
              <w:rPr>
                <w:rFonts w:ascii="Verdana" w:eastAsia="Times New Roman" w:hAnsi="Verdana" w:cs="Arial"/>
                <w:color w:val="000000"/>
                <w:highlight w:val="yellow"/>
                <w:lang w:eastAsia="nl-NL"/>
              </w:rPr>
              <w:t>Gemiddelde te bemonsteren laagdikte (m): 1,00</w:t>
            </w:r>
          </w:p>
          <w:p w14:paraId="2938627D" w14:textId="77777777" w:rsidR="0012345E" w:rsidRPr="00772BAE" w:rsidRDefault="0012345E" w:rsidP="0012345E">
            <w:pPr>
              <w:rPr>
                <w:rFonts w:ascii="Verdana" w:eastAsia="Times New Roman" w:hAnsi="Verdana" w:cs="Arial"/>
                <w:color w:val="000000"/>
                <w:highlight w:val="yellow"/>
                <w:lang w:eastAsia="nl-NL"/>
              </w:rPr>
            </w:pPr>
          </w:p>
          <w:p w14:paraId="342E0E6A" w14:textId="732723EF" w:rsidR="0012345E" w:rsidRPr="00F561D5" w:rsidRDefault="0012345E" w:rsidP="0012345E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772BAE">
              <w:rPr>
                <w:rFonts w:ascii="Verdana" w:eastAsia="Times New Roman" w:hAnsi="Verdana" w:cs="Arial"/>
                <w:color w:val="000000"/>
                <w:highlight w:val="yellow"/>
                <w:lang w:eastAsia="nl-NL"/>
              </w:rPr>
              <w:t>Machinale boring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BD198" w14:textId="77777777" w:rsidR="00F561D5" w:rsidRPr="00F561D5" w:rsidRDefault="00F561D5" w:rsidP="00F561D5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4B34D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>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4EF46D8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Calibri" w:eastAsia="Times New Roman" w:hAnsi="Calibri" w:cs="Calibri"/>
                <w:color w:val="000000"/>
                <w:lang w:eastAsia="nl-NL"/>
              </w:rPr>
              <w:t>€</w:t>
            </w: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 ...,..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A7DBD4F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Calibri" w:eastAsia="Times New Roman" w:hAnsi="Calibri" w:cs="Calibri"/>
                <w:color w:val="000000"/>
                <w:lang w:eastAsia="nl-NL"/>
              </w:rPr>
              <w:t>€</w:t>
            </w: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 ...,..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46EAB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>V</w:t>
            </w:r>
          </w:p>
        </w:tc>
      </w:tr>
      <w:tr w:rsidR="00F561D5" w:rsidRPr="00F561D5" w14:paraId="352E7120" w14:textId="77777777" w:rsidTr="0091702C">
        <w:trPr>
          <w:cantSplit/>
          <w:trHeight w:val="46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34144" w14:textId="77777777" w:rsidR="00F561D5" w:rsidRPr="00F561D5" w:rsidRDefault="00F561D5" w:rsidP="00F561D5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B270B6" w14:textId="77777777" w:rsid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Boring </w:t>
            </w:r>
            <w:proofErr w:type="spellStart"/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>baggervak</w:t>
            </w:r>
            <w:proofErr w:type="spellEnd"/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 114: Voorhaven sluis Sambeek (km 145,4 - 147,7)</w:t>
            </w:r>
          </w:p>
          <w:p w14:paraId="74BC031E" w14:textId="77777777" w:rsidR="0012345E" w:rsidRDefault="0012345E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  <w:p w14:paraId="6BD08C95" w14:textId="76BEE1F3" w:rsidR="0012345E" w:rsidRPr="00772BAE" w:rsidRDefault="0012345E" w:rsidP="0012345E">
            <w:pPr>
              <w:rPr>
                <w:rFonts w:ascii="Verdana" w:eastAsia="Times New Roman" w:hAnsi="Verdana" w:cs="Arial"/>
                <w:color w:val="000000"/>
                <w:highlight w:val="yellow"/>
                <w:lang w:eastAsia="nl-NL"/>
              </w:rPr>
            </w:pPr>
            <w:r w:rsidRPr="00772BAE">
              <w:rPr>
                <w:rFonts w:ascii="Verdana" w:eastAsia="Times New Roman" w:hAnsi="Verdana" w:cs="Arial"/>
                <w:color w:val="000000"/>
                <w:highlight w:val="yellow"/>
                <w:lang w:eastAsia="nl-NL"/>
              </w:rPr>
              <w:t>Gemiddelde te bemonsteren laagdikte (m): 1,50</w:t>
            </w:r>
          </w:p>
          <w:p w14:paraId="3AAE258B" w14:textId="77777777" w:rsidR="0012345E" w:rsidRPr="00772BAE" w:rsidRDefault="0012345E" w:rsidP="0012345E">
            <w:pPr>
              <w:rPr>
                <w:rFonts w:ascii="Verdana" w:eastAsia="Times New Roman" w:hAnsi="Verdana" w:cs="Arial"/>
                <w:color w:val="000000"/>
                <w:highlight w:val="yellow"/>
                <w:lang w:eastAsia="nl-NL"/>
              </w:rPr>
            </w:pPr>
          </w:p>
          <w:p w14:paraId="695B8E5D" w14:textId="45E31140" w:rsidR="0012345E" w:rsidRPr="00F561D5" w:rsidRDefault="0012345E" w:rsidP="0012345E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772BAE">
              <w:rPr>
                <w:rFonts w:ascii="Verdana" w:eastAsia="Times New Roman" w:hAnsi="Verdana" w:cs="Arial"/>
                <w:color w:val="000000"/>
                <w:highlight w:val="yellow"/>
                <w:lang w:eastAsia="nl-NL"/>
              </w:rPr>
              <w:t>Machinale boring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17C9E" w14:textId="77777777" w:rsidR="00F561D5" w:rsidRPr="00F561D5" w:rsidRDefault="00F561D5" w:rsidP="00F561D5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6BCC0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>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743D543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Calibri" w:eastAsia="Times New Roman" w:hAnsi="Calibri" w:cs="Calibri"/>
                <w:color w:val="000000"/>
                <w:lang w:eastAsia="nl-NL"/>
              </w:rPr>
              <w:t>€</w:t>
            </w: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 ...,..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0593812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Calibri" w:eastAsia="Times New Roman" w:hAnsi="Calibri" w:cs="Calibri"/>
                <w:color w:val="000000"/>
                <w:lang w:eastAsia="nl-NL"/>
              </w:rPr>
              <w:t>€</w:t>
            </w: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 ...,..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8BE04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>V</w:t>
            </w:r>
          </w:p>
        </w:tc>
      </w:tr>
      <w:tr w:rsidR="00F561D5" w:rsidRPr="00F561D5" w14:paraId="77217CA1" w14:textId="77777777" w:rsidTr="0091702C">
        <w:trPr>
          <w:cantSplit/>
          <w:trHeight w:val="46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6B204" w14:textId="77777777" w:rsidR="00F561D5" w:rsidRPr="00F561D5" w:rsidRDefault="00F561D5" w:rsidP="00F561D5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FE5489" w14:textId="77777777" w:rsid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Boring </w:t>
            </w:r>
            <w:proofErr w:type="spellStart"/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>baggervak</w:t>
            </w:r>
            <w:proofErr w:type="spellEnd"/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 115: Voorhaven sluis Belfeld (km 99,8 - km 102,0)</w:t>
            </w:r>
          </w:p>
          <w:p w14:paraId="74E7DA9A" w14:textId="77777777" w:rsidR="0012345E" w:rsidRDefault="0012345E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  <w:p w14:paraId="7DBA4BEA" w14:textId="77777777" w:rsidR="0012345E" w:rsidRPr="00772BAE" w:rsidRDefault="0012345E" w:rsidP="0012345E">
            <w:pPr>
              <w:rPr>
                <w:rFonts w:ascii="Verdana" w:eastAsia="Times New Roman" w:hAnsi="Verdana" w:cs="Arial"/>
                <w:color w:val="000000"/>
                <w:highlight w:val="yellow"/>
                <w:lang w:eastAsia="nl-NL"/>
              </w:rPr>
            </w:pPr>
            <w:r w:rsidRPr="00772BAE">
              <w:rPr>
                <w:rFonts w:ascii="Verdana" w:eastAsia="Times New Roman" w:hAnsi="Verdana" w:cs="Arial"/>
                <w:color w:val="000000"/>
                <w:highlight w:val="yellow"/>
                <w:lang w:eastAsia="nl-NL"/>
              </w:rPr>
              <w:t>Gemiddelde te bemonsteren laagdikte (m): 1,00</w:t>
            </w:r>
          </w:p>
          <w:p w14:paraId="6EFF4784" w14:textId="77777777" w:rsidR="0012345E" w:rsidRPr="00772BAE" w:rsidRDefault="0012345E" w:rsidP="0012345E">
            <w:pPr>
              <w:rPr>
                <w:rFonts w:ascii="Verdana" w:eastAsia="Times New Roman" w:hAnsi="Verdana" w:cs="Arial"/>
                <w:color w:val="000000"/>
                <w:highlight w:val="yellow"/>
                <w:lang w:eastAsia="nl-NL"/>
              </w:rPr>
            </w:pPr>
          </w:p>
          <w:p w14:paraId="68D811AD" w14:textId="5267885D" w:rsidR="0012345E" w:rsidRPr="00F561D5" w:rsidRDefault="0012345E" w:rsidP="0012345E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772BAE">
              <w:rPr>
                <w:rFonts w:ascii="Verdana" w:eastAsia="Times New Roman" w:hAnsi="Verdana" w:cs="Arial"/>
                <w:color w:val="000000"/>
                <w:highlight w:val="yellow"/>
                <w:lang w:eastAsia="nl-NL"/>
              </w:rPr>
              <w:t>Machinale boring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B0BF7" w14:textId="77777777" w:rsidR="00F561D5" w:rsidRPr="00F561D5" w:rsidRDefault="00F561D5" w:rsidP="00F561D5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lastRenderedPageBreak/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6CEB5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>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2E4D6A2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Calibri" w:eastAsia="Times New Roman" w:hAnsi="Calibri" w:cs="Calibri"/>
                <w:color w:val="000000"/>
                <w:lang w:eastAsia="nl-NL"/>
              </w:rPr>
              <w:t>€</w:t>
            </w: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 ...,..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00AFFBD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Calibri" w:eastAsia="Times New Roman" w:hAnsi="Calibri" w:cs="Calibri"/>
                <w:color w:val="000000"/>
                <w:lang w:eastAsia="nl-NL"/>
              </w:rPr>
              <w:t>€</w:t>
            </w: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 ...,..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1A4F1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>V</w:t>
            </w:r>
          </w:p>
        </w:tc>
      </w:tr>
      <w:tr w:rsidR="00F561D5" w:rsidRPr="00F561D5" w14:paraId="5243883F" w14:textId="77777777" w:rsidTr="0091702C">
        <w:trPr>
          <w:cantSplit/>
          <w:trHeight w:val="46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7141D" w14:textId="77777777" w:rsidR="00F561D5" w:rsidRPr="00F561D5" w:rsidRDefault="00F561D5" w:rsidP="00F561D5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0AEEE6" w14:textId="77777777" w:rsid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Boring </w:t>
            </w:r>
            <w:proofErr w:type="spellStart"/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>baggervak</w:t>
            </w:r>
            <w:proofErr w:type="spellEnd"/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 116: Voorhaven sluis Belfeld (km 99,8 - km 102,0)</w:t>
            </w:r>
          </w:p>
          <w:p w14:paraId="14EBB56D" w14:textId="77777777" w:rsidR="0012345E" w:rsidRDefault="0012345E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  <w:p w14:paraId="319BC5E1" w14:textId="77777777" w:rsidR="0012345E" w:rsidRPr="00772BAE" w:rsidRDefault="0012345E" w:rsidP="0012345E">
            <w:pPr>
              <w:rPr>
                <w:rFonts w:ascii="Verdana" w:eastAsia="Times New Roman" w:hAnsi="Verdana" w:cs="Arial"/>
                <w:color w:val="000000"/>
                <w:highlight w:val="yellow"/>
                <w:lang w:eastAsia="nl-NL"/>
              </w:rPr>
            </w:pPr>
            <w:r w:rsidRPr="00772BAE">
              <w:rPr>
                <w:rFonts w:ascii="Verdana" w:eastAsia="Times New Roman" w:hAnsi="Verdana" w:cs="Arial"/>
                <w:color w:val="000000"/>
                <w:highlight w:val="yellow"/>
                <w:lang w:eastAsia="nl-NL"/>
              </w:rPr>
              <w:t>Gemiddelde te bemonsteren laagdikte (m): 1,00</w:t>
            </w:r>
          </w:p>
          <w:p w14:paraId="400313D1" w14:textId="77777777" w:rsidR="0012345E" w:rsidRPr="00772BAE" w:rsidRDefault="0012345E" w:rsidP="0012345E">
            <w:pPr>
              <w:rPr>
                <w:rFonts w:ascii="Verdana" w:eastAsia="Times New Roman" w:hAnsi="Verdana" w:cs="Arial"/>
                <w:color w:val="000000"/>
                <w:highlight w:val="yellow"/>
                <w:lang w:eastAsia="nl-NL"/>
              </w:rPr>
            </w:pPr>
          </w:p>
          <w:p w14:paraId="3C8B7E78" w14:textId="511C12EA" w:rsidR="0012345E" w:rsidRPr="00F561D5" w:rsidRDefault="0012345E" w:rsidP="0012345E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772BAE">
              <w:rPr>
                <w:rFonts w:ascii="Verdana" w:eastAsia="Times New Roman" w:hAnsi="Verdana" w:cs="Arial"/>
                <w:color w:val="000000"/>
                <w:highlight w:val="yellow"/>
                <w:lang w:eastAsia="nl-NL"/>
              </w:rPr>
              <w:t>Machinale boring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F8494" w14:textId="77777777" w:rsidR="00F561D5" w:rsidRPr="00F561D5" w:rsidRDefault="00F561D5" w:rsidP="00F561D5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E0A72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>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EB3615F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Calibri" w:eastAsia="Times New Roman" w:hAnsi="Calibri" w:cs="Calibri"/>
                <w:color w:val="000000"/>
                <w:lang w:eastAsia="nl-NL"/>
              </w:rPr>
              <w:t>€</w:t>
            </w: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 ...,..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2AB6EEC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Calibri" w:eastAsia="Times New Roman" w:hAnsi="Calibri" w:cs="Calibri"/>
                <w:color w:val="000000"/>
                <w:lang w:eastAsia="nl-NL"/>
              </w:rPr>
              <w:t>€</w:t>
            </w: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 ...,..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B45DA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>V</w:t>
            </w:r>
          </w:p>
        </w:tc>
      </w:tr>
      <w:tr w:rsidR="00F561D5" w:rsidRPr="00F561D5" w14:paraId="71CBDD7C" w14:textId="77777777" w:rsidTr="0091702C">
        <w:trPr>
          <w:cantSplit/>
          <w:trHeight w:val="46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EC0BE" w14:textId="77777777" w:rsidR="00F561D5" w:rsidRPr="00F561D5" w:rsidRDefault="00F561D5" w:rsidP="00F561D5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82D08B" w14:textId="77777777" w:rsid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Boring </w:t>
            </w:r>
            <w:proofErr w:type="spellStart"/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>baggervak</w:t>
            </w:r>
            <w:proofErr w:type="spellEnd"/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 118: Lateraalkanaal (km. 0,0 - km. 8,8)</w:t>
            </w:r>
          </w:p>
          <w:p w14:paraId="4B8E2B9A" w14:textId="77777777" w:rsidR="0012345E" w:rsidRDefault="0012345E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  <w:p w14:paraId="282B8A04" w14:textId="51E7FD24" w:rsidR="0012345E" w:rsidRPr="00772BAE" w:rsidRDefault="0012345E" w:rsidP="0012345E">
            <w:pPr>
              <w:rPr>
                <w:rFonts w:ascii="Verdana" w:eastAsia="Times New Roman" w:hAnsi="Verdana" w:cs="Arial"/>
                <w:color w:val="000000"/>
                <w:highlight w:val="yellow"/>
                <w:lang w:eastAsia="nl-NL"/>
              </w:rPr>
            </w:pPr>
            <w:r w:rsidRPr="00772BAE">
              <w:rPr>
                <w:rFonts w:ascii="Verdana" w:eastAsia="Times New Roman" w:hAnsi="Verdana" w:cs="Arial"/>
                <w:color w:val="000000"/>
                <w:highlight w:val="yellow"/>
                <w:lang w:eastAsia="nl-NL"/>
              </w:rPr>
              <w:t>Gemiddelde te bemonsteren laagdikte (m): 1,50</w:t>
            </w:r>
          </w:p>
          <w:p w14:paraId="295A717A" w14:textId="77777777" w:rsidR="0012345E" w:rsidRPr="00772BAE" w:rsidRDefault="0012345E" w:rsidP="0012345E">
            <w:pPr>
              <w:rPr>
                <w:rFonts w:ascii="Verdana" w:eastAsia="Times New Roman" w:hAnsi="Verdana" w:cs="Arial"/>
                <w:color w:val="000000"/>
                <w:highlight w:val="yellow"/>
                <w:lang w:eastAsia="nl-NL"/>
              </w:rPr>
            </w:pPr>
          </w:p>
          <w:p w14:paraId="2DC4E30F" w14:textId="0DC02DBD" w:rsidR="0012345E" w:rsidRPr="00F561D5" w:rsidRDefault="0012345E" w:rsidP="0012345E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772BAE">
              <w:rPr>
                <w:rFonts w:ascii="Verdana" w:eastAsia="Times New Roman" w:hAnsi="Verdana" w:cs="Arial"/>
                <w:color w:val="000000"/>
                <w:highlight w:val="yellow"/>
                <w:lang w:eastAsia="nl-NL"/>
              </w:rPr>
              <w:t>Machinale boring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78C77" w14:textId="77777777" w:rsidR="00F561D5" w:rsidRPr="00F561D5" w:rsidRDefault="00F561D5" w:rsidP="00F561D5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49F26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>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1BA60A0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Calibri" w:eastAsia="Times New Roman" w:hAnsi="Calibri" w:cs="Calibri"/>
                <w:color w:val="000000"/>
                <w:lang w:eastAsia="nl-NL"/>
              </w:rPr>
              <w:t>€</w:t>
            </w: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 ...,..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619C293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Calibri" w:eastAsia="Times New Roman" w:hAnsi="Calibri" w:cs="Calibri"/>
                <w:color w:val="000000"/>
                <w:lang w:eastAsia="nl-NL"/>
              </w:rPr>
              <w:t>€</w:t>
            </w: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 ...,..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A632F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>V</w:t>
            </w:r>
          </w:p>
        </w:tc>
      </w:tr>
      <w:tr w:rsidR="00F561D5" w:rsidRPr="00F561D5" w14:paraId="45DB1C7F" w14:textId="77777777" w:rsidTr="0091702C">
        <w:trPr>
          <w:cantSplit/>
          <w:trHeight w:val="46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CCEF7" w14:textId="77777777" w:rsidR="00F561D5" w:rsidRPr="00F561D5" w:rsidRDefault="00F561D5" w:rsidP="00F561D5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E4522A" w14:textId="77777777" w:rsid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Boring </w:t>
            </w:r>
            <w:proofErr w:type="spellStart"/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>baggervak</w:t>
            </w:r>
            <w:proofErr w:type="spellEnd"/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 119: Lateraalkanaal (km. 0,0 - km. 8,8)</w:t>
            </w:r>
          </w:p>
          <w:p w14:paraId="33ABB051" w14:textId="77777777" w:rsidR="0012345E" w:rsidRDefault="0012345E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  <w:p w14:paraId="5C97E8B1" w14:textId="47D2AA8A" w:rsidR="0012345E" w:rsidRPr="00772BAE" w:rsidRDefault="0012345E" w:rsidP="0012345E">
            <w:pPr>
              <w:rPr>
                <w:rFonts w:ascii="Verdana" w:eastAsia="Times New Roman" w:hAnsi="Verdana" w:cs="Arial"/>
                <w:color w:val="000000"/>
                <w:highlight w:val="yellow"/>
                <w:lang w:eastAsia="nl-NL"/>
              </w:rPr>
            </w:pPr>
            <w:r w:rsidRPr="00772BAE">
              <w:rPr>
                <w:rFonts w:ascii="Verdana" w:eastAsia="Times New Roman" w:hAnsi="Verdana" w:cs="Arial"/>
                <w:color w:val="000000"/>
                <w:highlight w:val="yellow"/>
                <w:lang w:eastAsia="nl-NL"/>
              </w:rPr>
              <w:t>Gemiddelde te bemonsteren laagdikte (m): 0,50</w:t>
            </w:r>
          </w:p>
          <w:p w14:paraId="4AC6C343" w14:textId="77777777" w:rsidR="0012345E" w:rsidRPr="00772BAE" w:rsidRDefault="0012345E" w:rsidP="0012345E">
            <w:pPr>
              <w:rPr>
                <w:rFonts w:ascii="Verdana" w:eastAsia="Times New Roman" w:hAnsi="Verdana" w:cs="Arial"/>
                <w:color w:val="000000"/>
                <w:highlight w:val="yellow"/>
                <w:lang w:eastAsia="nl-NL"/>
              </w:rPr>
            </w:pPr>
          </w:p>
          <w:p w14:paraId="619CA961" w14:textId="463DCFEF" w:rsidR="0012345E" w:rsidRPr="00F561D5" w:rsidRDefault="0012345E" w:rsidP="0012345E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772BAE">
              <w:rPr>
                <w:rFonts w:ascii="Verdana" w:eastAsia="Times New Roman" w:hAnsi="Verdana" w:cs="Arial"/>
                <w:color w:val="000000"/>
                <w:highlight w:val="yellow"/>
                <w:lang w:eastAsia="nl-NL"/>
              </w:rPr>
              <w:t>Machinale boring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ACB4C" w14:textId="77777777" w:rsidR="00F561D5" w:rsidRPr="00F561D5" w:rsidRDefault="00F561D5" w:rsidP="00F561D5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61360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>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35231E0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Calibri" w:eastAsia="Times New Roman" w:hAnsi="Calibri" w:cs="Calibri"/>
                <w:color w:val="000000"/>
                <w:lang w:eastAsia="nl-NL"/>
              </w:rPr>
              <w:t>€</w:t>
            </w: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 ...,..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3503CB6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Calibri" w:eastAsia="Times New Roman" w:hAnsi="Calibri" w:cs="Calibri"/>
                <w:color w:val="000000"/>
                <w:lang w:eastAsia="nl-NL"/>
              </w:rPr>
              <w:t>€</w:t>
            </w: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 ...,..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5DFE4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>V</w:t>
            </w:r>
          </w:p>
        </w:tc>
      </w:tr>
      <w:tr w:rsidR="00F561D5" w:rsidRPr="00F561D5" w14:paraId="3D895DF8" w14:textId="77777777" w:rsidTr="0091702C">
        <w:trPr>
          <w:cantSplit/>
          <w:trHeight w:val="46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118EB" w14:textId="77777777" w:rsidR="00F561D5" w:rsidRPr="00F561D5" w:rsidRDefault="00F561D5" w:rsidP="00F561D5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92E449" w14:textId="77777777" w:rsid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Boring </w:t>
            </w:r>
            <w:proofErr w:type="spellStart"/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>baggervak</w:t>
            </w:r>
            <w:proofErr w:type="spellEnd"/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 124: Maas (km. 66,2 - km. 68,2)</w:t>
            </w:r>
          </w:p>
          <w:p w14:paraId="3C3C19ED" w14:textId="77777777" w:rsidR="0012345E" w:rsidRDefault="0012345E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  <w:p w14:paraId="68BB6419" w14:textId="77777777" w:rsidR="0012345E" w:rsidRPr="00772BAE" w:rsidRDefault="0012345E" w:rsidP="0012345E">
            <w:pPr>
              <w:rPr>
                <w:rFonts w:ascii="Verdana" w:eastAsia="Times New Roman" w:hAnsi="Verdana" w:cs="Arial"/>
                <w:color w:val="000000"/>
                <w:highlight w:val="yellow"/>
                <w:lang w:eastAsia="nl-NL"/>
              </w:rPr>
            </w:pPr>
            <w:r w:rsidRPr="00772BAE">
              <w:rPr>
                <w:rFonts w:ascii="Verdana" w:eastAsia="Times New Roman" w:hAnsi="Verdana" w:cs="Arial"/>
                <w:color w:val="000000"/>
                <w:highlight w:val="yellow"/>
                <w:lang w:eastAsia="nl-NL"/>
              </w:rPr>
              <w:t>Gemiddelde te bemonsteren laagdikte (m): 1,00</w:t>
            </w:r>
          </w:p>
          <w:p w14:paraId="77FC0C76" w14:textId="77777777" w:rsidR="0012345E" w:rsidRPr="00772BAE" w:rsidRDefault="0012345E" w:rsidP="0012345E">
            <w:pPr>
              <w:rPr>
                <w:rFonts w:ascii="Verdana" w:eastAsia="Times New Roman" w:hAnsi="Verdana" w:cs="Arial"/>
                <w:color w:val="000000"/>
                <w:highlight w:val="yellow"/>
                <w:lang w:eastAsia="nl-NL"/>
              </w:rPr>
            </w:pPr>
          </w:p>
          <w:p w14:paraId="3385AE9D" w14:textId="1B7714F6" w:rsidR="0012345E" w:rsidRPr="00F561D5" w:rsidRDefault="0012345E" w:rsidP="0012345E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772BAE">
              <w:rPr>
                <w:rFonts w:ascii="Verdana" w:eastAsia="Times New Roman" w:hAnsi="Verdana" w:cs="Arial"/>
                <w:color w:val="000000"/>
                <w:highlight w:val="yellow"/>
                <w:lang w:eastAsia="nl-NL"/>
              </w:rPr>
              <w:t>Machinale boring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87C34" w14:textId="77777777" w:rsidR="00F561D5" w:rsidRPr="00F561D5" w:rsidRDefault="00F561D5" w:rsidP="00F561D5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1A617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>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D1D99F9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Calibri" w:eastAsia="Times New Roman" w:hAnsi="Calibri" w:cs="Calibri"/>
                <w:color w:val="000000"/>
                <w:lang w:eastAsia="nl-NL"/>
              </w:rPr>
              <w:t>€</w:t>
            </w: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 ...,..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3A8A239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Calibri" w:eastAsia="Times New Roman" w:hAnsi="Calibri" w:cs="Calibri"/>
                <w:color w:val="000000"/>
                <w:lang w:eastAsia="nl-NL"/>
              </w:rPr>
              <w:t>€</w:t>
            </w: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 ...,..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44A75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>V</w:t>
            </w:r>
          </w:p>
        </w:tc>
      </w:tr>
      <w:tr w:rsidR="00F561D5" w:rsidRPr="00F561D5" w14:paraId="69BBFEA0" w14:textId="77777777" w:rsidTr="0091702C">
        <w:trPr>
          <w:cantSplit/>
          <w:trHeight w:val="46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6C969" w14:textId="77777777" w:rsidR="00F561D5" w:rsidRPr="00F561D5" w:rsidRDefault="00F561D5" w:rsidP="00F561D5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380172" w14:textId="6AE5145F" w:rsid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Boring </w:t>
            </w:r>
            <w:proofErr w:type="spellStart"/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>baggervak</w:t>
            </w:r>
            <w:proofErr w:type="spellEnd"/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 125: Maas (km. 66,2 - km. 68,2)</w:t>
            </w:r>
          </w:p>
          <w:p w14:paraId="714B6DC1" w14:textId="77777777" w:rsidR="0012345E" w:rsidRDefault="0012345E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  <w:p w14:paraId="799C479B" w14:textId="77777777" w:rsidR="0012345E" w:rsidRPr="00772BAE" w:rsidRDefault="0012345E" w:rsidP="0012345E">
            <w:pPr>
              <w:rPr>
                <w:rFonts w:ascii="Verdana" w:eastAsia="Times New Roman" w:hAnsi="Verdana" w:cs="Arial"/>
                <w:color w:val="000000"/>
                <w:highlight w:val="yellow"/>
                <w:lang w:eastAsia="nl-NL"/>
              </w:rPr>
            </w:pPr>
            <w:r w:rsidRPr="00772BAE">
              <w:rPr>
                <w:rFonts w:ascii="Verdana" w:eastAsia="Times New Roman" w:hAnsi="Verdana" w:cs="Arial"/>
                <w:color w:val="000000"/>
                <w:highlight w:val="yellow"/>
                <w:lang w:eastAsia="nl-NL"/>
              </w:rPr>
              <w:t>Gemiddelde te bemonsteren laagdikte (m): 1,00</w:t>
            </w:r>
          </w:p>
          <w:p w14:paraId="7B73F34D" w14:textId="77777777" w:rsidR="0012345E" w:rsidRPr="00772BAE" w:rsidRDefault="0012345E" w:rsidP="0012345E">
            <w:pPr>
              <w:rPr>
                <w:rFonts w:ascii="Verdana" w:eastAsia="Times New Roman" w:hAnsi="Verdana" w:cs="Arial"/>
                <w:color w:val="000000"/>
                <w:highlight w:val="yellow"/>
                <w:lang w:eastAsia="nl-NL"/>
              </w:rPr>
            </w:pPr>
          </w:p>
          <w:p w14:paraId="05C9A494" w14:textId="2A49C3B1" w:rsidR="0012345E" w:rsidRPr="00F561D5" w:rsidRDefault="0012345E" w:rsidP="0012345E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772BAE">
              <w:rPr>
                <w:rFonts w:ascii="Verdana" w:eastAsia="Times New Roman" w:hAnsi="Verdana" w:cs="Arial"/>
                <w:color w:val="000000"/>
                <w:highlight w:val="yellow"/>
                <w:lang w:eastAsia="nl-NL"/>
              </w:rPr>
              <w:t>Machinale boring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B76AB" w14:textId="77777777" w:rsidR="00F561D5" w:rsidRPr="00F561D5" w:rsidRDefault="00F561D5" w:rsidP="00F561D5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43ABC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>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80E3C7A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Calibri" w:eastAsia="Times New Roman" w:hAnsi="Calibri" w:cs="Calibri"/>
                <w:color w:val="000000"/>
                <w:lang w:eastAsia="nl-NL"/>
              </w:rPr>
              <w:t>€</w:t>
            </w: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 ...,..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532E9AA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Calibri" w:eastAsia="Times New Roman" w:hAnsi="Calibri" w:cs="Calibri"/>
                <w:color w:val="000000"/>
                <w:lang w:eastAsia="nl-NL"/>
              </w:rPr>
              <w:t>€</w:t>
            </w: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 ...,..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AF453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>V</w:t>
            </w:r>
          </w:p>
        </w:tc>
      </w:tr>
      <w:tr w:rsidR="00F561D5" w:rsidRPr="00F561D5" w14:paraId="664D4B44" w14:textId="77777777" w:rsidTr="0091702C">
        <w:trPr>
          <w:cantSplit/>
          <w:trHeight w:val="25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41E3C" w14:textId="77777777" w:rsidR="00F561D5" w:rsidRPr="00F561D5" w:rsidRDefault="00F561D5" w:rsidP="00F561D5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1BD10A" w14:textId="77777777" w:rsid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Boring </w:t>
            </w:r>
            <w:proofErr w:type="spellStart"/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>baggervak</w:t>
            </w:r>
            <w:proofErr w:type="spellEnd"/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 126: Haven Venlo</w:t>
            </w:r>
          </w:p>
          <w:p w14:paraId="020F16EA" w14:textId="77777777" w:rsidR="0012345E" w:rsidRDefault="0012345E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  <w:p w14:paraId="17EECBED" w14:textId="648470CF" w:rsidR="0012345E" w:rsidRPr="00772BAE" w:rsidRDefault="0012345E" w:rsidP="0012345E">
            <w:pPr>
              <w:rPr>
                <w:rFonts w:ascii="Verdana" w:eastAsia="Times New Roman" w:hAnsi="Verdana" w:cs="Arial"/>
                <w:color w:val="000000"/>
                <w:highlight w:val="yellow"/>
                <w:lang w:eastAsia="nl-NL"/>
              </w:rPr>
            </w:pPr>
            <w:r w:rsidRPr="00772BAE">
              <w:rPr>
                <w:rFonts w:ascii="Verdana" w:eastAsia="Times New Roman" w:hAnsi="Verdana" w:cs="Arial"/>
                <w:color w:val="000000"/>
                <w:highlight w:val="yellow"/>
                <w:lang w:eastAsia="nl-NL"/>
              </w:rPr>
              <w:t xml:space="preserve">Gemiddelde te bemonsteren laagdikte (m): </w:t>
            </w:r>
            <w:r w:rsidR="00826FF4" w:rsidRPr="00772BAE">
              <w:rPr>
                <w:rFonts w:ascii="Verdana" w:eastAsia="Times New Roman" w:hAnsi="Verdana" w:cs="Arial"/>
                <w:color w:val="000000"/>
                <w:highlight w:val="yellow"/>
                <w:lang w:eastAsia="nl-NL"/>
              </w:rPr>
              <w:t>1</w:t>
            </w:r>
            <w:r w:rsidRPr="00772BAE">
              <w:rPr>
                <w:rFonts w:ascii="Verdana" w:eastAsia="Times New Roman" w:hAnsi="Verdana" w:cs="Arial"/>
                <w:color w:val="000000"/>
                <w:highlight w:val="yellow"/>
                <w:lang w:eastAsia="nl-NL"/>
              </w:rPr>
              <w:t>,</w:t>
            </w:r>
            <w:r w:rsidR="00826FF4" w:rsidRPr="00772BAE">
              <w:rPr>
                <w:rFonts w:ascii="Verdana" w:eastAsia="Times New Roman" w:hAnsi="Verdana" w:cs="Arial"/>
                <w:color w:val="000000"/>
                <w:highlight w:val="yellow"/>
                <w:lang w:eastAsia="nl-NL"/>
              </w:rPr>
              <w:t>5</w:t>
            </w:r>
            <w:r w:rsidRPr="00772BAE">
              <w:rPr>
                <w:rFonts w:ascii="Verdana" w:eastAsia="Times New Roman" w:hAnsi="Verdana" w:cs="Arial"/>
                <w:color w:val="000000"/>
                <w:highlight w:val="yellow"/>
                <w:lang w:eastAsia="nl-NL"/>
              </w:rPr>
              <w:t>0</w:t>
            </w:r>
          </w:p>
          <w:p w14:paraId="3F12106D" w14:textId="77777777" w:rsidR="0012345E" w:rsidRPr="00772BAE" w:rsidRDefault="0012345E" w:rsidP="0012345E">
            <w:pPr>
              <w:rPr>
                <w:rFonts w:ascii="Verdana" w:eastAsia="Times New Roman" w:hAnsi="Verdana" w:cs="Arial"/>
                <w:color w:val="000000"/>
                <w:highlight w:val="yellow"/>
                <w:lang w:eastAsia="nl-NL"/>
              </w:rPr>
            </w:pPr>
          </w:p>
          <w:p w14:paraId="40A8C308" w14:textId="330D0176" w:rsidR="0012345E" w:rsidRPr="00F561D5" w:rsidRDefault="0012345E" w:rsidP="0012345E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772BAE">
              <w:rPr>
                <w:rFonts w:ascii="Verdana" w:eastAsia="Times New Roman" w:hAnsi="Verdana" w:cs="Arial"/>
                <w:color w:val="000000"/>
                <w:highlight w:val="yellow"/>
                <w:lang w:eastAsia="nl-NL"/>
              </w:rPr>
              <w:t>Machinale boring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EDEA7" w14:textId="77777777" w:rsidR="00F561D5" w:rsidRPr="00F561D5" w:rsidRDefault="00F561D5" w:rsidP="00F561D5">
            <w:pPr>
              <w:jc w:val="right"/>
              <w:rPr>
                <w:rFonts w:ascii="Verdana" w:eastAsia="Times New Roman" w:hAnsi="Verdana" w:cs="Arial"/>
                <w:lang w:eastAsia="nl-NL"/>
              </w:rPr>
            </w:pPr>
            <w:r w:rsidRPr="00F561D5">
              <w:rPr>
                <w:rFonts w:ascii="Verdana" w:eastAsia="Times New Roman" w:hAnsi="Verdana" w:cs="Arial"/>
                <w:lang w:eastAsia="nl-NL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070DA" w14:textId="77777777" w:rsidR="00F561D5" w:rsidRPr="00F561D5" w:rsidRDefault="00F561D5" w:rsidP="00F561D5">
            <w:pPr>
              <w:rPr>
                <w:rFonts w:ascii="Verdana" w:eastAsia="Times New Roman" w:hAnsi="Verdana" w:cs="Arial"/>
                <w:lang w:eastAsia="nl-NL"/>
              </w:rPr>
            </w:pPr>
            <w:r w:rsidRPr="00F561D5">
              <w:rPr>
                <w:rFonts w:ascii="Verdana" w:eastAsia="Times New Roman" w:hAnsi="Verdana" w:cs="Arial"/>
                <w:lang w:eastAsia="nl-NL"/>
              </w:rPr>
              <w:t>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AB64046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Calibri" w:eastAsia="Times New Roman" w:hAnsi="Calibri" w:cs="Calibri"/>
                <w:color w:val="000000"/>
                <w:lang w:eastAsia="nl-NL"/>
              </w:rPr>
              <w:t>€</w:t>
            </w: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 ...,..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CCC988A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Calibri" w:eastAsia="Times New Roman" w:hAnsi="Calibri" w:cs="Calibri"/>
                <w:color w:val="000000"/>
                <w:lang w:eastAsia="nl-NL"/>
              </w:rPr>
              <w:t>€</w:t>
            </w: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 ...,..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4E18A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>V</w:t>
            </w:r>
          </w:p>
        </w:tc>
      </w:tr>
      <w:tr w:rsidR="00F561D5" w:rsidRPr="00F561D5" w14:paraId="16E1A40B" w14:textId="77777777" w:rsidTr="0091702C">
        <w:trPr>
          <w:cantSplit/>
          <w:trHeight w:val="69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D4B44" w14:textId="77777777" w:rsidR="00F561D5" w:rsidRPr="00F561D5" w:rsidRDefault="00F561D5" w:rsidP="00F561D5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4D4832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Analyse C2 pakket (aangevuld met PFAS, inclusief </w:t>
            </w:r>
            <w:proofErr w:type="spellStart"/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>luthum</w:t>
            </w:r>
            <w:proofErr w:type="spellEnd"/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>, organische stof), CaCO3 en EOX, inclusief ijzer en P-totaal.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76D7F" w14:textId="7B87EF45" w:rsidR="00F561D5" w:rsidRPr="00F561D5" w:rsidRDefault="008F3D2F" w:rsidP="00F561D5">
            <w:pPr>
              <w:jc w:val="right"/>
              <w:rPr>
                <w:rFonts w:ascii="Verdana" w:eastAsia="Times New Roman" w:hAnsi="Verdana" w:cs="Arial"/>
                <w:lang w:eastAsia="nl-NL"/>
              </w:rPr>
            </w:pPr>
            <w:r w:rsidRPr="00894260">
              <w:rPr>
                <w:rFonts w:ascii="Verdana" w:eastAsia="Times New Roman" w:hAnsi="Verdana" w:cs="Arial"/>
                <w:highlight w:val="yellow"/>
                <w:lang w:eastAsia="nl-NL"/>
              </w:rPr>
              <w:t>447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077FA" w14:textId="77777777" w:rsidR="00F561D5" w:rsidRPr="00F561D5" w:rsidRDefault="00F561D5" w:rsidP="00F561D5">
            <w:pPr>
              <w:rPr>
                <w:rFonts w:ascii="Verdana" w:eastAsia="Times New Roman" w:hAnsi="Verdana" w:cs="Arial"/>
                <w:lang w:eastAsia="nl-NL"/>
              </w:rPr>
            </w:pPr>
            <w:r w:rsidRPr="00F561D5">
              <w:rPr>
                <w:rFonts w:ascii="Verdana" w:eastAsia="Times New Roman" w:hAnsi="Verdana" w:cs="Arial"/>
                <w:lang w:eastAsia="nl-NL"/>
              </w:rPr>
              <w:t>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D579FAB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Calibri" w:eastAsia="Times New Roman" w:hAnsi="Calibri" w:cs="Calibri"/>
                <w:color w:val="000000"/>
                <w:lang w:eastAsia="nl-NL"/>
              </w:rPr>
              <w:t>€</w:t>
            </w: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 ...,..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595218A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Calibri" w:eastAsia="Times New Roman" w:hAnsi="Calibri" w:cs="Calibri"/>
                <w:color w:val="000000"/>
                <w:lang w:eastAsia="nl-NL"/>
              </w:rPr>
              <w:t>€</w:t>
            </w: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 ...,..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46A60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>V</w:t>
            </w:r>
          </w:p>
        </w:tc>
      </w:tr>
      <w:tr w:rsidR="00F561D5" w:rsidRPr="00F561D5" w14:paraId="605D8D7C" w14:textId="77777777" w:rsidTr="0091702C">
        <w:trPr>
          <w:cantSplit/>
          <w:trHeight w:val="69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EF231" w14:textId="77777777" w:rsidR="00F561D5" w:rsidRPr="00F561D5" w:rsidRDefault="00F561D5" w:rsidP="00F561D5">
            <w:pPr>
              <w:jc w:val="center"/>
              <w:rPr>
                <w:rFonts w:ascii="Verdana" w:eastAsia="Times New Roman" w:hAnsi="Verdana" w:cs="Arial"/>
                <w:b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b/>
                <w:color w:val="000000"/>
                <w:lang w:eastAsia="nl-NL"/>
              </w:rPr>
              <w:t>B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7E247A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Treffen veiligheidsmaatregelen </w:t>
            </w:r>
            <w:proofErr w:type="spellStart"/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>tbv</w:t>
            </w:r>
            <w:proofErr w:type="spellEnd"/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 verdenking aanwezigheid van niet gesprongen conventionele explosieven.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A64FD" w14:textId="77777777" w:rsidR="00F561D5" w:rsidRPr="00F561D5" w:rsidRDefault="00F561D5" w:rsidP="00F561D5">
            <w:pPr>
              <w:jc w:val="right"/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1123BD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dagdeel </w:t>
            </w: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br/>
              <w:t>(4 uur)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D94DDBB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Calibri" w:eastAsia="Times New Roman" w:hAnsi="Calibri" w:cs="Calibri"/>
                <w:color w:val="000000"/>
                <w:lang w:eastAsia="nl-NL"/>
              </w:rPr>
              <w:t>€</w:t>
            </w: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 ...,..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30B2122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Calibri" w:eastAsia="Times New Roman" w:hAnsi="Calibri" w:cs="Calibri"/>
                <w:color w:val="000000"/>
                <w:lang w:eastAsia="nl-NL"/>
              </w:rPr>
              <w:t>€</w:t>
            </w: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 ...,..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2D2CB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>V</w:t>
            </w:r>
          </w:p>
        </w:tc>
      </w:tr>
      <w:tr w:rsidR="00F561D5" w:rsidRPr="00F561D5" w14:paraId="3C33BE5F" w14:textId="77777777" w:rsidTr="0091702C">
        <w:trPr>
          <w:cantSplit/>
          <w:trHeight w:val="25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9C2CA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8272B6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>Totaal: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7773DA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A4617D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3C99E8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bottom"/>
            <w:hideMark/>
          </w:tcPr>
          <w:p w14:paraId="45E9142D" w14:textId="77777777" w:rsidR="00F561D5" w:rsidRPr="00F561D5" w:rsidRDefault="00F561D5" w:rsidP="00F561D5">
            <w:pPr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</w:pPr>
            <w:r w:rsidRPr="00F561D5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€</w:t>
            </w:r>
            <w:r w:rsidRPr="00F561D5"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  <w:t>….,..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7D359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> </w:t>
            </w:r>
          </w:p>
        </w:tc>
      </w:tr>
    </w:tbl>
    <w:p w14:paraId="281B0F77" w14:textId="77777777" w:rsidR="00F561D5" w:rsidRPr="00F561D5" w:rsidRDefault="00F561D5" w:rsidP="00F561D5">
      <w:pPr>
        <w:overflowPunct w:val="0"/>
        <w:autoSpaceDE w:val="0"/>
        <w:autoSpaceDN w:val="0"/>
        <w:adjustRightInd w:val="0"/>
        <w:spacing w:line="240" w:lineRule="atLeast"/>
        <w:textAlignment w:val="baseline"/>
        <w:rPr>
          <w:rFonts w:ascii="Verdana" w:eastAsia="Arial Unicode MS" w:hAnsi="Verdana" w:cs="Times New Roman"/>
          <w:b/>
          <w:sz w:val="20"/>
          <w:szCs w:val="20"/>
        </w:rPr>
      </w:pPr>
    </w:p>
    <w:tbl>
      <w:tblPr>
        <w:tblW w:w="54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20"/>
        <w:gridCol w:w="760"/>
      </w:tblGrid>
      <w:tr w:rsidR="00F561D5" w:rsidRPr="00F561D5" w14:paraId="2BC3367C" w14:textId="77777777" w:rsidTr="00063EBE">
        <w:trPr>
          <w:trHeight w:val="255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D109D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lastRenderedPageBreak/>
              <w:t>Door Inschrijver in te vullen veld: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8E31C58" w14:textId="77777777" w:rsidR="00F561D5" w:rsidRPr="00F561D5" w:rsidRDefault="00F561D5" w:rsidP="00F561D5">
            <w:pPr>
              <w:rPr>
                <w:rFonts w:ascii="Verdana" w:eastAsia="Times New Roman" w:hAnsi="Verdana" w:cs="Arial"/>
                <w:color w:val="000000"/>
                <w:lang w:eastAsia="nl-NL"/>
              </w:rPr>
            </w:pPr>
            <w:r w:rsidRPr="00F561D5">
              <w:rPr>
                <w:rFonts w:ascii="Calibri" w:eastAsia="Times New Roman" w:hAnsi="Calibri" w:cs="Calibri"/>
                <w:color w:val="000000"/>
                <w:lang w:eastAsia="nl-NL"/>
              </w:rPr>
              <w:t>€</w:t>
            </w:r>
            <w:r w:rsidRPr="00F561D5"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 ...,..</w:t>
            </w:r>
          </w:p>
        </w:tc>
      </w:tr>
    </w:tbl>
    <w:p w14:paraId="7B0DF6B4" w14:textId="77777777" w:rsidR="00F561D5" w:rsidRPr="00F561D5" w:rsidRDefault="00F561D5" w:rsidP="00F561D5">
      <w:pPr>
        <w:spacing w:after="120" w:line="240" w:lineRule="atLeast"/>
        <w:rPr>
          <w:rFonts w:ascii="Verdana" w:eastAsia="DejaVu Sans" w:hAnsi="Verdana" w:cs="Times New Roman"/>
          <w:b/>
          <w:lang w:eastAsia="nl-NL"/>
        </w:rPr>
      </w:pPr>
    </w:p>
    <w:p w14:paraId="61BE586A" w14:textId="77777777" w:rsidR="00F561D5" w:rsidRPr="00F561D5" w:rsidRDefault="00F561D5" w:rsidP="00F561D5">
      <w:pPr>
        <w:spacing w:after="120" w:line="240" w:lineRule="atLeast"/>
        <w:ind w:left="-1985"/>
        <w:rPr>
          <w:rFonts w:ascii="Verdana" w:eastAsia="DejaVu Sans" w:hAnsi="Verdana" w:cs="Times New Roman"/>
          <w:lang w:eastAsia="nl-NL"/>
        </w:rPr>
      </w:pPr>
      <w:r w:rsidRPr="00F561D5">
        <w:rPr>
          <w:rFonts w:ascii="Verdana" w:eastAsia="DejaVu Sans" w:hAnsi="Verdana" w:cs="Times New Roman"/>
          <w:lang w:eastAsia="nl-NL"/>
        </w:rPr>
        <w:t>De inschrijving is op basis van een vaste prijs (per product).</w:t>
      </w:r>
    </w:p>
    <w:p w14:paraId="5E52D29E" w14:textId="77777777" w:rsidR="00F561D5" w:rsidRPr="00F561D5" w:rsidRDefault="00F561D5" w:rsidP="00F561D5">
      <w:pPr>
        <w:spacing w:after="120" w:line="240" w:lineRule="atLeast"/>
        <w:ind w:left="-1985"/>
        <w:rPr>
          <w:rFonts w:ascii="Verdana" w:eastAsia="DejaVu Sans" w:hAnsi="Verdana" w:cs="Times New Roman"/>
          <w:lang w:eastAsia="nl-NL"/>
        </w:rPr>
      </w:pPr>
      <w:r w:rsidRPr="00F561D5">
        <w:rPr>
          <w:rFonts w:ascii="Verdana" w:eastAsia="DejaVu Sans" w:hAnsi="Verdana" w:cs="Times New Roman"/>
          <w:lang w:eastAsia="nl-NL"/>
        </w:rPr>
        <w:t>De inschrijving voor de/het deelproduct(en) Categorie A is/zijn op basis van nacalculatie tegen de opgegeven tarieven of prijzen. (niet Verrekenbaar (N)).</w:t>
      </w:r>
    </w:p>
    <w:p w14:paraId="2A66D7C2" w14:textId="77777777" w:rsidR="00F561D5" w:rsidRPr="00F561D5" w:rsidRDefault="00F561D5" w:rsidP="00F561D5">
      <w:pPr>
        <w:spacing w:after="120" w:line="240" w:lineRule="atLeast"/>
        <w:ind w:left="-1985"/>
        <w:rPr>
          <w:rFonts w:ascii="Verdana" w:eastAsia="DejaVu Sans" w:hAnsi="Verdana" w:cs="Times New Roman"/>
          <w:lang w:eastAsia="nl-NL"/>
        </w:rPr>
      </w:pPr>
      <w:r w:rsidRPr="00F561D5">
        <w:rPr>
          <w:rFonts w:ascii="Verdana" w:eastAsia="DejaVu Sans" w:hAnsi="Verdana" w:cs="Times New Roman"/>
          <w:lang w:eastAsia="nl-NL"/>
        </w:rPr>
        <w:t>De inschrijving voor de/het deelproduct(en) voor Categorie B is/zijn op basis van een vaste prijs. (verrekenbaar (V))</w:t>
      </w:r>
    </w:p>
    <w:p w14:paraId="466FF795" w14:textId="77777777" w:rsidR="00F561D5" w:rsidRPr="00F561D5" w:rsidRDefault="00F561D5" w:rsidP="00F561D5">
      <w:pPr>
        <w:spacing w:after="120" w:line="240" w:lineRule="atLeast"/>
        <w:ind w:left="-1985"/>
        <w:rPr>
          <w:rFonts w:ascii="Verdana" w:eastAsia="DejaVu Sans" w:hAnsi="Verdana" w:cs="Times New Roman"/>
          <w:lang w:eastAsia="nl-NL"/>
        </w:rPr>
      </w:pPr>
      <w:r w:rsidRPr="00F561D5">
        <w:rPr>
          <w:rFonts w:ascii="Verdana" w:eastAsia="DejaVu Sans" w:hAnsi="Verdana" w:cs="Times New Roman"/>
          <w:lang w:eastAsia="nl-NL"/>
        </w:rPr>
        <w:t>Het totaal van de inschrijving geldt als bestedingslimiet.</w:t>
      </w:r>
    </w:p>
    <w:p w14:paraId="5079DB41" w14:textId="77777777" w:rsidR="00F561D5" w:rsidRDefault="00F561D5" w:rsidP="00F561D5">
      <w:pPr>
        <w:spacing w:after="120" w:line="240" w:lineRule="atLeast"/>
        <w:ind w:left="-1985"/>
        <w:rPr>
          <w:rFonts w:ascii="Verdana" w:eastAsia="DejaVu Sans" w:hAnsi="Verdana" w:cs="Times New Roman"/>
          <w:szCs w:val="24"/>
          <w:lang w:eastAsia="nl-NL"/>
        </w:rPr>
      </w:pPr>
    </w:p>
    <w:p w14:paraId="6DDD3B6E" w14:textId="77777777" w:rsidR="00F561D5" w:rsidRDefault="00F561D5" w:rsidP="00F561D5">
      <w:pPr>
        <w:spacing w:after="120" w:line="240" w:lineRule="atLeast"/>
        <w:ind w:left="-1985"/>
        <w:rPr>
          <w:rFonts w:ascii="Verdana" w:eastAsia="DejaVu Sans" w:hAnsi="Verdana" w:cs="Times New Roman"/>
          <w:szCs w:val="24"/>
          <w:lang w:eastAsia="nl-NL"/>
        </w:rPr>
      </w:pPr>
    </w:p>
    <w:p w14:paraId="5B3DDD9A" w14:textId="77777777" w:rsidR="00F561D5" w:rsidRPr="00F561D5" w:rsidRDefault="00F561D5" w:rsidP="00F561D5">
      <w:pPr>
        <w:spacing w:after="120" w:line="240" w:lineRule="atLeast"/>
        <w:ind w:left="-1985"/>
        <w:rPr>
          <w:rFonts w:ascii="Verdana" w:eastAsia="DejaVu Sans" w:hAnsi="Verdana" w:cs="Times New Roman"/>
          <w:lang w:eastAsia="nl-NL"/>
        </w:rPr>
      </w:pPr>
      <w:r w:rsidRPr="00F561D5">
        <w:rPr>
          <w:rFonts w:ascii="Verdana" w:eastAsia="DejaVu Sans" w:hAnsi="Verdana" w:cs="Times New Roman"/>
          <w:szCs w:val="24"/>
          <w:lang w:eastAsia="nl-NL"/>
        </w:rPr>
        <w:t>Indien de aanbestedingsleidraad één of meer optie(s) bevat, verbindt opdrachtnemer zich tevens tot uitvoering van die Optie(s) overeenkomstig de prijzen per (deel) product zoals in deze Inschrijvingsstaat aangegeven. Indien meer- of minderwerk aan de orde is gelden de prijzen per (deel) product, zoals in deze Inschrijvingsstaat aangegeven.</w:t>
      </w:r>
    </w:p>
    <w:p w14:paraId="6F6B337C" w14:textId="77777777" w:rsidR="00F561D5" w:rsidRPr="00F561D5" w:rsidRDefault="00F561D5" w:rsidP="00F561D5">
      <w:pPr>
        <w:spacing w:after="120" w:line="240" w:lineRule="atLeast"/>
        <w:ind w:left="-1985"/>
        <w:rPr>
          <w:rFonts w:ascii="Verdana" w:eastAsia="DejaVu Sans" w:hAnsi="Verdana" w:cs="Times New Roman"/>
          <w:lang w:eastAsia="nl-NL"/>
        </w:rPr>
      </w:pPr>
      <w:r w:rsidRPr="00F561D5">
        <w:rPr>
          <w:rFonts w:ascii="Verdana" w:eastAsia="DejaVu Sans" w:hAnsi="Verdana" w:cs="Times New Roman"/>
          <w:lang w:eastAsia="nl-NL"/>
        </w:rPr>
        <w:t xml:space="preserve">Indien meer- of minderwerk aan de orde is gelden de prijzen per (deel) product, zoals aangegeven. </w:t>
      </w:r>
    </w:p>
    <w:p w14:paraId="7EA31461" w14:textId="77777777" w:rsidR="00F561D5" w:rsidRPr="00F561D5" w:rsidRDefault="00F561D5" w:rsidP="00F561D5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spacing w:line="240" w:lineRule="atLeast"/>
        <w:ind w:left="-1985"/>
        <w:rPr>
          <w:rFonts w:ascii="Verdana" w:eastAsia="DejaVu Sans" w:hAnsi="Verdana" w:cs="Times New Roman"/>
          <w:lang w:eastAsia="nl-NL"/>
        </w:rPr>
      </w:pPr>
    </w:p>
    <w:p w14:paraId="5151C2A6" w14:textId="77777777" w:rsidR="00F561D5" w:rsidRPr="00F561D5" w:rsidRDefault="00F561D5" w:rsidP="00F561D5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spacing w:line="240" w:lineRule="atLeast"/>
        <w:ind w:left="-1985"/>
        <w:rPr>
          <w:rFonts w:ascii="Verdana" w:eastAsia="DejaVu Sans" w:hAnsi="Verdana" w:cs="Times New Roman"/>
          <w:b/>
          <w:lang w:eastAsia="nl-NL"/>
        </w:rPr>
      </w:pPr>
    </w:p>
    <w:p w14:paraId="48A54C6C" w14:textId="77777777" w:rsidR="00F561D5" w:rsidRPr="00F561D5" w:rsidRDefault="00F561D5" w:rsidP="00F561D5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ind w:left="-1985"/>
        <w:rPr>
          <w:rFonts w:ascii="Verdana" w:eastAsia="DejaVu Sans" w:hAnsi="Verdana" w:cs="Times New Roman"/>
          <w:b/>
          <w:bCs/>
          <w:lang w:eastAsia="nl-NL"/>
        </w:rPr>
      </w:pPr>
      <w:r w:rsidRPr="00F561D5">
        <w:rPr>
          <w:rFonts w:ascii="Verdana" w:eastAsia="DejaVu Sans" w:hAnsi="Verdana" w:cs="Times New Roman"/>
          <w:b/>
          <w:bCs/>
          <w:lang w:eastAsia="nl-NL"/>
        </w:rPr>
        <w:t>Ondertekening</w:t>
      </w:r>
    </w:p>
    <w:p w14:paraId="08719737" w14:textId="77777777" w:rsidR="00F561D5" w:rsidRPr="00F561D5" w:rsidRDefault="00F561D5" w:rsidP="00F561D5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ind w:left="-1985"/>
        <w:rPr>
          <w:rFonts w:ascii="Verdana" w:eastAsia="DejaVu Sans" w:hAnsi="Verdana" w:cs="Times New Roman"/>
          <w:lang w:eastAsia="nl-NL"/>
        </w:rPr>
      </w:pPr>
    </w:p>
    <w:p w14:paraId="08C2D381" w14:textId="77777777" w:rsidR="00F561D5" w:rsidRDefault="00F561D5" w:rsidP="00F561D5">
      <w:pPr>
        <w:ind w:left="-1985"/>
        <w:rPr>
          <w:rFonts w:ascii="Verdana" w:eastAsia="DejaVu Sans" w:hAnsi="Verdana" w:cs="Times New Roman"/>
          <w:szCs w:val="24"/>
          <w:lang w:eastAsia="nl-NL"/>
        </w:rPr>
      </w:pPr>
      <w:r w:rsidRPr="00F561D5">
        <w:rPr>
          <w:rFonts w:ascii="Verdana" w:eastAsia="DejaVu Sans" w:hAnsi="Verdana" w:cs="Times New Roman"/>
          <w:szCs w:val="24"/>
          <w:lang w:eastAsia="nl-NL"/>
        </w:rPr>
        <w:t xml:space="preserve">Deze verklaring dient </w:t>
      </w:r>
      <w:r w:rsidRPr="00F561D5">
        <w:rPr>
          <w:rFonts w:ascii="Verdana" w:eastAsia="DejaVu Sans" w:hAnsi="Verdana" w:cs="V&amp;W Syntax (Adobe)"/>
          <w:szCs w:val="24"/>
          <w:lang w:eastAsia="nl-NL"/>
        </w:rPr>
        <w:t xml:space="preserve">door de inschrijver en in geval van een samenwerkingsverband van ondernemers, </w:t>
      </w:r>
      <w:r w:rsidRPr="00F561D5">
        <w:rPr>
          <w:rFonts w:ascii="Verdana" w:eastAsia="DejaVu Sans" w:hAnsi="Verdana" w:cs="Times New Roman"/>
          <w:szCs w:val="24"/>
          <w:lang w:eastAsia="nl-NL"/>
        </w:rPr>
        <w:t>al dan niet een vennootschap onder firma</w:t>
      </w:r>
      <w:r w:rsidRPr="00F561D5">
        <w:rPr>
          <w:rFonts w:ascii="Verdana" w:eastAsia="DejaVu Sans" w:hAnsi="Verdana" w:cs="V&amp;W Syntax (Adobe)"/>
          <w:szCs w:val="24"/>
          <w:lang w:eastAsia="nl-NL"/>
        </w:rPr>
        <w:t xml:space="preserve">, </w:t>
      </w:r>
      <w:r w:rsidRPr="00F561D5">
        <w:rPr>
          <w:rFonts w:ascii="Verdana" w:eastAsia="DejaVu Sans" w:hAnsi="Verdana" w:cs="V&amp;W Syntax (Adobe)"/>
          <w:szCs w:val="24"/>
          <w:u w:val="single"/>
          <w:lang w:eastAsia="nl-NL"/>
        </w:rPr>
        <w:t>alle</w:t>
      </w:r>
      <w:r w:rsidRPr="00F561D5">
        <w:rPr>
          <w:rFonts w:ascii="Verdana" w:eastAsia="DejaVu Sans" w:hAnsi="Verdana" w:cs="V&amp;W Syntax (Adobe)"/>
          <w:szCs w:val="24"/>
          <w:lang w:eastAsia="nl-NL"/>
        </w:rPr>
        <w:t xml:space="preserve"> inschrijvers, </w:t>
      </w:r>
      <w:r w:rsidRPr="00F561D5">
        <w:rPr>
          <w:rFonts w:ascii="Verdana" w:eastAsia="DejaVu Sans" w:hAnsi="Verdana" w:cs="Times New Roman"/>
          <w:szCs w:val="24"/>
          <w:lang w:eastAsia="nl-NL"/>
        </w:rPr>
        <w:t>digitaal te worden ondertekend conform paragraaf 4.3.1.</w:t>
      </w:r>
    </w:p>
    <w:p w14:paraId="3538AA05" w14:textId="77777777" w:rsidR="00F561D5" w:rsidRPr="00F561D5" w:rsidRDefault="00F561D5" w:rsidP="00F561D5">
      <w:pPr>
        <w:ind w:left="-1985"/>
        <w:rPr>
          <w:rFonts w:ascii="Verdana" w:eastAsia="DejaVu Sans" w:hAnsi="Verdana" w:cs="Times New Roman"/>
          <w:color w:val="000000"/>
          <w:szCs w:val="24"/>
          <w:lang w:eastAsia="nl-NL"/>
        </w:rPr>
        <w:sectPr w:rsidR="00F561D5" w:rsidRPr="00F561D5" w:rsidSect="00F561D5">
          <w:headerReference w:type="default" r:id="rId7"/>
          <w:pgSz w:w="11907" w:h="16840" w:code="9"/>
          <w:pgMar w:top="2671" w:right="964" w:bottom="1701" w:left="3260" w:header="709" w:footer="709" w:gutter="0"/>
          <w:cols w:space="720"/>
          <w:docGrid w:linePitch="360"/>
        </w:sectPr>
      </w:pPr>
    </w:p>
    <w:p w14:paraId="59DF5775" w14:textId="77777777" w:rsidR="003F5EB0" w:rsidRPr="003F5EB0" w:rsidRDefault="003F5EB0" w:rsidP="003F5EB0"/>
    <w:sectPr w:rsidR="003F5EB0" w:rsidRPr="003F5EB0" w:rsidSect="000B3F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B00808" w14:textId="77777777" w:rsidR="00444653" w:rsidRDefault="00444653" w:rsidP="0088501B">
      <w:r>
        <w:separator/>
      </w:r>
    </w:p>
  </w:endnote>
  <w:endnote w:type="continuationSeparator" w:id="0">
    <w:p w14:paraId="40A37DAB" w14:textId="77777777" w:rsidR="00444653" w:rsidRDefault="00444653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448A60" w14:textId="77777777"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452605" w14:textId="77777777"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BC3DD4" w14:textId="77777777"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700850" w14:textId="77777777" w:rsidR="00444653" w:rsidRDefault="00444653" w:rsidP="0088501B">
      <w:r>
        <w:separator/>
      </w:r>
    </w:p>
  </w:footnote>
  <w:footnote w:type="continuationSeparator" w:id="0">
    <w:p w14:paraId="22813979" w14:textId="77777777" w:rsidR="00444653" w:rsidRDefault="00444653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EBE13F" w14:textId="04195F9C" w:rsidR="007172F0" w:rsidRDefault="00503D93" w:rsidP="007172F0">
    <w:pPr>
      <w:tabs>
        <w:tab w:val="left" w:pos="540"/>
        <w:tab w:val="right" w:pos="8640"/>
      </w:tabs>
      <w:ind w:left="-1701"/>
      <w:rPr>
        <w:rFonts w:cs="V&amp;W Syntax (Adobe)"/>
      </w:rPr>
    </w:pPr>
    <w:r>
      <w:rPr>
        <w:rFonts w:cs="V&amp;W Syntax (Adobe)"/>
      </w:rPr>
      <w:pict w14:anchorId="1C310597">
        <v:rect id="_x0000_i1025" style="width:0;height:.75pt" o:hralign="center" o:hrstd="t" o:hrnoshade="t" o:hr="t" fillcolor="black" stroked="f">
          <v:imagedata r:id="rId1" o:title=""/>
        </v:rect>
      </w:pict>
    </w:r>
    <w:r w:rsidR="00C43394">
      <w:rPr>
        <w:rFonts w:cs="V&amp;W Syntax (Adobe)"/>
      </w:rPr>
      <w:t>Bijlage</w:t>
    </w:r>
    <w:r w:rsidR="007172F0">
      <w:rPr>
        <w:rFonts w:cs="V&amp;W Syntax (Adobe)"/>
      </w:rPr>
      <w:t xml:space="preserve"> behorend</w:t>
    </w:r>
    <w:r w:rsidR="00C43394">
      <w:rPr>
        <w:rFonts w:cs="V&amp;W Syntax (Adobe)"/>
      </w:rPr>
      <w:t>e</w:t>
    </w:r>
    <w:r w:rsidR="007172F0">
      <w:rPr>
        <w:rFonts w:cs="V&amp;W Syntax (Adobe)"/>
      </w:rPr>
      <w:t xml:space="preserve"> bij zaaknummer: 31164679 - Aanbestedingsleidraad</w:t>
    </w:r>
  </w:p>
  <w:p w14:paraId="5944C600" w14:textId="77777777" w:rsidR="00F32E2B" w:rsidRPr="00476317" w:rsidRDefault="00503D93" w:rsidP="00F32E2B">
    <w:pPr>
      <w:tabs>
        <w:tab w:val="left" w:pos="540"/>
        <w:tab w:val="right" w:pos="8640"/>
      </w:tabs>
      <w:ind w:left="-1701"/>
      <w:rPr>
        <w:rFonts w:cs="V&amp;W Syntax (Adobe)"/>
      </w:rPr>
    </w:pPr>
    <w:r>
      <w:rPr>
        <w:rFonts w:cs="V&amp;W Syntax (Adobe)"/>
      </w:rPr>
      <w:pict w14:anchorId="1FB03405">
        <v:rect id="_x0000_i1026" style="width:0;height:.75pt" o:hralign="center" o:hrstd="t" o:hrnoshade="t" o:hr="t" fillcolor="black" stroked="f">
          <v:imagedata r:id="rId1" o:title=""/>
        </v:rect>
      </w:pict>
    </w:r>
  </w:p>
  <w:p w14:paraId="3E6CE06A" w14:textId="77777777" w:rsidR="00F32E2B" w:rsidRDefault="00F32E2B" w:rsidP="00F32E2B">
    <w:pPr>
      <w:pStyle w:val="Koptekst"/>
    </w:pPr>
  </w:p>
  <w:p w14:paraId="2BDF9682" w14:textId="3C5866FF" w:rsidR="00F561D5" w:rsidRPr="00F32E2B" w:rsidRDefault="00F561D5" w:rsidP="00F32E2B">
    <w:pPr>
      <w:pStyle w:val="Koptekst"/>
      <w:ind w:left="-184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B7DE66" w14:textId="77777777"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8338B3" w14:textId="77777777" w:rsidR="00E456EE" w:rsidRDefault="00E456EE">
    <w:pPr>
      <w:pStyle w:val="Kopteks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EBEC4A" w14:textId="77777777"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82458"/>
    <w:multiLevelType w:val="multilevel"/>
    <w:tmpl w:val="6A8E5BD4"/>
    <w:numStyleLink w:val="Stijl2"/>
  </w:abstractNum>
  <w:abstractNum w:abstractNumId="16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CB79D8"/>
    <w:multiLevelType w:val="multilevel"/>
    <w:tmpl w:val="06962652"/>
    <w:numStyleLink w:val="Lijststijl"/>
  </w:abstractNum>
  <w:abstractNum w:abstractNumId="19" w15:restartNumberingAfterBreak="0">
    <w:nsid w:val="31E853D2"/>
    <w:multiLevelType w:val="multilevel"/>
    <w:tmpl w:val="06962652"/>
    <w:numStyleLink w:val="Lijststijl"/>
  </w:abstractNum>
  <w:abstractNum w:abstractNumId="20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A6389A"/>
    <w:multiLevelType w:val="multilevel"/>
    <w:tmpl w:val="6A8E5BD4"/>
    <w:numStyleLink w:val="Stijl2"/>
  </w:abstractNum>
  <w:abstractNum w:abstractNumId="22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5CAF5D0D"/>
    <w:multiLevelType w:val="multilevel"/>
    <w:tmpl w:val="06962652"/>
    <w:numStyleLink w:val="Lijststijl"/>
  </w:abstractNum>
  <w:abstractNum w:abstractNumId="28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7"/>
  </w:num>
  <w:num w:numId="4">
    <w:abstractNumId w:val="10"/>
  </w:num>
  <w:num w:numId="5">
    <w:abstractNumId w:val="15"/>
  </w:num>
  <w:num w:numId="6">
    <w:abstractNumId w:val="18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8"/>
  </w:num>
  <w:num w:numId="14">
    <w:abstractNumId w:val="3"/>
  </w:num>
  <w:num w:numId="15">
    <w:abstractNumId w:val="16"/>
  </w:num>
  <w:num w:numId="16">
    <w:abstractNumId w:val="22"/>
  </w:num>
  <w:num w:numId="17">
    <w:abstractNumId w:val="8"/>
  </w:num>
  <w:num w:numId="18">
    <w:abstractNumId w:val="19"/>
  </w:num>
  <w:num w:numId="19">
    <w:abstractNumId w:val="29"/>
  </w:num>
  <w:num w:numId="20">
    <w:abstractNumId w:val="12"/>
  </w:num>
  <w:num w:numId="21">
    <w:abstractNumId w:val="21"/>
  </w:num>
  <w:num w:numId="22">
    <w:abstractNumId w:val="24"/>
  </w:num>
  <w:num w:numId="23">
    <w:abstractNumId w:val="17"/>
  </w:num>
  <w:num w:numId="24">
    <w:abstractNumId w:val="26"/>
  </w:num>
  <w:num w:numId="25">
    <w:abstractNumId w:val="25"/>
  </w:num>
  <w:num w:numId="26">
    <w:abstractNumId w:val="6"/>
  </w:num>
  <w:num w:numId="27">
    <w:abstractNumId w:val="14"/>
  </w:num>
  <w:num w:numId="28">
    <w:abstractNumId w:val="20"/>
  </w:num>
  <w:num w:numId="29">
    <w:abstractNumId w:val="4"/>
  </w:num>
  <w:num w:numId="30">
    <w:abstractNumId w:val="13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1433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1D5"/>
    <w:rsid w:val="00043163"/>
    <w:rsid w:val="00056D70"/>
    <w:rsid w:val="00071907"/>
    <w:rsid w:val="000B3F94"/>
    <w:rsid w:val="000E1F3B"/>
    <w:rsid w:val="000F241E"/>
    <w:rsid w:val="0012345E"/>
    <w:rsid w:val="00173156"/>
    <w:rsid w:val="00197A23"/>
    <w:rsid w:val="001D6F03"/>
    <w:rsid w:val="002A6578"/>
    <w:rsid w:val="002B1092"/>
    <w:rsid w:val="002E0FD2"/>
    <w:rsid w:val="00315E2C"/>
    <w:rsid w:val="0038549E"/>
    <w:rsid w:val="003C4BF2"/>
    <w:rsid w:val="003D0E12"/>
    <w:rsid w:val="003D51FB"/>
    <w:rsid w:val="003F5EB0"/>
    <w:rsid w:val="003F6EDB"/>
    <w:rsid w:val="0040142D"/>
    <w:rsid w:val="0040571B"/>
    <w:rsid w:val="00444653"/>
    <w:rsid w:val="00450447"/>
    <w:rsid w:val="004B0EA1"/>
    <w:rsid w:val="004D766D"/>
    <w:rsid w:val="00503D93"/>
    <w:rsid w:val="005A4FBE"/>
    <w:rsid w:val="005D2CF1"/>
    <w:rsid w:val="005E046F"/>
    <w:rsid w:val="006006F5"/>
    <w:rsid w:val="00650A9B"/>
    <w:rsid w:val="006D2E66"/>
    <w:rsid w:val="006F42D7"/>
    <w:rsid w:val="007172F0"/>
    <w:rsid w:val="007435A7"/>
    <w:rsid w:val="00746DD4"/>
    <w:rsid w:val="00772BAE"/>
    <w:rsid w:val="007B7079"/>
    <w:rsid w:val="007F4AEA"/>
    <w:rsid w:val="00826FF4"/>
    <w:rsid w:val="008819E0"/>
    <w:rsid w:val="0088386A"/>
    <w:rsid w:val="0088501B"/>
    <w:rsid w:val="00894260"/>
    <w:rsid w:val="008969B7"/>
    <w:rsid w:val="008D2753"/>
    <w:rsid w:val="008E3581"/>
    <w:rsid w:val="008F3D2F"/>
    <w:rsid w:val="00905289"/>
    <w:rsid w:val="0091702C"/>
    <w:rsid w:val="009606C1"/>
    <w:rsid w:val="009C5CF5"/>
    <w:rsid w:val="00A32591"/>
    <w:rsid w:val="00A35329"/>
    <w:rsid w:val="00A77ABF"/>
    <w:rsid w:val="00A863E9"/>
    <w:rsid w:val="00B022C4"/>
    <w:rsid w:val="00B559E9"/>
    <w:rsid w:val="00B72222"/>
    <w:rsid w:val="00B80650"/>
    <w:rsid w:val="00BA0724"/>
    <w:rsid w:val="00C36FAA"/>
    <w:rsid w:val="00C37B2D"/>
    <w:rsid w:val="00C43394"/>
    <w:rsid w:val="00C71133"/>
    <w:rsid w:val="00CA55CC"/>
    <w:rsid w:val="00CB3317"/>
    <w:rsid w:val="00DA3555"/>
    <w:rsid w:val="00DE2476"/>
    <w:rsid w:val="00E456EE"/>
    <w:rsid w:val="00ED7AB9"/>
    <w:rsid w:val="00EE5BBE"/>
    <w:rsid w:val="00F0112B"/>
    <w:rsid w:val="00F32A50"/>
    <w:rsid w:val="00F32E2B"/>
    <w:rsid w:val="00F561D5"/>
    <w:rsid w:val="00F65492"/>
    <w:rsid w:val="00F97FEE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9"/>
    <o:shapelayout v:ext="edit">
      <o:idmap v:ext="edit" data="1"/>
    </o:shapelayout>
  </w:shapeDefaults>
  <w:decimalSymbol w:val=","/>
  <w:listSeparator w:val=";"/>
  <w14:docId w14:val="2740E7EE"/>
  <w15:chartTrackingRefBased/>
  <w15:docId w15:val="{D11F3417-21D2-42EA-A2CB-14555C81C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F32A5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32A50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32A5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32A5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32A5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9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931</Words>
  <Characters>5121</Characters>
  <Application>Microsoft Office Word</Application>
  <DocSecurity>4</DocSecurity>
  <Lines>42</Lines>
  <Paragraphs>12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Rijkswaterstaat</Company>
  <LinksUpToDate>false</LinksUpToDate>
  <CharactersWithSpaces>6040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Devilee-Hofman, Renate (PPO)</dc:creator>
  <cp:keywords/>
  <dc:description/>
  <cp:lastModifiedBy>Dekker, Tanita (PPO)</cp:lastModifiedBy>
  <cp:revision>2</cp:revision>
  <dcterms:created xsi:type="dcterms:W3CDTF">2021-02-26T08:13:00Z</dcterms:created>
  <dcterms:modified xsi:type="dcterms:W3CDTF">2021-02-26T08:13:00Z</dcterms:modified>
</cp:coreProperties>
</file>