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F76" w:rsidRDefault="00C41AA1" w:rsidP="00B72F76">
      <w:pPr>
        <w:pStyle w:val="Kop1"/>
        <w:rPr>
          <w:szCs w:val="24"/>
        </w:rPr>
      </w:pPr>
      <w:bookmarkStart w:id="0" w:name="_Toc67995765"/>
      <w:r>
        <w:rPr>
          <w:szCs w:val="24"/>
        </w:rPr>
        <w:t>Bijlage 1</w:t>
      </w:r>
      <w:r w:rsidR="00B72F76" w:rsidRPr="00315E63">
        <w:rPr>
          <w:szCs w:val="24"/>
        </w:rPr>
        <w:t xml:space="preserve">. </w:t>
      </w:r>
      <w:r w:rsidR="00B72F76">
        <w:rPr>
          <w:szCs w:val="24"/>
        </w:rPr>
        <w:t>Antwoordenlijst</w:t>
      </w:r>
      <w:bookmarkEnd w:id="0"/>
      <w:r>
        <w:rPr>
          <w:szCs w:val="24"/>
        </w:rPr>
        <w:t xml:space="preserve"> marktconsultatie validatie vogelradars</w:t>
      </w:r>
    </w:p>
    <w:p w:rsidR="00B72F76" w:rsidRPr="00B72F76" w:rsidRDefault="00B72F76" w:rsidP="00B72F76">
      <w:pPr>
        <w:rPr>
          <w:lang w:eastAsia="en-US"/>
        </w:rPr>
      </w:pPr>
    </w:p>
    <w:tbl>
      <w:tblPr>
        <w:tblW w:w="83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4"/>
        <w:gridCol w:w="7905"/>
      </w:tblGrid>
      <w:tr w:rsidR="00B72F76" w:rsidRPr="005E4B29" w:rsidTr="00163424">
        <w:tc>
          <w:tcPr>
            <w:tcW w:w="8359" w:type="dxa"/>
            <w:gridSpan w:val="2"/>
          </w:tcPr>
          <w:p w:rsidR="00B72F76" w:rsidRPr="00612CA8" w:rsidRDefault="00B72F76" w:rsidP="00163424">
            <w:pPr>
              <w:pStyle w:val="broodtekst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>Antwoorden</w:t>
            </w:r>
            <w:r w:rsidRPr="00612CA8">
              <w:rPr>
                <w:b/>
                <w:i/>
                <w:szCs w:val="18"/>
              </w:rPr>
              <w:t xml:space="preserve"> over de interesse in de opdracht</w:t>
            </w:r>
          </w:p>
        </w:tc>
      </w:tr>
      <w:tr w:rsidR="00B72F76" w:rsidRPr="005E4B29" w:rsidTr="00163424">
        <w:tc>
          <w:tcPr>
            <w:tcW w:w="0" w:type="auto"/>
          </w:tcPr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  <w:r w:rsidRPr="00106B97">
              <w:rPr>
                <w:szCs w:val="18"/>
              </w:rPr>
              <w:t>A1</w:t>
            </w:r>
          </w:p>
        </w:tc>
        <w:tc>
          <w:tcPr>
            <w:tcW w:w="7905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</w:p>
        </w:tc>
      </w:tr>
      <w:tr w:rsidR="00B72F76" w:rsidRPr="005E4B29" w:rsidTr="00163424">
        <w:tc>
          <w:tcPr>
            <w:tcW w:w="0" w:type="auto"/>
          </w:tcPr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  <w:r w:rsidRPr="00106B97">
              <w:rPr>
                <w:szCs w:val="18"/>
              </w:rPr>
              <w:t>A2</w:t>
            </w:r>
          </w:p>
        </w:tc>
        <w:tc>
          <w:tcPr>
            <w:tcW w:w="7905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</w:p>
        </w:tc>
      </w:tr>
    </w:tbl>
    <w:p w:rsidR="00B72F76" w:rsidRPr="005E4B29" w:rsidRDefault="00B72F76" w:rsidP="00B72F76">
      <w:pPr>
        <w:pStyle w:val="broodtekst"/>
        <w:rPr>
          <w:i/>
          <w:highlight w:val="yellow"/>
        </w:rPr>
      </w:pPr>
    </w:p>
    <w:tbl>
      <w:tblPr>
        <w:tblW w:w="83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0"/>
        <w:gridCol w:w="7899"/>
      </w:tblGrid>
      <w:tr w:rsidR="00B72F76" w:rsidRPr="005E4B29" w:rsidTr="00163424">
        <w:tc>
          <w:tcPr>
            <w:tcW w:w="8359" w:type="dxa"/>
            <w:gridSpan w:val="2"/>
          </w:tcPr>
          <w:p w:rsidR="00B72F76" w:rsidRPr="00106B97" w:rsidRDefault="00B72F76" w:rsidP="00163424">
            <w:pPr>
              <w:pStyle w:val="broodtekst"/>
              <w:rPr>
                <w:b/>
                <w:i/>
                <w:szCs w:val="18"/>
                <w:highlight w:val="yellow"/>
              </w:rPr>
            </w:pPr>
            <w:r>
              <w:rPr>
                <w:b/>
                <w:i/>
                <w:szCs w:val="18"/>
              </w:rPr>
              <w:t>Antwoorden</w:t>
            </w:r>
            <w:r w:rsidRPr="00612CA8">
              <w:rPr>
                <w:b/>
                <w:i/>
                <w:szCs w:val="18"/>
              </w:rPr>
              <w:t xml:space="preserve"> over de inhoud van de opdracht</w:t>
            </w:r>
          </w:p>
        </w:tc>
      </w:tr>
      <w:tr w:rsidR="00B72F76" w:rsidRPr="005E4B29" w:rsidTr="00163424">
        <w:tc>
          <w:tcPr>
            <w:tcW w:w="0" w:type="auto"/>
          </w:tcPr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  <w:r w:rsidRPr="00106B97">
              <w:rPr>
                <w:szCs w:val="18"/>
              </w:rPr>
              <w:t>B1</w:t>
            </w:r>
          </w:p>
        </w:tc>
        <w:tc>
          <w:tcPr>
            <w:tcW w:w="7790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</w:p>
        </w:tc>
      </w:tr>
      <w:tr w:rsidR="00B72F76" w:rsidRPr="005E4B29" w:rsidTr="00163424">
        <w:tc>
          <w:tcPr>
            <w:tcW w:w="0" w:type="auto"/>
          </w:tcPr>
          <w:p w:rsidR="00B72F76" w:rsidRPr="002160CC" w:rsidRDefault="00B72F76" w:rsidP="00163424">
            <w:r w:rsidRPr="002160CC">
              <w:t>B2</w:t>
            </w:r>
          </w:p>
        </w:tc>
        <w:tc>
          <w:tcPr>
            <w:tcW w:w="7790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</w:p>
        </w:tc>
      </w:tr>
      <w:tr w:rsidR="00B72F76" w:rsidRPr="005E4B29" w:rsidTr="00163424">
        <w:tc>
          <w:tcPr>
            <w:tcW w:w="0" w:type="auto"/>
          </w:tcPr>
          <w:p w:rsidR="00B72F76" w:rsidRPr="002160CC" w:rsidRDefault="00B72F76" w:rsidP="00163424">
            <w:r w:rsidRPr="002160CC">
              <w:t>B3</w:t>
            </w:r>
          </w:p>
        </w:tc>
        <w:tc>
          <w:tcPr>
            <w:tcW w:w="7790" w:type="dxa"/>
          </w:tcPr>
          <w:p w:rsidR="00B72F76" w:rsidRDefault="00B72F76" w:rsidP="00163424">
            <w:pPr>
              <w:pStyle w:val="broodtekst"/>
              <w:rPr>
                <w:szCs w:val="18"/>
                <w:highlight w:val="yellow"/>
              </w:rPr>
            </w:pPr>
          </w:p>
          <w:p w:rsidR="00B72F76" w:rsidRPr="00106B97" w:rsidRDefault="00B72F76" w:rsidP="00163424">
            <w:pPr>
              <w:pStyle w:val="broodtekst"/>
              <w:rPr>
                <w:szCs w:val="18"/>
                <w:highlight w:val="yellow"/>
              </w:rPr>
            </w:pPr>
          </w:p>
        </w:tc>
      </w:tr>
      <w:tr w:rsidR="00B72F76" w:rsidRPr="005E4B29" w:rsidTr="00163424">
        <w:tc>
          <w:tcPr>
            <w:tcW w:w="0" w:type="auto"/>
          </w:tcPr>
          <w:p w:rsidR="00B72F76" w:rsidRPr="002160CC" w:rsidRDefault="00B72F76" w:rsidP="00163424">
            <w:r w:rsidRPr="002160CC">
              <w:t>B4</w:t>
            </w:r>
          </w:p>
        </w:tc>
        <w:tc>
          <w:tcPr>
            <w:tcW w:w="7790" w:type="dxa"/>
          </w:tcPr>
          <w:p w:rsidR="00B72F76" w:rsidRDefault="00B72F76" w:rsidP="00163424">
            <w:pPr>
              <w:pStyle w:val="broodtekst"/>
            </w:pPr>
          </w:p>
          <w:p w:rsidR="00B72F76" w:rsidRPr="00106B97" w:rsidRDefault="00B72F76" w:rsidP="00163424">
            <w:pPr>
              <w:pStyle w:val="broodtekst"/>
            </w:pPr>
          </w:p>
        </w:tc>
      </w:tr>
      <w:tr w:rsidR="00B72F76" w:rsidRPr="005E4B29" w:rsidTr="00163424">
        <w:tc>
          <w:tcPr>
            <w:tcW w:w="0" w:type="auto"/>
          </w:tcPr>
          <w:p w:rsidR="00B72F76" w:rsidRPr="002160CC" w:rsidRDefault="00B72F76" w:rsidP="00163424">
            <w:r>
              <w:t>B5</w:t>
            </w:r>
          </w:p>
        </w:tc>
        <w:tc>
          <w:tcPr>
            <w:tcW w:w="7790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</w:p>
        </w:tc>
      </w:tr>
      <w:tr w:rsidR="00B72F76" w:rsidRPr="005E4B29" w:rsidTr="00163424">
        <w:tc>
          <w:tcPr>
            <w:tcW w:w="0" w:type="auto"/>
          </w:tcPr>
          <w:p w:rsidR="00B72F76" w:rsidRDefault="00B72F76" w:rsidP="00163424">
            <w:pPr>
              <w:rPr>
                <w:szCs w:val="18"/>
              </w:rPr>
            </w:pPr>
            <w:r>
              <w:t>B6</w:t>
            </w:r>
          </w:p>
        </w:tc>
        <w:tc>
          <w:tcPr>
            <w:tcW w:w="7790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1A5BF0" w:rsidRDefault="00B72F76" w:rsidP="00163424">
            <w:pPr>
              <w:pStyle w:val="broodtekst"/>
              <w:rPr>
                <w:szCs w:val="18"/>
              </w:rPr>
            </w:pPr>
          </w:p>
        </w:tc>
      </w:tr>
      <w:tr w:rsidR="00B72F76" w:rsidRPr="005E4B29" w:rsidTr="00163424">
        <w:tc>
          <w:tcPr>
            <w:tcW w:w="0" w:type="auto"/>
          </w:tcPr>
          <w:p w:rsidR="00B72F76" w:rsidRPr="002160CC" w:rsidRDefault="00B72F76" w:rsidP="00163424">
            <w:r>
              <w:rPr>
                <w:szCs w:val="18"/>
              </w:rPr>
              <w:t>B7</w:t>
            </w:r>
          </w:p>
        </w:tc>
        <w:tc>
          <w:tcPr>
            <w:tcW w:w="7790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</w:p>
        </w:tc>
      </w:tr>
      <w:tr w:rsidR="0009334C" w:rsidRPr="005E4B29" w:rsidTr="00163424">
        <w:tc>
          <w:tcPr>
            <w:tcW w:w="0" w:type="auto"/>
          </w:tcPr>
          <w:p w:rsidR="0009334C" w:rsidRDefault="0009334C" w:rsidP="00163424">
            <w:pPr>
              <w:rPr>
                <w:szCs w:val="18"/>
              </w:rPr>
            </w:pPr>
            <w:r>
              <w:rPr>
                <w:szCs w:val="18"/>
              </w:rPr>
              <w:t>B8</w:t>
            </w:r>
          </w:p>
        </w:tc>
        <w:tc>
          <w:tcPr>
            <w:tcW w:w="7790" w:type="dxa"/>
          </w:tcPr>
          <w:p w:rsidR="0009334C" w:rsidRDefault="0009334C" w:rsidP="00163424">
            <w:pPr>
              <w:pStyle w:val="broodtekst"/>
              <w:rPr>
                <w:szCs w:val="18"/>
              </w:rPr>
            </w:pPr>
          </w:p>
          <w:p w:rsidR="0003660D" w:rsidRDefault="0003660D" w:rsidP="00163424">
            <w:pPr>
              <w:pStyle w:val="broodtekst"/>
              <w:rPr>
                <w:szCs w:val="18"/>
              </w:rPr>
            </w:pPr>
          </w:p>
        </w:tc>
      </w:tr>
    </w:tbl>
    <w:p w:rsidR="00B72F76" w:rsidRDefault="00B72F76" w:rsidP="00B72F76">
      <w:pPr>
        <w:pStyle w:val="broodtekst"/>
        <w:rPr>
          <w:highlight w:val="yellow"/>
        </w:rPr>
      </w:pPr>
    </w:p>
    <w:p w:rsidR="00B72F76" w:rsidRDefault="00B72F76" w:rsidP="00B72F76">
      <w:pPr>
        <w:pStyle w:val="broodtekst"/>
        <w:rPr>
          <w:highlight w:val="yellow"/>
        </w:rPr>
      </w:pPr>
    </w:p>
    <w:tbl>
      <w:tblPr>
        <w:tblW w:w="83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7"/>
        <w:gridCol w:w="7902"/>
      </w:tblGrid>
      <w:tr w:rsidR="00B72F76" w:rsidRPr="005E4B29" w:rsidTr="00163424">
        <w:tc>
          <w:tcPr>
            <w:tcW w:w="8359" w:type="dxa"/>
            <w:gridSpan w:val="2"/>
          </w:tcPr>
          <w:p w:rsidR="00B72F76" w:rsidRPr="00106B97" w:rsidRDefault="00D80779" w:rsidP="00163424">
            <w:pPr>
              <w:pStyle w:val="broodtekst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>Antwoorden over effectieve samenwerking</w:t>
            </w:r>
          </w:p>
        </w:tc>
      </w:tr>
      <w:tr w:rsidR="00B72F76" w:rsidRPr="005E4B29" w:rsidTr="00163424">
        <w:tc>
          <w:tcPr>
            <w:tcW w:w="0" w:type="auto"/>
          </w:tcPr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  <w:r w:rsidRPr="00106B97">
              <w:rPr>
                <w:szCs w:val="18"/>
              </w:rPr>
              <w:t>C1</w:t>
            </w:r>
          </w:p>
        </w:tc>
        <w:tc>
          <w:tcPr>
            <w:tcW w:w="7902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</w:p>
        </w:tc>
      </w:tr>
    </w:tbl>
    <w:p w:rsidR="00B72F76" w:rsidRDefault="00B72F76" w:rsidP="00B72F76"/>
    <w:p w:rsidR="00B72F76" w:rsidRDefault="00B72F76" w:rsidP="00B72F76"/>
    <w:tbl>
      <w:tblPr>
        <w:tblW w:w="847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0"/>
        <w:gridCol w:w="8007"/>
      </w:tblGrid>
      <w:tr w:rsidR="00B72F76" w:rsidRPr="005E4B29" w:rsidTr="00163424">
        <w:tc>
          <w:tcPr>
            <w:tcW w:w="8477" w:type="dxa"/>
            <w:gridSpan w:val="2"/>
          </w:tcPr>
          <w:p w:rsidR="00B72F76" w:rsidRPr="00A97C4A" w:rsidRDefault="00AF2490" w:rsidP="00163424">
            <w:pPr>
              <w:pStyle w:val="broodtekst"/>
              <w:rPr>
                <w:szCs w:val="18"/>
              </w:rPr>
            </w:pPr>
            <w:r>
              <w:rPr>
                <w:b/>
                <w:szCs w:val="18"/>
              </w:rPr>
              <w:t>Antwoorden</w:t>
            </w:r>
            <w:r w:rsidRPr="004D3A7F">
              <w:rPr>
                <w:b/>
                <w:szCs w:val="18"/>
              </w:rPr>
              <w:t xml:space="preserve"> over de aanbesteding/aanbestedingsstrategie/procedure</w:t>
            </w:r>
          </w:p>
        </w:tc>
      </w:tr>
      <w:tr w:rsidR="00B72F76" w:rsidRPr="00784321" w:rsidTr="00163424">
        <w:tc>
          <w:tcPr>
            <w:tcW w:w="469" w:type="dxa"/>
          </w:tcPr>
          <w:p w:rsidR="00B72F76" w:rsidRPr="00784321" w:rsidRDefault="00B72F76" w:rsidP="00163424">
            <w:pPr>
              <w:pStyle w:val="broodtekst"/>
              <w:rPr>
                <w:szCs w:val="18"/>
              </w:rPr>
            </w:pPr>
            <w:r w:rsidRPr="00784321">
              <w:rPr>
                <w:szCs w:val="18"/>
              </w:rPr>
              <w:t>D1</w:t>
            </w:r>
          </w:p>
        </w:tc>
        <w:tc>
          <w:tcPr>
            <w:tcW w:w="8008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784321" w:rsidRDefault="00B72F76" w:rsidP="00163424">
            <w:pPr>
              <w:pStyle w:val="broodtekst"/>
              <w:rPr>
                <w:szCs w:val="18"/>
              </w:rPr>
            </w:pPr>
          </w:p>
        </w:tc>
      </w:tr>
      <w:tr w:rsidR="00B72F76" w:rsidRPr="00784321" w:rsidTr="00163424">
        <w:tc>
          <w:tcPr>
            <w:tcW w:w="469" w:type="dxa"/>
          </w:tcPr>
          <w:p w:rsidR="00B72F76" w:rsidRPr="00784321" w:rsidRDefault="00B72F76" w:rsidP="00163424">
            <w:pPr>
              <w:pStyle w:val="broodtekst"/>
              <w:rPr>
                <w:szCs w:val="18"/>
              </w:rPr>
            </w:pPr>
            <w:r w:rsidRPr="00784321">
              <w:rPr>
                <w:szCs w:val="18"/>
              </w:rPr>
              <w:t>D2</w:t>
            </w:r>
          </w:p>
        </w:tc>
        <w:tc>
          <w:tcPr>
            <w:tcW w:w="8008" w:type="dxa"/>
          </w:tcPr>
          <w:p w:rsidR="00B72F76" w:rsidRDefault="00B72F76" w:rsidP="00163424">
            <w:pPr>
              <w:pStyle w:val="Tekstopmerking"/>
              <w:rPr>
                <w:szCs w:val="18"/>
              </w:rPr>
            </w:pPr>
          </w:p>
          <w:p w:rsidR="00B72F76" w:rsidRPr="00784321" w:rsidRDefault="00B72F76" w:rsidP="00163424">
            <w:pPr>
              <w:pStyle w:val="Tekstopmerking"/>
              <w:rPr>
                <w:szCs w:val="18"/>
              </w:rPr>
            </w:pPr>
          </w:p>
        </w:tc>
      </w:tr>
      <w:tr w:rsidR="00B72F76" w:rsidRPr="00784321" w:rsidTr="00163424">
        <w:tc>
          <w:tcPr>
            <w:tcW w:w="469" w:type="dxa"/>
          </w:tcPr>
          <w:p w:rsidR="00B72F76" w:rsidRPr="00784321" w:rsidRDefault="00B72F76" w:rsidP="00163424">
            <w:pPr>
              <w:pStyle w:val="broodtekst"/>
              <w:rPr>
                <w:szCs w:val="18"/>
              </w:rPr>
            </w:pPr>
            <w:r w:rsidRPr="00784321">
              <w:rPr>
                <w:szCs w:val="18"/>
              </w:rPr>
              <w:t>D3</w:t>
            </w:r>
          </w:p>
        </w:tc>
        <w:tc>
          <w:tcPr>
            <w:tcW w:w="8008" w:type="dxa"/>
          </w:tcPr>
          <w:p w:rsidR="00B72F76" w:rsidRDefault="00B72F76" w:rsidP="00163424">
            <w:pPr>
              <w:pStyle w:val="Tekstopmerking"/>
            </w:pPr>
          </w:p>
          <w:p w:rsidR="00B72F76" w:rsidRPr="00784321" w:rsidRDefault="00B72F76" w:rsidP="00163424">
            <w:pPr>
              <w:pStyle w:val="Tekstopmerking"/>
            </w:pPr>
          </w:p>
        </w:tc>
      </w:tr>
      <w:tr w:rsidR="003E6F98" w:rsidRPr="00784321" w:rsidTr="00163424">
        <w:tc>
          <w:tcPr>
            <w:tcW w:w="469" w:type="dxa"/>
          </w:tcPr>
          <w:p w:rsidR="003E6F98" w:rsidRPr="00784321" w:rsidRDefault="003E6F98" w:rsidP="0016342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D4</w:t>
            </w:r>
          </w:p>
        </w:tc>
        <w:tc>
          <w:tcPr>
            <w:tcW w:w="8008" w:type="dxa"/>
          </w:tcPr>
          <w:p w:rsidR="003E6F98" w:rsidRDefault="003E6F98" w:rsidP="00163424">
            <w:pPr>
              <w:pStyle w:val="Tekstopmerking"/>
            </w:pPr>
          </w:p>
          <w:p w:rsidR="003E6F98" w:rsidRDefault="003E6F98" w:rsidP="00163424">
            <w:pPr>
              <w:pStyle w:val="Tekstopmerking"/>
            </w:pPr>
          </w:p>
        </w:tc>
      </w:tr>
    </w:tbl>
    <w:p w:rsidR="00B72F76" w:rsidRDefault="00B72F76" w:rsidP="00B72F76"/>
    <w:p w:rsidR="00B72F76" w:rsidRDefault="00B72F76" w:rsidP="00B72F76"/>
    <w:p w:rsidR="00B72F76" w:rsidRDefault="00B72F76" w:rsidP="00B72F76"/>
    <w:tbl>
      <w:tblPr>
        <w:tblW w:w="847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5"/>
        <w:gridCol w:w="8032"/>
      </w:tblGrid>
      <w:tr w:rsidR="00B72F76" w:rsidRPr="005E4B29" w:rsidTr="00163424">
        <w:tc>
          <w:tcPr>
            <w:tcW w:w="8477" w:type="dxa"/>
            <w:gridSpan w:val="2"/>
          </w:tcPr>
          <w:p w:rsidR="00B72F76" w:rsidRPr="00997EC3" w:rsidRDefault="00B72F76" w:rsidP="00163424">
            <w:pPr>
              <w:pStyle w:val="broodtekst"/>
              <w:rPr>
                <w:b/>
                <w:i/>
                <w:szCs w:val="18"/>
              </w:rPr>
            </w:pPr>
            <w:r w:rsidRPr="00997EC3">
              <w:rPr>
                <w:b/>
                <w:i/>
                <w:szCs w:val="18"/>
              </w:rPr>
              <w:t>Tot slot</w:t>
            </w:r>
          </w:p>
        </w:tc>
      </w:tr>
      <w:tr w:rsidR="00B72F76" w:rsidRPr="00543387" w:rsidTr="00163424">
        <w:tc>
          <w:tcPr>
            <w:tcW w:w="425" w:type="dxa"/>
          </w:tcPr>
          <w:p w:rsidR="00B72F76" w:rsidRPr="00543387" w:rsidRDefault="00CC7DA4" w:rsidP="0016342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E</w:t>
            </w:r>
            <w:r w:rsidR="00B72F76" w:rsidRPr="00543387">
              <w:rPr>
                <w:szCs w:val="18"/>
              </w:rPr>
              <w:t>1</w:t>
            </w:r>
          </w:p>
        </w:tc>
        <w:tc>
          <w:tcPr>
            <w:tcW w:w="8052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543387" w:rsidRDefault="00B72F76" w:rsidP="00163424">
            <w:pPr>
              <w:pStyle w:val="broodtekst"/>
              <w:rPr>
                <w:szCs w:val="18"/>
              </w:rPr>
            </w:pPr>
          </w:p>
        </w:tc>
      </w:tr>
      <w:tr w:rsidR="00B72F76" w:rsidRPr="00543387" w:rsidTr="00163424">
        <w:tc>
          <w:tcPr>
            <w:tcW w:w="425" w:type="dxa"/>
          </w:tcPr>
          <w:p w:rsidR="00B72F76" w:rsidRPr="00543387" w:rsidRDefault="00CC7DA4" w:rsidP="0016342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E</w:t>
            </w:r>
            <w:bookmarkStart w:id="1" w:name="_GoBack"/>
            <w:bookmarkEnd w:id="1"/>
            <w:r w:rsidR="00B72F76" w:rsidRPr="00543387">
              <w:rPr>
                <w:szCs w:val="18"/>
              </w:rPr>
              <w:t>2</w:t>
            </w:r>
          </w:p>
        </w:tc>
        <w:tc>
          <w:tcPr>
            <w:tcW w:w="8052" w:type="dxa"/>
          </w:tcPr>
          <w:p w:rsidR="00B72F76" w:rsidRPr="00543387" w:rsidRDefault="00B72F76" w:rsidP="00163424">
            <w:pPr>
              <w:pStyle w:val="broodtekst"/>
              <w:rPr>
                <w:szCs w:val="18"/>
              </w:rPr>
            </w:pPr>
          </w:p>
        </w:tc>
      </w:tr>
    </w:tbl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F76" w:rsidRDefault="00B72F76" w:rsidP="0088501B">
      <w:r>
        <w:separator/>
      </w:r>
    </w:p>
  </w:endnote>
  <w:endnote w:type="continuationSeparator" w:id="0">
    <w:p w:rsidR="00B72F76" w:rsidRDefault="00B72F7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F76" w:rsidRDefault="00B72F76" w:rsidP="0088501B">
      <w:r>
        <w:separator/>
      </w:r>
    </w:p>
  </w:footnote>
  <w:footnote w:type="continuationSeparator" w:id="0">
    <w:p w:rsidR="00B72F76" w:rsidRDefault="00B72F7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76"/>
    <w:rsid w:val="0003660D"/>
    <w:rsid w:val="00043163"/>
    <w:rsid w:val="00056D70"/>
    <w:rsid w:val="0009334C"/>
    <w:rsid w:val="000B3F94"/>
    <w:rsid w:val="000E1F3B"/>
    <w:rsid w:val="00173156"/>
    <w:rsid w:val="001D6F03"/>
    <w:rsid w:val="00222906"/>
    <w:rsid w:val="002A6578"/>
    <w:rsid w:val="002B1092"/>
    <w:rsid w:val="002E0FD2"/>
    <w:rsid w:val="0038549E"/>
    <w:rsid w:val="003C4BF2"/>
    <w:rsid w:val="003D51FB"/>
    <w:rsid w:val="003E6F98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9E096B"/>
    <w:rsid w:val="00A32591"/>
    <w:rsid w:val="00A77ABF"/>
    <w:rsid w:val="00A863E9"/>
    <w:rsid w:val="00AF2490"/>
    <w:rsid w:val="00B022C4"/>
    <w:rsid w:val="00B559E9"/>
    <w:rsid w:val="00B72222"/>
    <w:rsid w:val="00B72F76"/>
    <w:rsid w:val="00B80650"/>
    <w:rsid w:val="00C36FAA"/>
    <w:rsid w:val="00C41AA1"/>
    <w:rsid w:val="00C71133"/>
    <w:rsid w:val="00CA55CC"/>
    <w:rsid w:val="00CB3317"/>
    <w:rsid w:val="00CC7DA4"/>
    <w:rsid w:val="00D80779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76136B"/>
  <w15:chartTrackingRefBased/>
  <w15:docId w15:val="{4D0F3332-DA45-4915-B2CE-7F711C4F2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72F76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B022C4"/>
    <w:pPr>
      <w:keepNext/>
      <w:keepLines/>
      <w:spacing w:line="240" w:lineRule="auto"/>
      <w:outlineLvl w:val="0"/>
    </w:pPr>
    <w:rPr>
      <w:rFonts w:eastAsiaTheme="majorEastAsia" w:cstheme="majorBidi"/>
      <w:bCs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spacing w:line="240" w:lineRule="auto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spacing w:line="240" w:lineRule="auto"/>
      <w:outlineLvl w:val="2"/>
    </w:pPr>
    <w:rPr>
      <w:rFonts w:eastAsiaTheme="majorEastAsia" w:cstheme="majorBidi"/>
      <w:bCs/>
      <w:i/>
      <w:szCs w:val="1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spacing w:line="240" w:lineRule="auto"/>
      <w:outlineLvl w:val="3"/>
    </w:pPr>
    <w:rPr>
      <w:rFonts w:eastAsiaTheme="majorEastAsia" w:cstheme="majorBidi"/>
      <w:bCs/>
      <w:iCs/>
      <w:szCs w:val="18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 w:line="240" w:lineRule="auto"/>
      <w:outlineLvl w:val="4"/>
    </w:pPr>
    <w:rPr>
      <w:rFonts w:asciiTheme="majorHAnsi" w:eastAsiaTheme="majorEastAsia" w:hAnsiTheme="majorHAnsi" w:cstheme="majorBidi"/>
      <w:color w:val="877803" w:themeColor="accent1" w:themeShade="7F"/>
      <w:szCs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 w:line="240" w:lineRule="auto"/>
    </w:pPr>
    <w:rPr>
      <w:rFonts w:asciiTheme="minorHAnsi" w:eastAsiaTheme="majorEastAsia" w:hAnsiTheme="minorHAnsi" w:cstheme="majorBidi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pPr>
      <w:spacing w:line="240" w:lineRule="auto"/>
    </w:pPr>
    <w:rPr>
      <w:rFonts w:asciiTheme="minorHAnsi" w:eastAsiaTheme="minorHAnsi" w:hAnsiTheme="minorHAnsi" w:cstheme="minorBidi"/>
      <w:i/>
      <w:iCs/>
      <w:color w:val="000000" w:themeColor="text1"/>
      <w:szCs w:val="18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 w:line="24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F9E11E" w:themeColor="accent1"/>
      <w:szCs w:val="18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customStyle="1" w:styleId="broodtekst">
    <w:name w:val="broodtekst"/>
    <w:basedOn w:val="Standaard"/>
    <w:link w:val="broodtekstChar3"/>
    <w:uiPriority w:val="99"/>
    <w:rsid w:val="00B72F7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customStyle="1" w:styleId="broodtekstChar3">
    <w:name w:val="broodtekst Char3"/>
    <w:link w:val="broodtekst"/>
    <w:uiPriority w:val="99"/>
    <w:locked/>
    <w:rsid w:val="00B72F76"/>
    <w:rPr>
      <w:rFonts w:ascii="Verdana" w:eastAsia="DejaVu Sans" w:hAnsi="Verdana" w:cs="Times New Roman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B72F7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72F76"/>
    <w:rPr>
      <w:rFonts w:ascii="Verdana" w:eastAsia="DejaVu Sans" w:hAnsi="Verdana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Hsu, Jenny (CIV)</dc:creator>
  <cp:keywords/>
  <dc:description/>
  <cp:lastModifiedBy>Hsu, Jenny (CIV)</cp:lastModifiedBy>
  <cp:revision>9</cp:revision>
  <dcterms:created xsi:type="dcterms:W3CDTF">2021-05-03T14:45:00Z</dcterms:created>
  <dcterms:modified xsi:type="dcterms:W3CDTF">2021-05-21T09:44:00Z</dcterms:modified>
</cp:coreProperties>
</file>