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F981DA" w14:textId="0CD3034D" w:rsidR="00FA340A" w:rsidRPr="00FA340A" w:rsidRDefault="00FA340A" w:rsidP="0078086D">
      <w:pPr>
        <w:pStyle w:val="Plattetekst"/>
        <w:contextualSpacing/>
        <w:rPr>
          <w:rFonts w:eastAsiaTheme="majorEastAsia"/>
          <w:b/>
          <w:iCs/>
          <w:color w:val="000000" w:themeColor="text1"/>
          <w:sz w:val="22"/>
          <w:szCs w:val="22"/>
          <w:lang w:val="nl-NL" w:eastAsia="nl-NL"/>
        </w:rPr>
      </w:pPr>
      <w:r w:rsidRPr="00FA340A">
        <w:rPr>
          <w:rFonts w:eastAsiaTheme="majorEastAsia"/>
          <w:b/>
          <w:iCs/>
          <w:color w:val="000000" w:themeColor="text1"/>
          <w:sz w:val="22"/>
          <w:szCs w:val="22"/>
          <w:lang w:val="nl-NL" w:eastAsia="nl-NL"/>
        </w:rPr>
        <w:t>Bijlage VII. Kerncompetentieformulier</w:t>
      </w:r>
    </w:p>
    <w:p w14:paraId="6B21DAC7" w14:textId="77777777" w:rsidR="00FA340A" w:rsidRPr="00544CC1" w:rsidRDefault="00FA340A" w:rsidP="0078086D">
      <w:pPr>
        <w:pStyle w:val="Plattetekst"/>
        <w:contextualSpacing/>
        <w:rPr>
          <w:rFonts w:asciiTheme="minorHAnsi" w:eastAsiaTheme="majorEastAsia" w:hAnsiTheme="minorHAnsi" w:cstheme="minorHAnsi"/>
          <w:b/>
          <w:iCs/>
          <w:color w:val="243F60" w:themeColor="accent1" w:themeShade="7F"/>
          <w:lang w:val="nl-NL" w:eastAsia="nl-NL"/>
        </w:rPr>
      </w:pPr>
    </w:p>
    <w:p w14:paraId="201B6418" w14:textId="0F67D5F4" w:rsidR="0078086D" w:rsidRPr="00544CC1" w:rsidRDefault="0078086D" w:rsidP="0078086D">
      <w:pPr>
        <w:pStyle w:val="Plattetekst"/>
        <w:contextualSpacing/>
        <w:rPr>
          <w:rFonts w:asciiTheme="minorHAnsi" w:hAnsiTheme="minorHAnsi" w:cstheme="minorHAnsi"/>
          <w:lang w:val="nl-NL"/>
        </w:rPr>
      </w:pPr>
      <w:r w:rsidRPr="00544CC1">
        <w:rPr>
          <w:rFonts w:asciiTheme="minorHAnsi" w:hAnsiTheme="minorHAnsi" w:cstheme="minorHAnsi"/>
          <w:lang w:val="nl-NL"/>
        </w:rPr>
        <w:t xml:space="preserve">Door de </w:t>
      </w:r>
      <w:r w:rsidR="00FA340A" w:rsidRPr="00544CC1">
        <w:rPr>
          <w:rFonts w:asciiTheme="minorHAnsi" w:hAnsiTheme="minorHAnsi" w:cstheme="minorHAnsi"/>
          <w:lang w:val="nl-NL"/>
        </w:rPr>
        <w:t xml:space="preserve">GSG </w:t>
      </w:r>
      <w:r w:rsidRPr="00544CC1">
        <w:rPr>
          <w:rFonts w:asciiTheme="minorHAnsi" w:hAnsiTheme="minorHAnsi" w:cstheme="minorHAnsi"/>
          <w:lang w:val="nl-NL"/>
        </w:rPr>
        <w:t xml:space="preserve">zijn de volgende kerncompetenties vastgesteld, benodigd voor het toetsen van technische bekwaamheid en/of beroepsbekwaamheid, overeenkomend met essentiële punten van de </w:t>
      </w:r>
      <w:r w:rsidR="003F01EF" w:rsidRPr="00544CC1">
        <w:rPr>
          <w:rFonts w:asciiTheme="minorHAnsi" w:hAnsiTheme="minorHAnsi" w:cstheme="minorHAnsi"/>
          <w:lang w:val="nl-NL"/>
        </w:rPr>
        <w:t>o</w:t>
      </w:r>
      <w:r w:rsidRPr="00544CC1">
        <w:rPr>
          <w:rFonts w:asciiTheme="minorHAnsi" w:hAnsiTheme="minorHAnsi" w:cstheme="minorHAnsi"/>
          <w:lang w:val="nl-NL"/>
        </w:rPr>
        <w:t>pdracht:</w:t>
      </w:r>
    </w:p>
    <w:p w14:paraId="55DBB82C" w14:textId="77777777" w:rsidR="0078086D" w:rsidRPr="00544CC1" w:rsidRDefault="0078086D" w:rsidP="0078086D">
      <w:pPr>
        <w:pStyle w:val="Plattetekst"/>
        <w:contextualSpacing/>
        <w:rPr>
          <w:rFonts w:asciiTheme="minorHAnsi" w:hAnsiTheme="minorHAnsi" w:cstheme="minorHAnsi"/>
          <w:lang w:val="nl-NL"/>
        </w:rPr>
      </w:pPr>
    </w:p>
    <w:p w14:paraId="69354673" w14:textId="77777777" w:rsidR="0078086D" w:rsidRPr="00544CC1" w:rsidRDefault="0078086D" w:rsidP="0078086D">
      <w:pPr>
        <w:pStyle w:val="Plattetekst"/>
        <w:contextualSpacing/>
        <w:rPr>
          <w:rFonts w:asciiTheme="minorHAnsi" w:hAnsiTheme="minorHAnsi" w:cstheme="minorHAnsi"/>
        </w:rPr>
      </w:pPr>
      <w:r w:rsidRPr="00544CC1">
        <w:rPr>
          <w:rFonts w:asciiTheme="minorHAnsi" w:hAnsiTheme="minorHAnsi" w:cstheme="minorHAnsi"/>
          <w:lang w:val="nl-NL"/>
        </w:rPr>
        <w:t>Gevraagde kerncompetenties:</w:t>
      </w:r>
    </w:p>
    <w:p w14:paraId="3BDC9B25" w14:textId="70BD02AB" w:rsidR="006C19A2" w:rsidRPr="00544CC1" w:rsidRDefault="00FA340A" w:rsidP="006C19A2">
      <w:pPr>
        <w:pStyle w:val="Plattetekst"/>
        <w:numPr>
          <w:ilvl w:val="0"/>
          <w:numId w:val="24"/>
        </w:numPr>
        <w:suppressAutoHyphens w:val="0"/>
        <w:overflowPunct w:val="0"/>
        <w:autoSpaceDE w:val="0"/>
        <w:autoSpaceDN w:val="0"/>
        <w:adjustRightInd w:val="0"/>
        <w:spacing w:before="0" w:line="260" w:lineRule="atLeast"/>
        <w:contextualSpacing/>
        <w:textAlignment w:val="baseline"/>
        <w:rPr>
          <w:rFonts w:asciiTheme="minorHAnsi" w:hAnsiTheme="minorHAnsi" w:cstheme="minorHAnsi"/>
          <w:lang w:val="nl-NL"/>
        </w:rPr>
      </w:pPr>
      <w:r w:rsidRPr="00544CC1">
        <w:rPr>
          <w:rFonts w:asciiTheme="minorHAnsi" w:hAnsiTheme="minorHAnsi" w:cstheme="minorHAnsi"/>
          <w:lang w:val="nl-NL"/>
        </w:rPr>
        <w:t>Inschrijver heeft ervaring met het controleren van een jaarrekening conform het controleprotocol van OCW/EZ binnen een (raam)overeenkomst</w:t>
      </w:r>
      <w:r w:rsidR="006C19A2" w:rsidRPr="00544CC1">
        <w:rPr>
          <w:rFonts w:asciiTheme="minorHAnsi" w:hAnsiTheme="minorHAnsi" w:cstheme="minorHAnsi"/>
          <w:lang w:val="nl-NL"/>
        </w:rPr>
        <w:t>.</w:t>
      </w:r>
    </w:p>
    <w:p w14:paraId="5C0309F9" w14:textId="77777777" w:rsidR="00FA340A" w:rsidRPr="00544CC1" w:rsidRDefault="00FA340A" w:rsidP="00FA340A">
      <w:pPr>
        <w:pStyle w:val="Lijstalinea"/>
        <w:numPr>
          <w:ilvl w:val="0"/>
          <w:numId w:val="24"/>
        </w:numPr>
        <w:rPr>
          <w:rFonts w:asciiTheme="minorHAnsi" w:hAnsiTheme="minorHAnsi" w:cstheme="minorHAnsi"/>
        </w:rPr>
      </w:pPr>
      <w:r w:rsidRPr="00544CC1">
        <w:rPr>
          <w:rFonts w:asciiTheme="minorHAnsi" w:hAnsiTheme="minorHAnsi" w:cstheme="minorHAnsi"/>
        </w:rPr>
        <w:t>Inschrijver heeft ervaring met verzorgen van de bekostigingscontrole voor het Voortgezet onderwijs binnen een (raam)overeenkomst.</w:t>
      </w:r>
    </w:p>
    <w:p w14:paraId="6C587E8D" w14:textId="6EEE72AA" w:rsidR="0078086D" w:rsidRPr="00544CC1" w:rsidRDefault="0078086D" w:rsidP="0078086D">
      <w:pPr>
        <w:pStyle w:val="Plattetekst"/>
        <w:contextualSpacing/>
        <w:rPr>
          <w:rFonts w:asciiTheme="minorHAnsi" w:hAnsiTheme="minorHAnsi" w:cstheme="minorHAnsi"/>
          <w:lang w:val="nl-NL"/>
        </w:rPr>
      </w:pPr>
      <w:r w:rsidRPr="00544CC1">
        <w:rPr>
          <w:rFonts w:asciiTheme="minorHAnsi" w:hAnsiTheme="minorHAnsi" w:cstheme="minorHAnsi"/>
          <w:lang w:val="nl-NL"/>
        </w:rPr>
        <w:t>Inschrijver dient zijn ervaring te onderbouwen. Uiteraard mogen meerdere genoemde kerncompetenties bij dezelfde referent worden opgegeven.</w:t>
      </w:r>
      <w:r w:rsidR="004D4551" w:rsidRPr="00544CC1">
        <w:rPr>
          <w:rFonts w:asciiTheme="minorHAnsi" w:hAnsiTheme="minorHAnsi" w:cstheme="minorHAnsi"/>
          <w:lang w:val="nl-NL"/>
        </w:rPr>
        <w:t xml:space="preserve"> Zie voor een nadere toelichting en voorwaarden paragraaf 5.2.1.1.</w:t>
      </w:r>
    </w:p>
    <w:p w14:paraId="19FBE6E7" w14:textId="77777777" w:rsidR="0078086D" w:rsidRPr="00544CC1" w:rsidRDefault="0078086D" w:rsidP="0078086D">
      <w:pPr>
        <w:contextualSpacing/>
        <w:rPr>
          <w:rFonts w:asciiTheme="minorHAnsi" w:hAnsiTheme="minorHAnsi" w:cstheme="minorHAnsi"/>
        </w:rPr>
      </w:pPr>
    </w:p>
    <w:p w14:paraId="6FD5F32C" w14:textId="77777777" w:rsidR="0078086D" w:rsidRPr="00544CC1" w:rsidRDefault="0078086D" w:rsidP="0078086D">
      <w:pPr>
        <w:contextualSpacing/>
        <w:rPr>
          <w:rFonts w:asciiTheme="minorHAnsi" w:hAnsiTheme="minorHAnsi" w:cstheme="minorHAnsi"/>
        </w:rPr>
      </w:pPr>
      <w:r w:rsidRPr="00544CC1">
        <w:rPr>
          <w:rFonts w:asciiTheme="minorHAnsi" w:hAnsiTheme="minorHAnsi" w:cstheme="minorHAnsi"/>
        </w:rPr>
        <w:t>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14:paraId="7DDED538" w14:textId="77777777" w:rsidR="0078086D" w:rsidRPr="00544CC1" w:rsidRDefault="0078086D" w:rsidP="0078086D">
      <w:pPr>
        <w:contextualSpacing/>
        <w:rPr>
          <w:rFonts w:asciiTheme="minorHAnsi" w:hAnsiTheme="minorHAnsi" w:cstheme="minorHAnsi"/>
        </w:rPr>
      </w:pPr>
    </w:p>
    <w:tbl>
      <w:tblPr>
        <w:tblW w:w="53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5"/>
        <w:gridCol w:w="6359"/>
      </w:tblGrid>
      <w:tr w:rsidR="0078086D" w:rsidRPr="00544CC1" w14:paraId="445F2039" w14:textId="77777777" w:rsidTr="0078086D">
        <w:trPr>
          <w:trHeight w:val="340"/>
        </w:trPr>
        <w:tc>
          <w:tcPr>
            <w:tcW w:w="1212" w:type="pct"/>
            <w:tcBorders>
              <w:right w:val="single" w:sz="4" w:space="0" w:color="auto"/>
            </w:tcBorders>
            <w:shd w:val="clear" w:color="auto" w:fill="4F81BD"/>
            <w:vAlign w:val="center"/>
          </w:tcPr>
          <w:p w14:paraId="68A6B775" w14:textId="77777777" w:rsidR="0078086D" w:rsidRPr="00544CC1" w:rsidRDefault="0078086D" w:rsidP="006C19A2">
            <w:pPr>
              <w:rPr>
                <w:rFonts w:asciiTheme="minorHAnsi" w:hAnsiTheme="minorHAnsi" w:cstheme="minorHAnsi"/>
                <w:b/>
                <w:color w:val="FFFFFF"/>
              </w:rPr>
            </w:pPr>
            <w:r w:rsidRPr="00544CC1">
              <w:rPr>
                <w:rFonts w:asciiTheme="minorHAnsi" w:hAnsiTheme="minorHAnsi" w:cstheme="minorHAnsi"/>
                <w:b/>
                <w:color w:val="FFFFFF"/>
              </w:rPr>
              <w:t>Kerncompetentie 1</w:t>
            </w:r>
          </w:p>
        </w:tc>
        <w:tc>
          <w:tcPr>
            <w:tcW w:w="3788" w:type="pct"/>
            <w:tcBorders>
              <w:left w:val="single" w:sz="4" w:space="0" w:color="auto"/>
            </w:tcBorders>
            <w:shd w:val="clear" w:color="auto" w:fill="4F81BD"/>
            <w:vAlign w:val="center"/>
          </w:tcPr>
          <w:p w14:paraId="5ED8F5EB" w14:textId="761E89D8" w:rsidR="0078086D" w:rsidRPr="00544CC1" w:rsidRDefault="00FA340A" w:rsidP="006C19A2">
            <w:pPr>
              <w:rPr>
                <w:rFonts w:asciiTheme="minorHAnsi" w:hAnsiTheme="minorHAnsi" w:cstheme="minorHAnsi"/>
                <w:b/>
                <w:color w:val="FFFFFF"/>
              </w:rPr>
            </w:pPr>
            <w:r w:rsidRPr="00544CC1">
              <w:rPr>
                <w:rFonts w:asciiTheme="minorHAnsi" w:hAnsiTheme="minorHAnsi" w:cstheme="minorHAnsi"/>
                <w:b/>
                <w:color w:val="FFFFFF"/>
                <w:lang w:eastAsia="ar-SA"/>
              </w:rPr>
              <w:t>Inschrijver heeft ervaring met het controleren van een jaarrekening conform het controleprotocol van OCW/EZ binnen een (raam)overeenkomst</w:t>
            </w:r>
          </w:p>
        </w:tc>
      </w:tr>
      <w:tr w:rsidR="0078086D" w:rsidRPr="00544CC1" w14:paraId="65835C92" w14:textId="77777777" w:rsidTr="0078086D">
        <w:trPr>
          <w:trHeight w:val="373"/>
        </w:trPr>
        <w:tc>
          <w:tcPr>
            <w:tcW w:w="1212" w:type="pct"/>
          </w:tcPr>
          <w:p w14:paraId="1063FB1C" w14:textId="77777777" w:rsidR="0078086D" w:rsidRPr="00544CC1" w:rsidRDefault="0078086D" w:rsidP="006C19A2">
            <w:pPr>
              <w:rPr>
                <w:rFonts w:asciiTheme="minorHAnsi" w:hAnsiTheme="minorHAnsi" w:cstheme="minorHAnsi"/>
              </w:rPr>
            </w:pPr>
            <w:r w:rsidRPr="00544CC1">
              <w:rPr>
                <w:rFonts w:asciiTheme="minorHAnsi" w:hAnsiTheme="minorHAnsi" w:cstheme="minorHAnsi"/>
              </w:rPr>
              <w:t>Naam klant (referent)</w:t>
            </w:r>
          </w:p>
        </w:tc>
        <w:tc>
          <w:tcPr>
            <w:tcW w:w="3788" w:type="pct"/>
          </w:tcPr>
          <w:p w14:paraId="66A510D3" w14:textId="77777777" w:rsidR="0078086D" w:rsidRPr="00544CC1" w:rsidRDefault="0078086D" w:rsidP="006C19A2">
            <w:pPr>
              <w:rPr>
                <w:rFonts w:asciiTheme="minorHAnsi" w:hAnsiTheme="minorHAnsi" w:cstheme="minorHAnsi"/>
              </w:rPr>
            </w:pPr>
            <w:r w:rsidRPr="00544CC1">
              <w:rPr>
                <w:rFonts w:asciiTheme="minorHAnsi" w:hAnsiTheme="minorHAnsi" w:cstheme="minorHAnsi"/>
              </w:rPr>
              <w:t xml:space="preserve">  </w:t>
            </w:r>
          </w:p>
        </w:tc>
      </w:tr>
      <w:tr w:rsidR="0078086D" w:rsidRPr="00544CC1" w14:paraId="7E1E0C79" w14:textId="77777777" w:rsidTr="0078086D">
        <w:trPr>
          <w:trHeight w:val="421"/>
        </w:trPr>
        <w:tc>
          <w:tcPr>
            <w:tcW w:w="1212" w:type="pct"/>
          </w:tcPr>
          <w:p w14:paraId="7B8338C8" w14:textId="77777777" w:rsidR="0078086D" w:rsidRPr="00544CC1" w:rsidRDefault="0078086D" w:rsidP="006C19A2">
            <w:pPr>
              <w:rPr>
                <w:rFonts w:asciiTheme="minorHAnsi" w:hAnsiTheme="minorHAnsi" w:cstheme="minorHAnsi"/>
              </w:rPr>
            </w:pPr>
            <w:r w:rsidRPr="00544CC1">
              <w:rPr>
                <w:rFonts w:asciiTheme="minorHAnsi" w:hAnsiTheme="minorHAnsi" w:cstheme="minorHAnsi"/>
              </w:rPr>
              <w:t>Plaatsnaam</w:t>
            </w:r>
          </w:p>
        </w:tc>
        <w:tc>
          <w:tcPr>
            <w:tcW w:w="3788" w:type="pct"/>
          </w:tcPr>
          <w:p w14:paraId="74265880" w14:textId="77777777" w:rsidR="0078086D" w:rsidRPr="00544CC1" w:rsidRDefault="0078086D" w:rsidP="006C19A2">
            <w:pPr>
              <w:rPr>
                <w:rFonts w:asciiTheme="minorHAnsi" w:hAnsiTheme="minorHAnsi" w:cstheme="minorHAnsi"/>
              </w:rPr>
            </w:pPr>
            <w:r w:rsidRPr="00544CC1">
              <w:rPr>
                <w:rFonts w:asciiTheme="minorHAnsi" w:hAnsiTheme="minorHAnsi" w:cstheme="minorHAnsi"/>
              </w:rPr>
              <w:t xml:space="preserve">  </w:t>
            </w:r>
          </w:p>
        </w:tc>
      </w:tr>
      <w:tr w:rsidR="0078086D" w:rsidRPr="00544CC1" w14:paraId="1D503FE9" w14:textId="77777777" w:rsidTr="0078086D">
        <w:trPr>
          <w:trHeight w:val="427"/>
        </w:trPr>
        <w:tc>
          <w:tcPr>
            <w:tcW w:w="1212" w:type="pct"/>
          </w:tcPr>
          <w:p w14:paraId="61D18666" w14:textId="77777777" w:rsidR="0078086D" w:rsidRPr="00544CC1" w:rsidRDefault="0078086D" w:rsidP="006C19A2">
            <w:pPr>
              <w:rPr>
                <w:rFonts w:asciiTheme="minorHAnsi" w:hAnsiTheme="minorHAnsi" w:cstheme="minorHAnsi"/>
              </w:rPr>
            </w:pPr>
            <w:r w:rsidRPr="00544CC1">
              <w:rPr>
                <w:rFonts w:asciiTheme="minorHAnsi" w:hAnsiTheme="minorHAnsi" w:cstheme="minorHAnsi"/>
              </w:rPr>
              <w:t>Naam contactpersoon</w:t>
            </w:r>
          </w:p>
        </w:tc>
        <w:tc>
          <w:tcPr>
            <w:tcW w:w="3788" w:type="pct"/>
          </w:tcPr>
          <w:p w14:paraId="3E1DEE6A" w14:textId="77777777" w:rsidR="0078086D" w:rsidRPr="00544CC1" w:rsidRDefault="0078086D" w:rsidP="006C19A2">
            <w:pPr>
              <w:rPr>
                <w:rFonts w:asciiTheme="minorHAnsi" w:hAnsiTheme="minorHAnsi" w:cstheme="minorHAnsi"/>
              </w:rPr>
            </w:pPr>
            <w:r w:rsidRPr="00544CC1">
              <w:rPr>
                <w:rFonts w:asciiTheme="minorHAnsi" w:hAnsiTheme="minorHAnsi" w:cstheme="minorHAnsi"/>
              </w:rPr>
              <w:t xml:space="preserve">  </w:t>
            </w:r>
          </w:p>
        </w:tc>
      </w:tr>
      <w:tr w:rsidR="0078086D" w:rsidRPr="00544CC1" w14:paraId="1063740B" w14:textId="77777777" w:rsidTr="0078086D">
        <w:trPr>
          <w:trHeight w:val="405"/>
        </w:trPr>
        <w:tc>
          <w:tcPr>
            <w:tcW w:w="1212" w:type="pct"/>
          </w:tcPr>
          <w:p w14:paraId="2AB09A99" w14:textId="77777777" w:rsidR="0078086D" w:rsidRPr="00544CC1" w:rsidRDefault="0078086D" w:rsidP="006C19A2">
            <w:pPr>
              <w:rPr>
                <w:rFonts w:asciiTheme="minorHAnsi" w:hAnsiTheme="minorHAnsi" w:cstheme="minorHAnsi"/>
              </w:rPr>
            </w:pPr>
            <w:r w:rsidRPr="00544CC1">
              <w:rPr>
                <w:rFonts w:asciiTheme="minorHAnsi" w:hAnsiTheme="minorHAnsi" w:cstheme="minorHAnsi"/>
              </w:rPr>
              <w:t>Telefoonnummer</w:t>
            </w:r>
          </w:p>
        </w:tc>
        <w:tc>
          <w:tcPr>
            <w:tcW w:w="3788" w:type="pct"/>
          </w:tcPr>
          <w:p w14:paraId="5427A7F6" w14:textId="77777777" w:rsidR="0078086D" w:rsidRPr="00544CC1" w:rsidRDefault="0078086D" w:rsidP="006C19A2">
            <w:pPr>
              <w:rPr>
                <w:rFonts w:asciiTheme="minorHAnsi" w:hAnsiTheme="minorHAnsi" w:cstheme="minorHAnsi"/>
              </w:rPr>
            </w:pPr>
            <w:r w:rsidRPr="00544CC1">
              <w:rPr>
                <w:rFonts w:asciiTheme="minorHAnsi" w:hAnsiTheme="minorHAnsi" w:cstheme="minorHAnsi"/>
              </w:rPr>
              <w:t xml:space="preserve">  </w:t>
            </w:r>
          </w:p>
        </w:tc>
      </w:tr>
      <w:tr w:rsidR="0078086D" w:rsidRPr="00544CC1" w14:paraId="4B791EE5" w14:textId="77777777" w:rsidTr="0078086D">
        <w:trPr>
          <w:trHeight w:val="410"/>
        </w:trPr>
        <w:tc>
          <w:tcPr>
            <w:tcW w:w="1212" w:type="pct"/>
          </w:tcPr>
          <w:p w14:paraId="52677E25" w14:textId="77777777" w:rsidR="0078086D" w:rsidRPr="00544CC1" w:rsidRDefault="0078086D" w:rsidP="006C19A2">
            <w:pPr>
              <w:rPr>
                <w:rFonts w:asciiTheme="minorHAnsi" w:hAnsiTheme="minorHAnsi" w:cstheme="minorHAnsi"/>
              </w:rPr>
            </w:pPr>
            <w:r w:rsidRPr="00544CC1">
              <w:rPr>
                <w:rFonts w:asciiTheme="minorHAnsi" w:hAnsiTheme="minorHAnsi" w:cstheme="minorHAnsi"/>
              </w:rPr>
              <w:t>Duur van het contract</w:t>
            </w:r>
          </w:p>
        </w:tc>
        <w:tc>
          <w:tcPr>
            <w:tcW w:w="3788" w:type="pct"/>
          </w:tcPr>
          <w:p w14:paraId="675F3B76" w14:textId="77777777" w:rsidR="0078086D" w:rsidRPr="00544CC1" w:rsidRDefault="0078086D" w:rsidP="006C19A2">
            <w:pPr>
              <w:rPr>
                <w:rFonts w:asciiTheme="minorHAnsi" w:hAnsiTheme="minorHAnsi" w:cstheme="minorHAnsi"/>
              </w:rPr>
            </w:pPr>
          </w:p>
        </w:tc>
      </w:tr>
      <w:tr w:rsidR="00544CC1" w:rsidRPr="00544CC1" w14:paraId="0FF7E96E" w14:textId="77777777" w:rsidTr="0078086D">
        <w:trPr>
          <w:trHeight w:val="410"/>
        </w:trPr>
        <w:tc>
          <w:tcPr>
            <w:tcW w:w="1212" w:type="pct"/>
          </w:tcPr>
          <w:p w14:paraId="1D2A5CC5" w14:textId="11DB4132" w:rsidR="00544CC1" w:rsidRPr="00544CC1" w:rsidRDefault="00544CC1" w:rsidP="006C19A2">
            <w:pPr>
              <w:rPr>
                <w:rFonts w:asciiTheme="minorHAnsi" w:hAnsiTheme="minorHAnsi" w:cstheme="minorHAnsi"/>
              </w:rPr>
            </w:pPr>
            <w:r>
              <w:rPr>
                <w:rFonts w:asciiTheme="minorHAnsi" w:hAnsiTheme="minorHAnsi" w:cstheme="minorHAnsi"/>
              </w:rPr>
              <w:t>(financiële)omvang</w:t>
            </w:r>
          </w:p>
        </w:tc>
        <w:tc>
          <w:tcPr>
            <w:tcW w:w="3788" w:type="pct"/>
          </w:tcPr>
          <w:p w14:paraId="7D35B1EE" w14:textId="77777777" w:rsidR="00544CC1" w:rsidRPr="00544CC1" w:rsidRDefault="00544CC1" w:rsidP="006C19A2">
            <w:pPr>
              <w:rPr>
                <w:rFonts w:asciiTheme="minorHAnsi" w:hAnsiTheme="minorHAnsi" w:cstheme="minorHAnsi"/>
              </w:rPr>
            </w:pPr>
          </w:p>
        </w:tc>
      </w:tr>
      <w:tr w:rsidR="0078086D" w:rsidRPr="00544CC1" w14:paraId="3D7865F4" w14:textId="77777777" w:rsidTr="0078086D">
        <w:trPr>
          <w:trHeight w:val="410"/>
        </w:trPr>
        <w:tc>
          <w:tcPr>
            <w:tcW w:w="1212" w:type="pct"/>
          </w:tcPr>
          <w:p w14:paraId="00A308CB" w14:textId="77777777" w:rsidR="0078086D" w:rsidRPr="00544CC1" w:rsidRDefault="0078086D" w:rsidP="006C19A2">
            <w:pPr>
              <w:rPr>
                <w:rFonts w:asciiTheme="minorHAnsi" w:hAnsiTheme="minorHAnsi" w:cstheme="minorHAnsi"/>
              </w:rPr>
            </w:pPr>
            <w:r w:rsidRPr="00544CC1">
              <w:rPr>
                <w:rFonts w:asciiTheme="minorHAnsi" w:hAnsiTheme="minorHAnsi" w:cstheme="minorHAnsi"/>
              </w:rPr>
              <w:t>Opdracht zelfstandig uitgevoerd</w:t>
            </w:r>
          </w:p>
        </w:tc>
        <w:tc>
          <w:tcPr>
            <w:tcW w:w="3788" w:type="pct"/>
          </w:tcPr>
          <w:p w14:paraId="0994FFCF" w14:textId="77777777" w:rsidR="0078086D" w:rsidRPr="00544CC1" w:rsidRDefault="0078086D" w:rsidP="006C19A2">
            <w:pPr>
              <w:rPr>
                <w:rFonts w:asciiTheme="minorHAnsi" w:hAnsiTheme="minorHAnsi" w:cstheme="minorHAnsi"/>
              </w:rPr>
            </w:pPr>
            <w:r w:rsidRPr="00544CC1">
              <w:rPr>
                <w:rFonts w:asciiTheme="minorHAnsi" w:hAnsiTheme="minorHAnsi" w:cstheme="minorHAnsi"/>
              </w:rPr>
              <w:fldChar w:fldCharType="begin">
                <w:ffData>
                  <w:name w:val="Selectievakje2"/>
                  <w:enabled/>
                  <w:calcOnExit w:val="0"/>
                  <w:checkBox>
                    <w:sizeAuto/>
                    <w:default w:val="0"/>
                  </w:checkBox>
                </w:ffData>
              </w:fldChar>
            </w:r>
            <w:r w:rsidRPr="00544CC1">
              <w:rPr>
                <w:rFonts w:asciiTheme="minorHAnsi" w:hAnsiTheme="minorHAnsi" w:cstheme="minorHAnsi"/>
              </w:rPr>
              <w:instrText xml:space="preserve"> FORMCHECKBOX </w:instrText>
            </w:r>
            <w:r w:rsidR="00544CC1" w:rsidRPr="00544CC1">
              <w:rPr>
                <w:rFonts w:asciiTheme="minorHAnsi" w:hAnsiTheme="minorHAnsi" w:cstheme="minorHAnsi"/>
              </w:rPr>
            </w:r>
            <w:r w:rsidR="00544CC1" w:rsidRPr="00544CC1">
              <w:rPr>
                <w:rFonts w:asciiTheme="minorHAnsi" w:hAnsiTheme="minorHAnsi" w:cstheme="minorHAnsi"/>
              </w:rPr>
              <w:fldChar w:fldCharType="separate"/>
            </w:r>
            <w:r w:rsidRPr="00544CC1">
              <w:rPr>
                <w:rFonts w:asciiTheme="minorHAnsi" w:hAnsiTheme="minorHAnsi" w:cstheme="minorHAnsi"/>
              </w:rPr>
              <w:fldChar w:fldCharType="end"/>
            </w:r>
            <w:r w:rsidRPr="00544CC1">
              <w:rPr>
                <w:rFonts w:asciiTheme="minorHAnsi" w:hAnsiTheme="minorHAnsi" w:cstheme="minorHAnsi"/>
              </w:rPr>
              <w:t xml:space="preserve"> ja      </w:t>
            </w:r>
          </w:p>
          <w:p w14:paraId="3426542F" w14:textId="77777777" w:rsidR="0078086D" w:rsidRPr="00544CC1" w:rsidRDefault="0078086D" w:rsidP="006C19A2">
            <w:pPr>
              <w:rPr>
                <w:rFonts w:asciiTheme="minorHAnsi" w:hAnsiTheme="minorHAnsi" w:cstheme="minorHAnsi"/>
              </w:rPr>
            </w:pPr>
            <w:r w:rsidRPr="00544CC1">
              <w:rPr>
                <w:rFonts w:asciiTheme="minorHAnsi" w:hAnsiTheme="minorHAnsi" w:cstheme="minorHAnsi"/>
              </w:rPr>
              <w:fldChar w:fldCharType="begin">
                <w:ffData>
                  <w:name w:val="Selectievakje2"/>
                  <w:enabled/>
                  <w:calcOnExit w:val="0"/>
                  <w:checkBox>
                    <w:sizeAuto/>
                    <w:default w:val="0"/>
                  </w:checkBox>
                </w:ffData>
              </w:fldChar>
            </w:r>
            <w:r w:rsidRPr="00544CC1">
              <w:rPr>
                <w:rFonts w:asciiTheme="minorHAnsi" w:hAnsiTheme="minorHAnsi" w:cstheme="minorHAnsi"/>
              </w:rPr>
              <w:instrText xml:space="preserve"> FORMCHECKBOX </w:instrText>
            </w:r>
            <w:r w:rsidR="00544CC1" w:rsidRPr="00544CC1">
              <w:rPr>
                <w:rFonts w:asciiTheme="minorHAnsi" w:hAnsiTheme="minorHAnsi" w:cstheme="minorHAnsi"/>
              </w:rPr>
            </w:r>
            <w:r w:rsidR="00544CC1" w:rsidRPr="00544CC1">
              <w:rPr>
                <w:rFonts w:asciiTheme="minorHAnsi" w:hAnsiTheme="minorHAnsi" w:cstheme="minorHAnsi"/>
              </w:rPr>
              <w:fldChar w:fldCharType="separate"/>
            </w:r>
            <w:r w:rsidRPr="00544CC1">
              <w:rPr>
                <w:rFonts w:asciiTheme="minorHAnsi" w:hAnsiTheme="minorHAnsi" w:cstheme="minorHAnsi"/>
              </w:rPr>
              <w:fldChar w:fldCharType="end"/>
            </w:r>
            <w:r w:rsidRPr="00544CC1">
              <w:rPr>
                <w:rFonts w:asciiTheme="minorHAnsi" w:hAnsiTheme="minorHAnsi" w:cstheme="minorHAnsi"/>
              </w:rPr>
              <w:t xml:space="preserve"> nee (aangeven wie wat heeft uitgevoerd)</w:t>
            </w:r>
          </w:p>
        </w:tc>
      </w:tr>
      <w:tr w:rsidR="0078086D" w:rsidRPr="00544CC1" w14:paraId="538C57F5" w14:textId="77777777" w:rsidTr="0078086D">
        <w:trPr>
          <w:trHeight w:val="270"/>
        </w:trPr>
        <w:tc>
          <w:tcPr>
            <w:tcW w:w="5000" w:type="pct"/>
            <w:gridSpan w:val="2"/>
          </w:tcPr>
          <w:p w14:paraId="4EEC1FCA" w14:textId="0B72749C" w:rsidR="0078086D" w:rsidRPr="00544CC1" w:rsidRDefault="00FA340A" w:rsidP="006C19A2">
            <w:pPr>
              <w:rPr>
                <w:rFonts w:asciiTheme="minorHAnsi" w:hAnsiTheme="minorHAnsi" w:cstheme="minorHAnsi"/>
              </w:rPr>
            </w:pPr>
            <w:r w:rsidRPr="00544CC1">
              <w:rPr>
                <w:rFonts w:asciiTheme="minorHAnsi" w:hAnsiTheme="minorHAnsi" w:cstheme="minorHAnsi"/>
              </w:rPr>
              <w:t>Korte b</w:t>
            </w:r>
            <w:r w:rsidR="0078086D" w:rsidRPr="00544CC1">
              <w:rPr>
                <w:rFonts w:asciiTheme="minorHAnsi" w:hAnsiTheme="minorHAnsi" w:cstheme="minorHAnsi"/>
              </w:rPr>
              <w:t>eschrijving van referentieopdracht met de gevraagde kerncompetentie (max 1 A4):</w:t>
            </w:r>
          </w:p>
        </w:tc>
      </w:tr>
      <w:tr w:rsidR="0078086D" w:rsidRPr="00544CC1" w14:paraId="756A159B" w14:textId="77777777" w:rsidTr="0078086D">
        <w:trPr>
          <w:trHeight w:val="270"/>
        </w:trPr>
        <w:tc>
          <w:tcPr>
            <w:tcW w:w="5000" w:type="pct"/>
            <w:gridSpan w:val="2"/>
          </w:tcPr>
          <w:p w14:paraId="4A172819" w14:textId="77777777" w:rsidR="0078086D" w:rsidRPr="00544CC1" w:rsidRDefault="0078086D" w:rsidP="006C19A2">
            <w:pPr>
              <w:rPr>
                <w:rFonts w:asciiTheme="minorHAnsi" w:hAnsiTheme="minorHAnsi" w:cstheme="minorHAnsi"/>
              </w:rPr>
            </w:pPr>
          </w:p>
        </w:tc>
      </w:tr>
    </w:tbl>
    <w:p w14:paraId="01CBC2F0" w14:textId="3CCE72E2" w:rsidR="00544CC1" w:rsidRDefault="00544CC1" w:rsidP="0078086D">
      <w:pPr>
        <w:rPr>
          <w:rFonts w:asciiTheme="minorHAnsi" w:hAnsiTheme="minorHAnsi" w:cstheme="minorHAnsi"/>
        </w:rPr>
      </w:pPr>
    </w:p>
    <w:p w14:paraId="571A1A12" w14:textId="77777777" w:rsidR="00544CC1" w:rsidRDefault="00544CC1">
      <w:pPr>
        <w:adjustRightInd/>
        <w:spacing w:after="200" w:line="276" w:lineRule="auto"/>
        <w:rPr>
          <w:rFonts w:asciiTheme="minorHAnsi" w:hAnsiTheme="minorHAnsi" w:cstheme="minorHAnsi"/>
        </w:rPr>
      </w:pPr>
      <w:r>
        <w:rPr>
          <w:rFonts w:asciiTheme="minorHAnsi" w:hAnsiTheme="minorHAnsi" w:cstheme="minorHAnsi"/>
        </w:rPr>
        <w:br w:type="page"/>
      </w:r>
    </w:p>
    <w:p w14:paraId="0FB8BA44" w14:textId="77777777" w:rsidR="0078086D" w:rsidRPr="00544CC1" w:rsidRDefault="0078086D" w:rsidP="0078086D">
      <w:pPr>
        <w:rPr>
          <w:rFonts w:asciiTheme="minorHAnsi" w:hAnsiTheme="minorHAnsi" w:cstheme="minorHAnsi"/>
        </w:rPr>
      </w:pPr>
    </w:p>
    <w:tbl>
      <w:tblPr>
        <w:tblW w:w="52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5"/>
        <w:gridCol w:w="6198"/>
      </w:tblGrid>
      <w:tr w:rsidR="0078086D" w:rsidRPr="00544CC1" w14:paraId="681F9B89" w14:textId="77777777" w:rsidTr="0078086D">
        <w:trPr>
          <w:trHeight w:val="340"/>
        </w:trPr>
        <w:tc>
          <w:tcPr>
            <w:tcW w:w="1236" w:type="pct"/>
            <w:tcBorders>
              <w:right w:val="single" w:sz="4" w:space="0" w:color="auto"/>
            </w:tcBorders>
            <w:shd w:val="clear" w:color="auto" w:fill="4F81BD"/>
            <w:vAlign w:val="center"/>
          </w:tcPr>
          <w:p w14:paraId="01022CC2" w14:textId="77777777" w:rsidR="0078086D" w:rsidRPr="00544CC1" w:rsidRDefault="0078086D" w:rsidP="006C19A2">
            <w:pPr>
              <w:rPr>
                <w:rFonts w:asciiTheme="minorHAnsi" w:hAnsiTheme="minorHAnsi" w:cstheme="minorHAnsi"/>
                <w:b/>
                <w:color w:val="FFFFFF"/>
              </w:rPr>
            </w:pPr>
            <w:r w:rsidRPr="00544CC1">
              <w:rPr>
                <w:rFonts w:asciiTheme="minorHAnsi" w:hAnsiTheme="minorHAnsi" w:cstheme="minorHAnsi"/>
                <w:b/>
                <w:color w:val="FFFFFF"/>
              </w:rPr>
              <w:t>Kerncompetentie 2</w:t>
            </w:r>
          </w:p>
        </w:tc>
        <w:tc>
          <w:tcPr>
            <w:tcW w:w="3764" w:type="pct"/>
            <w:tcBorders>
              <w:left w:val="single" w:sz="4" w:space="0" w:color="auto"/>
            </w:tcBorders>
            <w:shd w:val="clear" w:color="auto" w:fill="4F81BD"/>
            <w:vAlign w:val="center"/>
          </w:tcPr>
          <w:p w14:paraId="4B7BD177" w14:textId="1979F9AA" w:rsidR="0078086D" w:rsidRPr="00544CC1" w:rsidRDefault="00FA340A" w:rsidP="006C19A2">
            <w:pPr>
              <w:rPr>
                <w:rFonts w:asciiTheme="minorHAnsi" w:hAnsiTheme="minorHAnsi" w:cstheme="minorHAnsi"/>
                <w:b/>
                <w:color w:val="FFFFFF"/>
              </w:rPr>
            </w:pPr>
            <w:r w:rsidRPr="00544CC1">
              <w:rPr>
                <w:rFonts w:asciiTheme="minorHAnsi" w:hAnsiTheme="minorHAnsi" w:cstheme="minorHAnsi"/>
                <w:b/>
                <w:color w:val="FFFFFF"/>
                <w:lang w:eastAsia="ar-SA"/>
              </w:rPr>
              <w:t>Inschrijver heeft ervaring met verzorgen van de bekostigingscontrole voor het Voortgezet onderwijs binnen een (raam)overeenkomst.</w:t>
            </w:r>
          </w:p>
        </w:tc>
      </w:tr>
      <w:tr w:rsidR="0078086D" w:rsidRPr="00544CC1" w14:paraId="0F81E466" w14:textId="77777777" w:rsidTr="0078086D">
        <w:trPr>
          <w:trHeight w:val="373"/>
        </w:trPr>
        <w:tc>
          <w:tcPr>
            <w:tcW w:w="1236" w:type="pct"/>
          </w:tcPr>
          <w:p w14:paraId="1F9ED7A6" w14:textId="77777777" w:rsidR="0078086D" w:rsidRPr="00544CC1" w:rsidRDefault="0078086D" w:rsidP="006C19A2">
            <w:pPr>
              <w:rPr>
                <w:rFonts w:asciiTheme="minorHAnsi" w:hAnsiTheme="minorHAnsi" w:cstheme="minorHAnsi"/>
              </w:rPr>
            </w:pPr>
            <w:r w:rsidRPr="00544CC1">
              <w:rPr>
                <w:rFonts w:asciiTheme="minorHAnsi" w:hAnsiTheme="minorHAnsi" w:cstheme="minorHAnsi"/>
              </w:rPr>
              <w:t>Naam klant (referent)</w:t>
            </w:r>
          </w:p>
        </w:tc>
        <w:tc>
          <w:tcPr>
            <w:tcW w:w="3764" w:type="pct"/>
          </w:tcPr>
          <w:p w14:paraId="2BC3BEF7" w14:textId="77777777" w:rsidR="0078086D" w:rsidRPr="00544CC1" w:rsidRDefault="0078086D" w:rsidP="006C19A2">
            <w:pPr>
              <w:rPr>
                <w:rFonts w:asciiTheme="minorHAnsi" w:hAnsiTheme="minorHAnsi" w:cstheme="minorHAnsi"/>
              </w:rPr>
            </w:pPr>
            <w:r w:rsidRPr="00544CC1">
              <w:rPr>
                <w:rFonts w:asciiTheme="minorHAnsi" w:hAnsiTheme="minorHAnsi" w:cstheme="minorHAnsi"/>
              </w:rPr>
              <w:t xml:space="preserve">  </w:t>
            </w:r>
          </w:p>
        </w:tc>
      </w:tr>
      <w:tr w:rsidR="0078086D" w:rsidRPr="00544CC1" w14:paraId="2B1E2FAF" w14:textId="77777777" w:rsidTr="0078086D">
        <w:trPr>
          <w:trHeight w:val="421"/>
        </w:trPr>
        <w:tc>
          <w:tcPr>
            <w:tcW w:w="1236" w:type="pct"/>
          </w:tcPr>
          <w:p w14:paraId="0523C84B" w14:textId="77777777" w:rsidR="0078086D" w:rsidRPr="00544CC1" w:rsidRDefault="0078086D" w:rsidP="006C19A2">
            <w:pPr>
              <w:rPr>
                <w:rFonts w:asciiTheme="minorHAnsi" w:hAnsiTheme="minorHAnsi" w:cstheme="minorHAnsi"/>
              </w:rPr>
            </w:pPr>
            <w:r w:rsidRPr="00544CC1">
              <w:rPr>
                <w:rFonts w:asciiTheme="minorHAnsi" w:hAnsiTheme="minorHAnsi" w:cstheme="minorHAnsi"/>
              </w:rPr>
              <w:t>Plaatsnaam</w:t>
            </w:r>
          </w:p>
        </w:tc>
        <w:tc>
          <w:tcPr>
            <w:tcW w:w="3764" w:type="pct"/>
          </w:tcPr>
          <w:p w14:paraId="48C7914E" w14:textId="77777777" w:rsidR="0078086D" w:rsidRPr="00544CC1" w:rsidRDefault="0078086D" w:rsidP="006C19A2">
            <w:pPr>
              <w:rPr>
                <w:rFonts w:asciiTheme="minorHAnsi" w:hAnsiTheme="minorHAnsi" w:cstheme="minorHAnsi"/>
              </w:rPr>
            </w:pPr>
            <w:r w:rsidRPr="00544CC1">
              <w:rPr>
                <w:rFonts w:asciiTheme="minorHAnsi" w:hAnsiTheme="minorHAnsi" w:cstheme="minorHAnsi"/>
              </w:rPr>
              <w:t xml:space="preserve">  </w:t>
            </w:r>
          </w:p>
        </w:tc>
      </w:tr>
      <w:tr w:rsidR="0078086D" w:rsidRPr="00544CC1" w14:paraId="15272335" w14:textId="77777777" w:rsidTr="0078086D">
        <w:trPr>
          <w:trHeight w:val="427"/>
        </w:trPr>
        <w:tc>
          <w:tcPr>
            <w:tcW w:w="1236" w:type="pct"/>
          </w:tcPr>
          <w:p w14:paraId="401817F4" w14:textId="77777777" w:rsidR="0078086D" w:rsidRPr="00544CC1" w:rsidRDefault="0078086D" w:rsidP="006C19A2">
            <w:pPr>
              <w:rPr>
                <w:rFonts w:asciiTheme="minorHAnsi" w:hAnsiTheme="minorHAnsi" w:cstheme="minorHAnsi"/>
              </w:rPr>
            </w:pPr>
            <w:r w:rsidRPr="00544CC1">
              <w:rPr>
                <w:rFonts w:asciiTheme="minorHAnsi" w:hAnsiTheme="minorHAnsi" w:cstheme="minorHAnsi"/>
              </w:rPr>
              <w:t>Naam contactpersoon</w:t>
            </w:r>
          </w:p>
        </w:tc>
        <w:tc>
          <w:tcPr>
            <w:tcW w:w="3764" w:type="pct"/>
          </w:tcPr>
          <w:p w14:paraId="775BBB23" w14:textId="77777777" w:rsidR="0078086D" w:rsidRPr="00544CC1" w:rsidRDefault="0078086D" w:rsidP="006C19A2">
            <w:pPr>
              <w:rPr>
                <w:rFonts w:asciiTheme="minorHAnsi" w:hAnsiTheme="minorHAnsi" w:cstheme="minorHAnsi"/>
              </w:rPr>
            </w:pPr>
            <w:r w:rsidRPr="00544CC1">
              <w:rPr>
                <w:rFonts w:asciiTheme="minorHAnsi" w:hAnsiTheme="minorHAnsi" w:cstheme="minorHAnsi"/>
              </w:rPr>
              <w:t xml:space="preserve">  </w:t>
            </w:r>
          </w:p>
        </w:tc>
      </w:tr>
      <w:tr w:rsidR="0078086D" w:rsidRPr="00544CC1" w14:paraId="60E0EC31" w14:textId="77777777" w:rsidTr="0078086D">
        <w:trPr>
          <w:trHeight w:val="405"/>
        </w:trPr>
        <w:tc>
          <w:tcPr>
            <w:tcW w:w="1236" w:type="pct"/>
          </w:tcPr>
          <w:p w14:paraId="197E548A" w14:textId="77777777" w:rsidR="0078086D" w:rsidRPr="00544CC1" w:rsidRDefault="0078086D" w:rsidP="006C19A2">
            <w:pPr>
              <w:rPr>
                <w:rFonts w:asciiTheme="minorHAnsi" w:hAnsiTheme="minorHAnsi" w:cstheme="minorHAnsi"/>
              </w:rPr>
            </w:pPr>
            <w:r w:rsidRPr="00544CC1">
              <w:rPr>
                <w:rFonts w:asciiTheme="minorHAnsi" w:hAnsiTheme="minorHAnsi" w:cstheme="minorHAnsi"/>
              </w:rPr>
              <w:t>Telefoonnummer</w:t>
            </w:r>
          </w:p>
        </w:tc>
        <w:tc>
          <w:tcPr>
            <w:tcW w:w="3764" w:type="pct"/>
          </w:tcPr>
          <w:p w14:paraId="1E7DF306" w14:textId="77777777" w:rsidR="0078086D" w:rsidRPr="00544CC1" w:rsidRDefault="0078086D" w:rsidP="006C19A2">
            <w:pPr>
              <w:rPr>
                <w:rFonts w:asciiTheme="minorHAnsi" w:hAnsiTheme="minorHAnsi" w:cstheme="minorHAnsi"/>
              </w:rPr>
            </w:pPr>
            <w:r w:rsidRPr="00544CC1">
              <w:rPr>
                <w:rFonts w:asciiTheme="minorHAnsi" w:hAnsiTheme="minorHAnsi" w:cstheme="minorHAnsi"/>
              </w:rPr>
              <w:t xml:space="preserve">  </w:t>
            </w:r>
          </w:p>
        </w:tc>
      </w:tr>
      <w:tr w:rsidR="0078086D" w:rsidRPr="00544CC1" w14:paraId="70751E1B" w14:textId="77777777" w:rsidTr="0078086D">
        <w:trPr>
          <w:trHeight w:val="410"/>
        </w:trPr>
        <w:tc>
          <w:tcPr>
            <w:tcW w:w="1236" w:type="pct"/>
          </w:tcPr>
          <w:p w14:paraId="2FD20ACA" w14:textId="77777777" w:rsidR="0078086D" w:rsidRPr="00544CC1" w:rsidRDefault="0078086D" w:rsidP="006C19A2">
            <w:pPr>
              <w:rPr>
                <w:rFonts w:asciiTheme="minorHAnsi" w:hAnsiTheme="minorHAnsi" w:cstheme="minorHAnsi"/>
              </w:rPr>
            </w:pPr>
            <w:r w:rsidRPr="00544CC1">
              <w:rPr>
                <w:rFonts w:asciiTheme="minorHAnsi" w:hAnsiTheme="minorHAnsi" w:cstheme="minorHAnsi"/>
              </w:rPr>
              <w:t>Duur van het contract</w:t>
            </w:r>
          </w:p>
        </w:tc>
        <w:tc>
          <w:tcPr>
            <w:tcW w:w="3764" w:type="pct"/>
          </w:tcPr>
          <w:p w14:paraId="27F4ABF2" w14:textId="77777777" w:rsidR="0078086D" w:rsidRPr="00544CC1" w:rsidRDefault="0078086D" w:rsidP="006C19A2">
            <w:pPr>
              <w:rPr>
                <w:rFonts w:asciiTheme="minorHAnsi" w:hAnsiTheme="minorHAnsi" w:cstheme="minorHAnsi"/>
              </w:rPr>
            </w:pPr>
          </w:p>
        </w:tc>
      </w:tr>
      <w:tr w:rsidR="00544CC1" w:rsidRPr="00544CC1" w14:paraId="4256EBF1" w14:textId="77777777" w:rsidTr="0078086D">
        <w:trPr>
          <w:trHeight w:val="410"/>
        </w:trPr>
        <w:tc>
          <w:tcPr>
            <w:tcW w:w="1236" w:type="pct"/>
          </w:tcPr>
          <w:p w14:paraId="5F8A4804" w14:textId="08907C7F" w:rsidR="00544CC1" w:rsidRPr="00544CC1" w:rsidRDefault="00544CC1" w:rsidP="00544CC1">
            <w:pPr>
              <w:rPr>
                <w:rFonts w:asciiTheme="minorHAnsi" w:hAnsiTheme="minorHAnsi" w:cstheme="minorHAnsi"/>
              </w:rPr>
            </w:pPr>
            <w:r>
              <w:rPr>
                <w:rFonts w:asciiTheme="minorHAnsi" w:hAnsiTheme="minorHAnsi" w:cstheme="minorHAnsi"/>
              </w:rPr>
              <w:t>(</w:t>
            </w:r>
            <w:r>
              <w:rPr>
                <w:rFonts w:asciiTheme="minorHAnsi" w:hAnsiTheme="minorHAnsi" w:cstheme="minorHAnsi"/>
              </w:rPr>
              <w:t>financiële</w:t>
            </w:r>
            <w:r>
              <w:rPr>
                <w:rFonts w:asciiTheme="minorHAnsi" w:hAnsiTheme="minorHAnsi" w:cstheme="minorHAnsi"/>
              </w:rPr>
              <w:t>)omvang</w:t>
            </w:r>
          </w:p>
        </w:tc>
        <w:tc>
          <w:tcPr>
            <w:tcW w:w="3764" w:type="pct"/>
          </w:tcPr>
          <w:p w14:paraId="56F9A5B5" w14:textId="77777777" w:rsidR="00544CC1" w:rsidRPr="00544CC1" w:rsidRDefault="00544CC1" w:rsidP="00544CC1">
            <w:pPr>
              <w:rPr>
                <w:rFonts w:asciiTheme="minorHAnsi" w:hAnsiTheme="minorHAnsi" w:cstheme="minorHAnsi"/>
              </w:rPr>
            </w:pPr>
          </w:p>
        </w:tc>
      </w:tr>
      <w:tr w:rsidR="00544CC1" w:rsidRPr="00544CC1" w14:paraId="036AE33D" w14:textId="77777777" w:rsidTr="0078086D">
        <w:trPr>
          <w:trHeight w:val="410"/>
        </w:trPr>
        <w:tc>
          <w:tcPr>
            <w:tcW w:w="1236" w:type="pct"/>
          </w:tcPr>
          <w:p w14:paraId="5810DEAE" w14:textId="77777777" w:rsidR="00544CC1" w:rsidRPr="00544CC1" w:rsidRDefault="00544CC1" w:rsidP="00544CC1">
            <w:pPr>
              <w:rPr>
                <w:rFonts w:asciiTheme="minorHAnsi" w:hAnsiTheme="minorHAnsi" w:cstheme="minorHAnsi"/>
              </w:rPr>
            </w:pPr>
            <w:r w:rsidRPr="00544CC1">
              <w:rPr>
                <w:rFonts w:asciiTheme="minorHAnsi" w:hAnsiTheme="minorHAnsi" w:cstheme="minorHAnsi"/>
              </w:rPr>
              <w:t>Opdracht zelfstandig uitgevoerd</w:t>
            </w:r>
          </w:p>
        </w:tc>
        <w:tc>
          <w:tcPr>
            <w:tcW w:w="3764" w:type="pct"/>
          </w:tcPr>
          <w:p w14:paraId="1A3B9035" w14:textId="77777777" w:rsidR="00544CC1" w:rsidRPr="00544CC1" w:rsidRDefault="00544CC1" w:rsidP="00544CC1">
            <w:pPr>
              <w:rPr>
                <w:rFonts w:asciiTheme="minorHAnsi" w:hAnsiTheme="minorHAnsi" w:cstheme="minorHAnsi"/>
              </w:rPr>
            </w:pPr>
            <w:r w:rsidRPr="00544CC1">
              <w:rPr>
                <w:rFonts w:asciiTheme="minorHAnsi" w:hAnsiTheme="minorHAnsi" w:cstheme="minorHAnsi"/>
              </w:rPr>
              <w:fldChar w:fldCharType="begin">
                <w:ffData>
                  <w:name w:val="Selectievakje2"/>
                  <w:enabled/>
                  <w:calcOnExit w:val="0"/>
                  <w:checkBox>
                    <w:sizeAuto/>
                    <w:default w:val="0"/>
                  </w:checkBox>
                </w:ffData>
              </w:fldChar>
            </w:r>
            <w:r w:rsidRPr="00544CC1">
              <w:rPr>
                <w:rFonts w:asciiTheme="minorHAnsi" w:hAnsiTheme="minorHAnsi" w:cstheme="minorHAnsi"/>
              </w:rPr>
              <w:instrText xml:space="preserve"> FORMCHECKBOX </w:instrText>
            </w:r>
            <w:r w:rsidRPr="00544CC1">
              <w:rPr>
                <w:rFonts w:asciiTheme="minorHAnsi" w:hAnsiTheme="minorHAnsi" w:cstheme="minorHAnsi"/>
              </w:rPr>
            </w:r>
            <w:r w:rsidRPr="00544CC1">
              <w:rPr>
                <w:rFonts w:asciiTheme="minorHAnsi" w:hAnsiTheme="minorHAnsi" w:cstheme="minorHAnsi"/>
              </w:rPr>
              <w:fldChar w:fldCharType="separate"/>
            </w:r>
            <w:r w:rsidRPr="00544CC1">
              <w:rPr>
                <w:rFonts w:asciiTheme="minorHAnsi" w:hAnsiTheme="minorHAnsi" w:cstheme="minorHAnsi"/>
              </w:rPr>
              <w:fldChar w:fldCharType="end"/>
            </w:r>
            <w:r w:rsidRPr="00544CC1">
              <w:rPr>
                <w:rFonts w:asciiTheme="minorHAnsi" w:hAnsiTheme="minorHAnsi" w:cstheme="minorHAnsi"/>
              </w:rPr>
              <w:t xml:space="preserve"> ja      </w:t>
            </w:r>
          </w:p>
          <w:p w14:paraId="7A17F04E" w14:textId="77777777" w:rsidR="00544CC1" w:rsidRPr="00544CC1" w:rsidRDefault="00544CC1" w:rsidP="00544CC1">
            <w:pPr>
              <w:rPr>
                <w:rFonts w:asciiTheme="minorHAnsi" w:hAnsiTheme="minorHAnsi" w:cstheme="minorHAnsi"/>
              </w:rPr>
            </w:pPr>
            <w:r w:rsidRPr="00544CC1">
              <w:rPr>
                <w:rFonts w:asciiTheme="minorHAnsi" w:hAnsiTheme="minorHAnsi" w:cstheme="minorHAnsi"/>
              </w:rPr>
              <w:fldChar w:fldCharType="begin">
                <w:ffData>
                  <w:name w:val="Selectievakje2"/>
                  <w:enabled/>
                  <w:calcOnExit w:val="0"/>
                  <w:checkBox>
                    <w:sizeAuto/>
                    <w:default w:val="0"/>
                  </w:checkBox>
                </w:ffData>
              </w:fldChar>
            </w:r>
            <w:r w:rsidRPr="00544CC1">
              <w:rPr>
                <w:rFonts w:asciiTheme="minorHAnsi" w:hAnsiTheme="minorHAnsi" w:cstheme="minorHAnsi"/>
              </w:rPr>
              <w:instrText xml:space="preserve"> FORMCHECKBOX </w:instrText>
            </w:r>
            <w:r w:rsidRPr="00544CC1">
              <w:rPr>
                <w:rFonts w:asciiTheme="minorHAnsi" w:hAnsiTheme="minorHAnsi" w:cstheme="minorHAnsi"/>
              </w:rPr>
            </w:r>
            <w:r w:rsidRPr="00544CC1">
              <w:rPr>
                <w:rFonts w:asciiTheme="minorHAnsi" w:hAnsiTheme="minorHAnsi" w:cstheme="minorHAnsi"/>
              </w:rPr>
              <w:fldChar w:fldCharType="separate"/>
            </w:r>
            <w:r w:rsidRPr="00544CC1">
              <w:rPr>
                <w:rFonts w:asciiTheme="minorHAnsi" w:hAnsiTheme="minorHAnsi" w:cstheme="minorHAnsi"/>
              </w:rPr>
              <w:fldChar w:fldCharType="end"/>
            </w:r>
            <w:r w:rsidRPr="00544CC1">
              <w:rPr>
                <w:rFonts w:asciiTheme="minorHAnsi" w:hAnsiTheme="minorHAnsi" w:cstheme="minorHAnsi"/>
              </w:rPr>
              <w:t xml:space="preserve"> nee (aangeven wie wat heeft uitgevoerd)</w:t>
            </w:r>
          </w:p>
        </w:tc>
      </w:tr>
      <w:tr w:rsidR="00544CC1" w:rsidRPr="00544CC1" w14:paraId="27647F29" w14:textId="77777777" w:rsidTr="0078086D">
        <w:trPr>
          <w:trHeight w:val="455"/>
        </w:trPr>
        <w:tc>
          <w:tcPr>
            <w:tcW w:w="5000" w:type="pct"/>
            <w:gridSpan w:val="2"/>
          </w:tcPr>
          <w:p w14:paraId="369C5B3A" w14:textId="48539C94" w:rsidR="00544CC1" w:rsidRPr="00544CC1" w:rsidRDefault="00544CC1" w:rsidP="00544CC1">
            <w:pPr>
              <w:rPr>
                <w:rFonts w:asciiTheme="minorHAnsi" w:hAnsiTheme="minorHAnsi" w:cstheme="minorHAnsi"/>
              </w:rPr>
            </w:pPr>
            <w:r w:rsidRPr="00544CC1">
              <w:rPr>
                <w:rFonts w:asciiTheme="minorHAnsi" w:hAnsiTheme="minorHAnsi" w:cstheme="minorHAnsi"/>
              </w:rPr>
              <w:t>Korte beschrijving van referentieopdracht met de gevraagde kerncompetentie (max 1 A4):</w:t>
            </w:r>
          </w:p>
        </w:tc>
      </w:tr>
      <w:tr w:rsidR="00544CC1" w:rsidRPr="00544CC1" w14:paraId="2317BEDA" w14:textId="77777777" w:rsidTr="0078086D">
        <w:trPr>
          <w:trHeight w:val="405"/>
        </w:trPr>
        <w:tc>
          <w:tcPr>
            <w:tcW w:w="5000" w:type="pct"/>
            <w:gridSpan w:val="2"/>
          </w:tcPr>
          <w:p w14:paraId="556F1F7C" w14:textId="77777777" w:rsidR="00544CC1" w:rsidRPr="00544CC1" w:rsidRDefault="00544CC1" w:rsidP="00544CC1">
            <w:pPr>
              <w:rPr>
                <w:rFonts w:asciiTheme="minorHAnsi" w:hAnsiTheme="minorHAnsi" w:cstheme="minorHAnsi"/>
              </w:rPr>
            </w:pPr>
          </w:p>
        </w:tc>
      </w:tr>
    </w:tbl>
    <w:p w14:paraId="61016CC3" w14:textId="77777777" w:rsidR="0078086D" w:rsidRPr="00544CC1" w:rsidRDefault="0078086D" w:rsidP="0078086D">
      <w:pPr>
        <w:rPr>
          <w:rFonts w:asciiTheme="minorHAnsi" w:hAnsiTheme="minorHAnsi" w:cstheme="minorHAnsi"/>
        </w:rPr>
      </w:pPr>
    </w:p>
    <w:p w14:paraId="0DF22E35" w14:textId="77777777" w:rsidR="003F01EF" w:rsidRPr="00544CC1" w:rsidRDefault="003F01EF" w:rsidP="0078086D">
      <w:pPr>
        <w:rPr>
          <w:rFonts w:asciiTheme="minorHAnsi" w:hAnsiTheme="minorHAnsi" w:cstheme="minorHAnsi"/>
        </w:rPr>
      </w:pPr>
    </w:p>
    <w:p w14:paraId="1EE35D5B" w14:textId="77777777" w:rsidR="0078086D" w:rsidRPr="00544CC1" w:rsidRDefault="0078086D" w:rsidP="0078086D">
      <w:pPr>
        <w:pStyle w:val="Plattetekst"/>
        <w:rPr>
          <w:rFonts w:asciiTheme="minorHAnsi" w:hAnsiTheme="minorHAnsi" w:cstheme="minorHAnsi"/>
        </w:rPr>
      </w:pPr>
    </w:p>
    <w:p w14:paraId="13812515" w14:textId="77777777" w:rsidR="0078086D" w:rsidRPr="00544CC1" w:rsidRDefault="0078086D" w:rsidP="0078086D">
      <w:pPr>
        <w:pStyle w:val="Plattetekst"/>
        <w:contextualSpacing/>
        <w:rPr>
          <w:rFonts w:asciiTheme="minorHAnsi" w:hAnsiTheme="minorHAnsi" w:cstheme="minorHAnsi"/>
          <w:lang w:val="nl-NL"/>
        </w:rPr>
      </w:pPr>
      <w:r w:rsidRPr="00544CC1">
        <w:rPr>
          <w:rFonts w:asciiTheme="minorHAnsi" w:hAnsiTheme="minorHAnsi" w:cstheme="minorHAnsi"/>
          <w:lang w:val="nl-NL"/>
        </w:rPr>
        <w:t>Getekend voor akkoord:</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00" w:firstRow="0" w:lastRow="0" w:firstColumn="0" w:lastColumn="0" w:noHBand="1" w:noVBand="1"/>
      </w:tblPr>
      <w:tblGrid>
        <w:gridCol w:w="2070"/>
        <w:gridCol w:w="5715"/>
      </w:tblGrid>
      <w:tr w:rsidR="0078086D" w:rsidRPr="00544CC1" w14:paraId="76501047" w14:textId="77777777" w:rsidTr="006C19A2">
        <w:trPr>
          <w:trHeight w:val="454"/>
        </w:trPr>
        <w:tc>
          <w:tcPr>
            <w:tcW w:w="2235" w:type="dxa"/>
            <w:tcBorders>
              <w:top w:val="single" w:sz="4" w:space="0" w:color="auto"/>
              <w:left w:val="single" w:sz="4" w:space="0" w:color="auto"/>
              <w:bottom w:val="single" w:sz="4" w:space="0" w:color="auto"/>
              <w:right w:val="single" w:sz="4" w:space="0" w:color="auto"/>
            </w:tcBorders>
          </w:tcPr>
          <w:p w14:paraId="5C7852DF" w14:textId="77777777" w:rsidR="0078086D" w:rsidRPr="00544CC1" w:rsidRDefault="0078086D" w:rsidP="006C19A2">
            <w:pPr>
              <w:pStyle w:val="Plattetekst"/>
              <w:spacing w:before="144" w:after="144" w:line="220" w:lineRule="exact"/>
              <w:contextualSpacing/>
              <w:rPr>
                <w:rFonts w:asciiTheme="minorHAnsi" w:hAnsiTheme="minorHAnsi" w:cstheme="minorHAnsi"/>
              </w:rPr>
            </w:pPr>
            <w:r w:rsidRPr="00544CC1">
              <w:rPr>
                <w:rFonts w:asciiTheme="minorHAnsi" w:hAnsiTheme="minorHAnsi" w:cstheme="minorHAnsi"/>
              </w:rPr>
              <w:t>Naam:</w:t>
            </w:r>
          </w:p>
        </w:tc>
        <w:tc>
          <w:tcPr>
            <w:tcW w:w="6976" w:type="dxa"/>
            <w:tcBorders>
              <w:top w:val="single" w:sz="4" w:space="0" w:color="auto"/>
              <w:left w:val="single" w:sz="4" w:space="0" w:color="auto"/>
              <w:bottom w:val="single" w:sz="4" w:space="0" w:color="auto"/>
              <w:right w:val="single" w:sz="4" w:space="0" w:color="auto"/>
            </w:tcBorders>
          </w:tcPr>
          <w:p w14:paraId="0F10105A" w14:textId="77777777" w:rsidR="0078086D" w:rsidRPr="00544CC1" w:rsidRDefault="0078086D" w:rsidP="006C19A2">
            <w:pPr>
              <w:pStyle w:val="Plattetekst"/>
              <w:spacing w:before="144" w:after="144" w:line="220" w:lineRule="exact"/>
              <w:contextualSpacing/>
              <w:rPr>
                <w:rFonts w:asciiTheme="minorHAnsi" w:hAnsiTheme="minorHAnsi" w:cstheme="minorHAnsi"/>
              </w:rPr>
            </w:pPr>
          </w:p>
        </w:tc>
      </w:tr>
      <w:tr w:rsidR="0078086D" w:rsidRPr="00544CC1" w14:paraId="1F3DD801" w14:textId="77777777" w:rsidTr="006C19A2">
        <w:trPr>
          <w:trHeight w:val="454"/>
        </w:trPr>
        <w:tc>
          <w:tcPr>
            <w:tcW w:w="2235" w:type="dxa"/>
            <w:tcBorders>
              <w:top w:val="single" w:sz="4" w:space="0" w:color="auto"/>
            </w:tcBorders>
          </w:tcPr>
          <w:p w14:paraId="788D6DD9" w14:textId="77777777" w:rsidR="0078086D" w:rsidRPr="00544CC1" w:rsidRDefault="0078086D" w:rsidP="006C19A2">
            <w:pPr>
              <w:pStyle w:val="Plattetekst"/>
              <w:spacing w:before="60" w:after="144" w:line="220" w:lineRule="exact"/>
              <w:contextualSpacing/>
              <w:rPr>
                <w:rFonts w:asciiTheme="minorHAnsi" w:hAnsiTheme="minorHAnsi" w:cstheme="minorHAnsi"/>
              </w:rPr>
            </w:pPr>
            <w:proofErr w:type="spellStart"/>
            <w:r w:rsidRPr="00544CC1">
              <w:rPr>
                <w:rFonts w:asciiTheme="minorHAnsi" w:hAnsiTheme="minorHAnsi" w:cstheme="minorHAnsi"/>
              </w:rPr>
              <w:t>Functie</w:t>
            </w:r>
            <w:proofErr w:type="spellEnd"/>
            <w:r w:rsidRPr="00544CC1">
              <w:rPr>
                <w:rFonts w:asciiTheme="minorHAnsi" w:hAnsiTheme="minorHAnsi" w:cstheme="minorHAnsi"/>
              </w:rPr>
              <w:t>:</w:t>
            </w:r>
          </w:p>
        </w:tc>
        <w:tc>
          <w:tcPr>
            <w:tcW w:w="6976" w:type="dxa"/>
            <w:tcBorders>
              <w:top w:val="single" w:sz="4" w:space="0" w:color="auto"/>
            </w:tcBorders>
          </w:tcPr>
          <w:p w14:paraId="64BC19FC" w14:textId="77777777" w:rsidR="0078086D" w:rsidRPr="00544CC1" w:rsidRDefault="0078086D" w:rsidP="006C19A2">
            <w:pPr>
              <w:pStyle w:val="Plattetekst"/>
              <w:spacing w:before="60" w:after="144" w:line="220" w:lineRule="exact"/>
              <w:contextualSpacing/>
              <w:rPr>
                <w:rFonts w:asciiTheme="minorHAnsi" w:hAnsiTheme="minorHAnsi" w:cstheme="minorHAnsi"/>
              </w:rPr>
            </w:pPr>
          </w:p>
        </w:tc>
      </w:tr>
      <w:tr w:rsidR="0078086D" w:rsidRPr="00544CC1" w14:paraId="48FD5552" w14:textId="77777777" w:rsidTr="006C19A2">
        <w:trPr>
          <w:trHeight w:val="454"/>
        </w:trPr>
        <w:tc>
          <w:tcPr>
            <w:tcW w:w="2235" w:type="dxa"/>
          </w:tcPr>
          <w:p w14:paraId="229450B8" w14:textId="77777777" w:rsidR="0078086D" w:rsidRPr="00544CC1" w:rsidRDefault="0078086D" w:rsidP="006C19A2">
            <w:pPr>
              <w:pStyle w:val="Plattetekst"/>
              <w:spacing w:before="60" w:after="144" w:line="220" w:lineRule="exact"/>
              <w:contextualSpacing/>
              <w:rPr>
                <w:rFonts w:asciiTheme="minorHAnsi" w:hAnsiTheme="minorHAnsi" w:cstheme="minorHAnsi"/>
              </w:rPr>
            </w:pPr>
            <w:proofErr w:type="spellStart"/>
            <w:r w:rsidRPr="00544CC1">
              <w:rPr>
                <w:rFonts w:asciiTheme="minorHAnsi" w:hAnsiTheme="minorHAnsi" w:cstheme="minorHAnsi"/>
              </w:rPr>
              <w:t>Bedrijfsnaam</w:t>
            </w:r>
            <w:proofErr w:type="spellEnd"/>
            <w:r w:rsidRPr="00544CC1">
              <w:rPr>
                <w:rFonts w:asciiTheme="minorHAnsi" w:hAnsiTheme="minorHAnsi" w:cstheme="minorHAnsi"/>
              </w:rPr>
              <w:t>:</w:t>
            </w:r>
          </w:p>
        </w:tc>
        <w:tc>
          <w:tcPr>
            <w:tcW w:w="6976" w:type="dxa"/>
          </w:tcPr>
          <w:p w14:paraId="2EE958B8" w14:textId="77777777" w:rsidR="0078086D" w:rsidRPr="00544CC1" w:rsidRDefault="0078086D" w:rsidP="006C19A2">
            <w:pPr>
              <w:pStyle w:val="Plattetekst"/>
              <w:spacing w:before="60" w:after="144" w:line="220" w:lineRule="exact"/>
              <w:contextualSpacing/>
              <w:rPr>
                <w:rFonts w:asciiTheme="minorHAnsi" w:hAnsiTheme="minorHAnsi" w:cstheme="minorHAnsi"/>
              </w:rPr>
            </w:pPr>
          </w:p>
        </w:tc>
      </w:tr>
      <w:tr w:rsidR="0078086D" w:rsidRPr="00544CC1" w14:paraId="45E9B173" w14:textId="77777777" w:rsidTr="006C19A2">
        <w:trPr>
          <w:trHeight w:val="723"/>
        </w:trPr>
        <w:tc>
          <w:tcPr>
            <w:tcW w:w="2235" w:type="dxa"/>
          </w:tcPr>
          <w:p w14:paraId="39BF19C2" w14:textId="77777777" w:rsidR="0078086D" w:rsidRPr="00544CC1" w:rsidRDefault="0078086D" w:rsidP="006C19A2">
            <w:pPr>
              <w:pStyle w:val="Plattetekst"/>
              <w:spacing w:before="60" w:after="144" w:line="220" w:lineRule="exact"/>
              <w:contextualSpacing/>
              <w:rPr>
                <w:rFonts w:asciiTheme="minorHAnsi" w:hAnsiTheme="minorHAnsi" w:cstheme="minorHAnsi"/>
              </w:rPr>
            </w:pPr>
            <w:proofErr w:type="spellStart"/>
            <w:r w:rsidRPr="00544CC1">
              <w:rPr>
                <w:rFonts w:asciiTheme="minorHAnsi" w:hAnsiTheme="minorHAnsi" w:cstheme="minorHAnsi"/>
              </w:rPr>
              <w:t>Handtekening</w:t>
            </w:r>
            <w:proofErr w:type="spellEnd"/>
          </w:p>
        </w:tc>
        <w:tc>
          <w:tcPr>
            <w:tcW w:w="6976" w:type="dxa"/>
          </w:tcPr>
          <w:p w14:paraId="734C01B0" w14:textId="77777777" w:rsidR="0078086D" w:rsidRPr="00544CC1" w:rsidRDefault="0078086D" w:rsidP="006C19A2">
            <w:pPr>
              <w:pStyle w:val="Plattetekst"/>
              <w:spacing w:before="60" w:after="144" w:line="220" w:lineRule="exact"/>
              <w:contextualSpacing/>
              <w:rPr>
                <w:rFonts w:asciiTheme="minorHAnsi" w:hAnsiTheme="minorHAnsi" w:cstheme="minorHAnsi"/>
              </w:rPr>
            </w:pPr>
          </w:p>
        </w:tc>
      </w:tr>
      <w:tr w:rsidR="0078086D" w:rsidRPr="00544CC1" w14:paraId="4FF39790" w14:textId="77777777" w:rsidTr="006C19A2">
        <w:trPr>
          <w:trHeight w:val="454"/>
        </w:trPr>
        <w:tc>
          <w:tcPr>
            <w:tcW w:w="2235" w:type="dxa"/>
          </w:tcPr>
          <w:p w14:paraId="31497400" w14:textId="77777777" w:rsidR="0078086D" w:rsidRPr="00544CC1" w:rsidRDefault="0078086D" w:rsidP="006C19A2">
            <w:pPr>
              <w:pStyle w:val="Plattetekst"/>
              <w:spacing w:before="60" w:after="144" w:line="220" w:lineRule="exact"/>
              <w:contextualSpacing/>
              <w:rPr>
                <w:rFonts w:asciiTheme="minorHAnsi" w:hAnsiTheme="minorHAnsi" w:cstheme="minorHAnsi"/>
              </w:rPr>
            </w:pPr>
            <w:r w:rsidRPr="00544CC1">
              <w:rPr>
                <w:rFonts w:asciiTheme="minorHAnsi" w:hAnsiTheme="minorHAnsi" w:cstheme="minorHAnsi"/>
              </w:rPr>
              <w:t>Datum:</w:t>
            </w:r>
          </w:p>
        </w:tc>
        <w:tc>
          <w:tcPr>
            <w:tcW w:w="6976" w:type="dxa"/>
          </w:tcPr>
          <w:p w14:paraId="69F3FB10" w14:textId="77777777" w:rsidR="0078086D" w:rsidRPr="00544CC1" w:rsidRDefault="0078086D" w:rsidP="006C19A2">
            <w:pPr>
              <w:pStyle w:val="Plattetekst"/>
              <w:spacing w:before="60" w:after="144" w:line="220" w:lineRule="exact"/>
              <w:contextualSpacing/>
              <w:rPr>
                <w:rFonts w:asciiTheme="minorHAnsi" w:hAnsiTheme="minorHAnsi" w:cstheme="minorHAnsi"/>
              </w:rPr>
            </w:pPr>
          </w:p>
        </w:tc>
      </w:tr>
    </w:tbl>
    <w:p w14:paraId="4F0A47BA" w14:textId="77777777" w:rsidR="00890F1A" w:rsidRPr="00144B4E" w:rsidRDefault="00890F1A">
      <w:pPr>
        <w:rPr>
          <w:rFonts w:asciiTheme="minorHAnsi" w:hAnsiTheme="minorHAnsi" w:cstheme="minorHAnsi"/>
        </w:rPr>
      </w:pPr>
    </w:p>
    <w:sectPr w:rsidR="00890F1A" w:rsidRPr="00144B4E" w:rsidSect="003E712D">
      <w:pgSz w:w="11906" w:h="16838"/>
      <w:pgMar w:top="2557" w:right="1508" w:bottom="879" w:left="260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A3F21082"/>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3428387E"/>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B5F28D72"/>
    <w:lvl w:ilvl="0">
      <w:start w:val="1"/>
      <w:numFmt w:val="bullet"/>
      <w:pStyle w:val="Lijstopsomteken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9F98094E"/>
    <w:lvl w:ilvl="0">
      <w:start w:val="1"/>
      <w:numFmt w:val="bullet"/>
      <w:pStyle w:val="Lijstopsomteken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EEFA770A"/>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AE3811B8"/>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710146E"/>
    <w:multiLevelType w:val="hybridMultilevel"/>
    <w:tmpl w:val="28EE7FFA"/>
    <w:lvl w:ilvl="0" w:tplc="04130001">
      <w:start w:val="1"/>
      <w:numFmt w:val="bullet"/>
      <w:lvlText w:val=""/>
      <w:lvlJc w:val="left"/>
      <w:pPr>
        <w:tabs>
          <w:tab w:val="num" w:pos="720"/>
        </w:tabs>
        <w:ind w:left="720" w:hanging="360"/>
      </w:pPr>
      <w:rPr>
        <w:rFonts w:ascii="Symbol" w:hAnsi="Symbol" w:hint="default"/>
      </w:rPr>
    </w:lvl>
    <w:lvl w:ilvl="1" w:tplc="053E634C">
      <w:start w:val="1"/>
      <w:numFmt w:val="bullet"/>
      <w:lvlText w:val="•"/>
      <w:lvlJc w:val="left"/>
      <w:pPr>
        <w:ind w:left="1785" w:hanging="705"/>
      </w:pPr>
      <w:rPr>
        <w:rFonts w:ascii="Verdana" w:eastAsia="Times New Roman" w:hAnsi="Verdana" w:cs="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4830D8"/>
    <w:multiLevelType w:val="multilevel"/>
    <w:tmpl w:val="F84C378C"/>
    <w:lvl w:ilvl="0">
      <w:start w:val="1"/>
      <w:numFmt w:val="decimal"/>
      <w:lvlText w:val="Bijlage %1."/>
      <w:lvlJc w:val="left"/>
      <w:pPr>
        <w:tabs>
          <w:tab w:val="num" w:pos="1701"/>
        </w:tabs>
        <w:ind w:left="1701"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Bijlage %5."/>
      <w:lvlJc w:val="left"/>
      <w:pPr>
        <w:tabs>
          <w:tab w:val="num" w:pos="360"/>
        </w:tabs>
        <w:ind w:left="0" w:firstLine="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 w15:restartNumberingAfterBreak="0">
    <w:nsid w:val="226C51B1"/>
    <w:multiLevelType w:val="hybridMultilevel"/>
    <w:tmpl w:val="69A8BE72"/>
    <w:lvl w:ilvl="0" w:tplc="4A341AF4">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EE17B5"/>
    <w:multiLevelType w:val="hybridMultilevel"/>
    <w:tmpl w:val="06A419F4"/>
    <w:lvl w:ilvl="0" w:tplc="04130001">
      <w:start w:val="1"/>
      <w:numFmt w:val="bullet"/>
      <w:pStyle w:val="Lijstalinea"/>
      <w:lvlText w:val=""/>
      <w:lvlJc w:val="left"/>
      <w:pPr>
        <w:ind w:left="720" w:hanging="360"/>
      </w:pPr>
      <w:rPr>
        <w:rFonts w:ascii="Symbol" w:hAnsi="Symbol" w:hint="default"/>
        <w:sz w:val="2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BC1D90"/>
    <w:multiLevelType w:val="multilevel"/>
    <w:tmpl w:val="94D40DC2"/>
    <w:lvl w:ilvl="0">
      <w:start w:val="1"/>
      <w:numFmt w:val="decimal"/>
      <w:pStyle w:val="Lijstnummering"/>
      <w:lvlText w:val="%1"/>
      <w:lvlJc w:val="left"/>
      <w:pPr>
        <w:tabs>
          <w:tab w:val="num" w:pos="357"/>
        </w:tabs>
        <w:ind w:left="360" w:hanging="360"/>
      </w:pPr>
      <w:rPr>
        <w:rFonts w:hint="default"/>
      </w:rPr>
    </w:lvl>
    <w:lvl w:ilvl="1">
      <w:start w:val="1"/>
      <w:numFmt w:val="decimal"/>
      <w:pStyle w:val="Lijstnummering2"/>
      <w:lvlText w:val="%1.%2"/>
      <w:lvlJc w:val="left"/>
      <w:pPr>
        <w:tabs>
          <w:tab w:val="num" w:pos="720"/>
        </w:tabs>
        <w:ind w:left="720" w:hanging="360"/>
      </w:pPr>
      <w:rPr>
        <w:rFonts w:hint="default"/>
      </w:rPr>
    </w:lvl>
    <w:lvl w:ilvl="2">
      <w:start w:val="1"/>
      <w:numFmt w:val="decimal"/>
      <w:pStyle w:val="Lijstnummering3"/>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1" w15:restartNumberingAfterBreak="0">
    <w:nsid w:val="3C775017"/>
    <w:multiLevelType w:val="multilevel"/>
    <w:tmpl w:val="1C5EB592"/>
    <w:lvl w:ilvl="0">
      <w:start w:val="1"/>
      <w:numFmt w:val="decimal"/>
      <w:pStyle w:val="Kop1"/>
      <w:lvlText w:val="%1"/>
      <w:lvlJc w:val="left"/>
      <w:pPr>
        <w:tabs>
          <w:tab w:val="num" w:pos="0"/>
        </w:tabs>
        <w:ind w:left="0" w:hanging="1320"/>
      </w:pPr>
      <w:rPr>
        <w:rFonts w:ascii="Arial" w:hAnsi="Arial" w:hint="default"/>
        <w:b/>
        <w:i w:val="0"/>
        <w:sz w:val="28"/>
      </w:rPr>
    </w:lvl>
    <w:lvl w:ilvl="1">
      <w:start w:val="1"/>
      <w:numFmt w:val="decimal"/>
      <w:pStyle w:val="Kop2"/>
      <w:lvlText w:val="%1.%2"/>
      <w:lvlJc w:val="left"/>
      <w:pPr>
        <w:tabs>
          <w:tab w:val="num" w:pos="0"/>
        </w:tabs>
        <w:ind w:left="0" w:hanging="1320"/>
      </w:pPr>
      <w:rPr>
        <w:rFonts w:ascii="Arial" w:hAnsi="Arial" w:hint="default"/>
        <w:b/>
        <w:i w:val="0"/>
        <w:sz w:val="24"/>
      </w:rPr>
    </w:lvl>
    <w:lvl w:ilvl="2">
      <w:start w:val="1"/>
      <w:numFmt w:val="decimal"/>
      <w:pStyle w:val="Kop3"/>
      <w:lvlText w:val="%1.%2.%3"/>
      <w:lvlJc w:val="left"/>
      <w:pPr>
        <w:tabs>
          <w:tab w:val="num" w:pos="0"/>
        </w:tabs>
        <w:ind w:left="0" w:hanging="1320"/>
      </w:pPr>
      <w:rPr>
        <w:rFonts w:ascii="Arial" w:hAnsi="Arial" w:hint="default"/>
        <w:b/>
        <w:i w:val="0"/>
        <w:sz w:val="20"/>
      </w:rPr>
    </w:lvl>
    <w:lvl w:ilvl="3">
      <w:start w:val="1"/>
      <w:numFmt w:val="decimal"/>
      <w:lvlText w:val="%1.%2.%3.%4."/>
      <w:lvlJc w:val="left"/>
      <w:pPr>
        <w:tabs>
          <w:tab w:val="num" w:pos="2400"/>
        </w:tabs>
        <w:ind w:left="1968" w:hanging="648"/>
      </w:pPr>
      <w:rPr>
        <w:rFonts w:hint="default"/>
      </w:rPr>
    </w:lvl>
    <w:lvl w:ilvl="4">
      <w:start w:val="1"/>
      <w:numFmt w:val="decimal"/>
      <w:lvlText w:val="%1.%2.%3.%4.%5."/>
      <w:lvlJc w:val="left"/>
      <w:pPr>
        <w:tabs>
          <w:tab w:val="num" w:pos="2760"/>
        </w:tabs>
        <w:ind w:left="2472" w:hanging="792"/>
      </w:pPr>
      <w:rPr>
        <w:rFonts w:hint="default"/>
      </w:rPr>
    </w:lvl>
    <w:lvl w:ilvl="5">
      <w:start w:val="1"/>
      <w:numFmt w:val="decimal"/>
      <w:lvlText w:val="%1.%2.%3.%4.%5.%6."/>
      <w:lvlJc w:val="left"/>
      <w:pPr>
        <w:tabs>
          <w:tab w:val="num" w:pos="3480"/>
        </w:tabs>
        <w:ind w:left="2976" w:hanging="936"/>
      </w:pPr>
      <w:rPr>
        <w:rFonts w:hint="default"/>
      </w:rPr>
    </w:lvl>
    <w:lvl w:ilvl="6">
      <w:start w:val="1"/>
      <w:numFmt w:val="decimal"/>
      <w:lvlText w:val="%1.%2.%3.%4.%5.%6.%7."/>
      <w:lvlJc w:val="left"/>
      <w:pPr>
        <w:tabs>
          <w:tab w:val="num" w:pos="3840"/>
        </w:tabs>
        <w:ind w:left="3480" w:hanging="1080"/>
      </w:pPr>
      <w:rPr>
        <w:rFonts w:hint="default"/>
      </w:rPr>
    </w:lvl>
    <w:lvl w:ilvl="7">
      <w:start w:val="1"/>
      <w:numFmt w:val="decimal"/>
      <w:lvlText w:val="%1.%2.%3.%4.%5.%6.%7.%8."/>
      <w:lvlJc w:val="left"/>
      <w:pPr>
        <w:tabs>
          <w:tab w:val="num" w:pos="4560"/>
        </w:tabs>
        <w:ind w:left="3984" w:hanging="1224"/>
      </w:pPr>
      <w:rPr>
        <w:rFonts w:hint="default"/>
      </w:rPr>
    </w:lvl>
    <w:lvl w:ilvl="8">
      <w:start w:val="1"/>
      <w:numFmt w:val="decimal"/>
      <w:lvlText w:val="%1.%2.%3.%4.%5.%6.%7.%8.%9."/>
      <w:lvlJc w:val="left"/>
      <w:pPr>
        <w:tabs>
          <w:tab w:val="num" w:pos="4920"/>
        </w:tabs>
        <w:ind w:left="4560" w:hanging="1440"/>
      </w:pPr>
      <w:rPr>
        <w:rFonts w:hint="default"/>
      </w:rPr>
    </w:lvl>
  </w:abstractNum>
  <w:abstractNum w:abstractNumId="12" w15:restartNumberingAfterBreak="0">
    <w:nsid w:val="4488535D"/>
    <w:multiLevelType w:val="hybridMultilevel"/>
    <w:tmpl w:val="3E2EE7C8"/>
    <w:lvl w:ilvl="0" w:tplc="A73A0DFC">
      <w:start w:val="1"/>
      <w:numFmt w:val="decimal"/>
      <w:lvlText w:val="%1."/>
      <w:lvlJc w:val="left"/>
      <w:pPr>
        <w:ind w:left="1080" w:hanging="360"/>
      </w:pPr>
      <w:rPr>
        <w:rFonts w:hint="default"/>
        <w:b w:val="0"/>
        <w:bCs/>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5"/>
  </w:num>
  <w:num w:numId="8">
    <w:abstractNumId w:val="5"/>
  </w:num>
  <w:num w:numId="9">
    <w:abstractNumId w:val="3"/>
  </w:num>
  <w:num w:numId="10">
    <w:abstractNumId w:val="3"/>
  </w:num>
  <w:num w:numId="11">
    <w:abstractNumId w:val="2"/>
  </w:num>
  <w:num w:numId="12">
    <w:abstractNumId w:val="2"/>
  </w:num>
  <w:num w:numId="13">
    <w:abstractNumId w:val="4"/>
  </w:num>
  <w:num w:numId="14">
    <w:abstractNumId w:val="10"/>
  </w:num>
  <w:num w:numId="15">
    <w:abstractNumId w:val="1"/>
  </w:num>
  <w:num w:numId="16">
    <w:abstractNumId w:val="10"/>
  </w:num>
  <w:num w:numId="17">
    <w:abstractNumId w:val="0"/>
  </w:num>
  <w:num w:numId="18">
    <w:abstractNumId w:val="10"/>
  </w:num>
  <w:num w:numId="19">
    <w:abstractNumId w:val="11"/>
  </w:num>
  <w:num w:numId="20">
    <w:abstractNumId w:val="11"/>
  </w:num>
  <w:num w:numId="21">
    <w:abstractNumId w:val="11"/>
  </w:num>
  <w:num w:numId="22">
    <w:abstractNumId w:val="7"/>
  </w:num>
  <w:num w:numId="23">
    <w:abstractNumId w:val="6"/>
  </w:num>
  <w:num w:numId="24">
    <w:abstractNumId w:val="12"/>
  </w:num>
  <w:num w:numId="25">
    <w:abstractNumId w:val="8"/>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86D"/>
    <w:rsid w:val="00133849"/>
    <w:rsid w:val="00144B4E"/>
    <w:rsid w:val="00257FCE"/>
    <w:rsid w:val="0029438D"/>
    <w:rsid w:val="003E712D"/>
    <w:rsid w:val="003F01EF"/>
    <w:rsid w:val="004D4551"/>
    <w:rsid w:val="004E01F3"/>
    <w:rsid w:val="00544CC1"/>
    <w:rsid w:val="00692AA9"/>
    <w:rsid w:val="00694596"/>
    <w:rsid w:val="006C19A2"/>
    <w:rsid w:val="0078086D"/>
    <w:rsid w:val="00890F1A"/>
    <w:rsid w:val="00980EB1"/>
    <w:rsid w:val="00C83C28"/>
    <w:rsid w:val="00FA34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8EB93"/>
  <w15:docId w15:val="{B6CBE855-38CC-41AE-9FD0-1AB088C48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0EB1"/>
    <w:pPr>
      <w:adjustRightInd w:val="0"/>
      <w:spacing w:after="0" w:line="280" w:lineRule="atLeast"/>
    </w:pPr>
    <w:rPr>
      <w:rFonts w:ascii="Arial" w:hAnsi="Arial" w:cs="Times New Roman"/>
      <w:sz w:val="20"/>
      <w:szCs w:val="20"/>
      <w:lang w:eastAsia="nl-NL"/>
    </w:rPr>
  </w:style>
  <w:style w:type="paragraph" w:styleId="Kop1">
    <w:name w:val="heading 1"/>
    <w:basedOn w:val="Standaard"/>
    <w:next w:val="Standaard"/>
    <w:link w:val="Kop1Char"/>
    <w:qFormat/>
    <w:rsid w:val="0029438D"/>
    <w:pPr>
      <w:keepNext/>
      <w:numPr>
        <w:numId w:val="21"/>
      </w:numPr>
      <w:spacing w:before="280"/>
      <w:outlineLvl w:val="0"/>
    </w:pPr>
    <w:rPr>
      <w:b/>
      <w:sz w:val="28"/>
    </w:rPr>
  </w:style>
  <w:style w:type="paragraph" w:styleId="Kop2">
    <w:name w:val="heading 2"/>
    <w:basedOn w:val="Kop1"/>
    <w:next w:val="Standaard"/>
    <w:link w:val="Kop2Char"/>
    <w:qFormat/>
    <w:rsid w:val="0029438D"/>
    <w:pPr>
      <w:numPr>
        <w:ilvl w:val="1"/>
      </w:numPr>
      <w:adjustRightInd/>
      <w:outlineLvl w:val="1"/>
    </w:pPr>
    <w:rPr>
      <w:sz w:val="24"/>
    </w:rPr>
  </w:style>
  <w:style w:type="paragraph" w:styleId="Kop3">
    <w:name w:val="heading 3"/>
    <w:basedOn w:val="Kop2"/>
    <w:next w:val="Standaard"/>
    <w:link w:val="Kop3Char"/>
    <w:qFormat/>
    <w:rsid w:val="0029438D"/>
    <w:pPr>
      <w:numPr>
        <w:ilvl w:val="2"/>
      </w:numPr>
      <w:outlineLvl w:val="2"/>
    </w:pPr>
    <w:rPr>
      <w:sz w:val="20"/>
    </w:rPr>
  </w:style>
  <w:style w:type="paragraph" w:styleId="Kop6">
    <w:name w:val="heading 6"/>
    <w:basedOn w:val="Standaard"/>
    <w:next w:val="Standaard"/>
    <w:link w:val="Kop6Char"/>
    <w:unhideWhenUsed/>
    <w:qFormat/>
    <w:rsid w:val="0078086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9438D"/>
    <w:rPr>
      <w:rFonts w:ascii="Arial" w:hAnsi="Arial" w:cs="Times New Roman"/>
      <w:b/>
      <w:sz w:val="28"/>
      <w:szCs w:val="20"/>
      <w:lang w:eastAsia="nl-NL"/>
    </w:rPr>
  </w:style>
  <w:style w:type="character" w:customStyle="1" w:styleId="Kop2Char">
    <w:name w:val="Kop 2 Char"/>
    <w:basedOn w:val="Standaardalinea-lettertype"/>
    <w:link w:val="Kop2"/>
    <w:rsid w:val="0029438D"/>
    <w:rPr>
      <w:rFonts w:ascii="Arial" w:hAnsi="Arial" w:cs="Times New Roman"/>
      <w:b/>
      <w:sz w:val="24"/>
      <w:szCs w:val="20"/>
      <w:lang w:eastAsia="nl-NL"/>
    </w:rPr>
  </w:style>
  <w:style w:type="character" w:customStyle="1" w:styleId="Kop3Char">
    <w:name w:val="Kop 3 Char"/>
    <w:basedOn w:val="Standaardalinea-lettertype"/>
    <w:link w:val="Kop3"/>
    <w:rsid w:val="00133849"/>
    <w:rPr>
      <w:rFonts w:ascii="Arial" w:hAnsi="Arial" w:cs="Times New Roman"/>
      <w:b/>
      <w:sz w:val="20"/>
      <w:szCs w:val="20"/>
      <w:lang w:eastAsia="nl-NL"/>
    </w:rPr>
  </w:style>
  <w:style w:type="paragraph" w:customStyle="1" w:styleId="Kop1zondernummer">
    <w:name w:val="Kop 1 zonder nummer"/>
    <w:basedOn w:val="Kop1"/>
    <w:next w:val="Standaard"/>
    <w:rsid w:val="0029438D"/>
    <w:pPr>
      <w:numPr>
        <w:numId w:val="0"/>
      </w:numPr>
    </w:pPr>
  </w:style>
  <w:style w:type="paragraph" w:customStyle="1" w:styleId="Kop2zondernummer">
    <w:name w:val="Kop 2 zonder nummer"/>
    <w:basedOn w:val="Kop2"/>
    <w:next w:val="Standaard"/>
    <w:rsid w:val="0029438D"/>
    <w:pPr>
      <w:numPr>
        <w:ilvl w:val="0"/>
        <w:numId w:val="0"/>
      </w:numPr>
    </w:pPr>
  </w:style>
  <w:style w:type="paragraph" w:customStyle="1" w:styleId="Kop3zondernummer">
    <w:name w:val="Kop 3 zonder nummer"/>
    <w:basedOn w:val="Kop3"/>
    <w:next w:val="Standaard"/>
    <w:rsid w:val="0029438D"/>
    <w:pPr>
      <w:numPr>
        <w:ilvl w:val="0"/>
        <w:numId w:val="0"/>
      </w:numPr>
    </w:pPr>
  </w:style>
  <w:style w:type="paragraph" w:styleId="Bijschrift">
    <w:name w:val="caption"/>
    <w:basedOn w:val="Standaard"/>
    <w:next w:val="Standaard"/>
    <w:qFormat/>
    <w:rsid w:val="00980EB1"/>
    <w:rPr>
      <w:b/>
      <w:bCs/>
      <w:lang w:eastAsia="en-US"/>
    </w:rPr>
  </w:style>
  <w:style w:type="character" w:customStyle="1" w:styleId="hps">
    <w:name w:val="hps"/>
    <w:basedOn w:val="Standaardalinea-lettertype"/>
    <w:rsid w:val="00980EB1"/>
    <w:rPr>
      <w:rFonts w:cs="Times New Roman"/>
    </w:rPr>
  </w:style>
  <w:style w:type="paragraph" w:customStyle="1" w:styleId="Huisstijl-Afzender">
    <w:name w:val="Huisstijl-Afzender"/>
    <w:basedOn w:val="Standaard"/>
    <w:rsid w:val="00980EB1"/>
    <w:pPr>
      <w:spacing w:line="210" w:lineRule="exact"/>
      <w:jc w:val="right"/>
    </w:pPr>
    <w:rPr>
      <w:noProof/>
      <w:sz w:val="15"/>
    </w:rPr>
  </w:style>
  <w:style w:type="paragraph" w:customStyle="1" w:styleId="Huisstijl-Dialoog">
    <w:name w:val="Huisstijl-Dialoog"/>
    <w:basedOn w:val="Standaard"/>
    <w:rsid w:val="00980EB1"/>
    <w:rPr>
      <w:noProof/>
      <w:sz w:val="24"/>
    </w:rPr>
  </w:style>
  <w:style w:type="paragraph" w:customStyle="1" w:styleId="Huisstijl-DienstKopje">
    <w:name w:val="Huisstijl-DienstKopje"/>
    <w:basedOn w:val="Standaard"/>
    <w:rsid w:val="00980EB1"/>
    <w:pPr>
      <w:spacing w:line="210" w:lineRule="exact"/>
      <w:jc w:val="right"/>
    </w:pPr>
    <w:rPr>
      <w:b/>
      <w:noProof/>
      <w:sz w:val="15"/>
    </w:rPr>
  </w:style>
  <w:style w:type="paragraph" w:customStyle="1" w:styleId="Huisstijl-Titel">
    <w:name w:val="Huisstijl-Titel"/>
    <w:basedOn w:val="Standaard"/>
    <w:rsid w:val="00980EB1"/>
    <w:rPr>
      <w:b/>
      <w:noProof/>
      <w:sz w:val="28"/>
    </w:rPr>
  </w:style>
  <w:style w:type="paragraph" w:customStyle="1" w:styleId="Huisstijl-ExtraTekst">
    <w:name w:val="Huisstijl-ExtraTekst"/>
    <w:basedOn w:val="Huisstijl-Titel"/>
    <w:rsid w:val="00980EB1"/>
    <w:rPr>
      <w:sz w:val="20"/>
    </w:rPr>
  </w:style>
  <w:style w:type="paragraph" w:customStyle="1" w:styleId="Huisstijl-Nummering">
    <w:name w:val="Huisstijl-Nummering"/>
    <w:basedOn w:val="Standaard"/>
    <w:rsid w:val="00980EB1"/>
    <w:pPr>
      <w:jc w:val="right"/>
    </w:pPr>
    <w:rPr>
      <w:noProof/>
      <w:sz w:val="15"/>
    </w:rPr>
  </w:style>
  <w:style w:type="character" w:customStyle="1" w:styleId="Huisstijl-ReferentieGegevens">
    <w:name w:val="Huisstijl-ReferentieGegevens"/>
    <w:basedOn w:val="Standaardalinea-lettertype"/>
    <w:rsid w:val="00980EB1"/>
    <w:rPr>
      <w:rFonts w:ascii="Arial" w:hAnsi="Arial"/>
      <w:noProof/>
      <w:sz w:val="20"/>
    </w:rPr>
  </w:style>
  <w:style w:type="character" w:customStyle="1" w:styleId="Huisstijl-ReferentieKopje">
    <w:name w:val="Huisstijl-ReferentieKopje"/>
    <w:basedOn w:val="Standaardalinea-lettertype"/>
    <w:rsid w:val="00980EB1"/>
    <w:rPr>
      <w:rFonts w:ascii="Arial" w:hAnsi="Arial"/>
      <w:dstrike w:val="0"/>
      <w:noProof/>
      <w:sz w:val="15"/>
      <w:vertAlign w:val="baseline"/>
    </w:rPr>
  </w:style>
  <w:style w:type="paragraph" w:customStyle="1" w:styleId="Huisstijl-SubTitel">
    <w:name w:val="Huisstijl-SubTitel"/>
    <w:basedOn w:val="Huisstijl-Titel"/>
    <w:rsid w:val="00980EB1"/>
    <w:rPr>
      <w:sz w:val="24"/>
    </w:rPr>
  </w:style>
  <w:style w:type="character" w:styleId="Hyperlink">
    <w:name w:val="Hyperlink"/>
    <w:basedOn w:val="Standaardalinea-lettertype"/>
    <w:rsid w:val="00980EB1"/>
    <w:rPr>
      <w:rFonts w:cs="Times New Roman"/>
      <w:color w:val="0000FF"/>
      <w:u w:val="single"/>
    </w:rPr>
  </w:style>
  <w:style w:type="paragraph" w:styleId="Inhopg1">
    <w:name w:val="toc 1"/>
    <w:basedOn w:val="Standaard"/>
    <w:next w:val="Standaard"/>
    <w:semiHidden/>
    <w:rsid w:val="00980EB1"/>
    <w:pPr>
      <w:keepNext/>
      <w:tabs>
        <w:tab w:val="right" w:pos="7800"/>
      </w:tabs>
      <w:adjustRightInd/>
      <w:spacing w:before="280"/>
      <w:ind w:right="600" w:hanging="1320"/>
    </w:pPr>
    <w:rPr>
      <w:b/>
      <w:noProof/>
    </w:rPr>
  </w:style>
  <w:style w:type="paragraph" w:styleId="Inhopg2">
    <w:name w:val="toc 2"/>
    <w:basedOn w:val="Inhopg1"/>
    <w:next w:val="Standaard"/>
    <w:semiHidden/>
    <w:rsid w:val="00980EB1"/>
    <w:pPr>
      <w:keepNext w:val="0"/>
      <w:adjustRightInd w:val="0"/>
      <w:spacing w:before="0"/>
    </w:pPr>
    <w:rPr>
      <w:b w:val="0"/>
    </w:rPr>
  </w:style>
  <w:style w:type="paragraph" w:styleId="Inhopg3">
    <w:name w:val="toc 3"/>
    <w:basedOn w:val="Inhopg2"/>
    <w:next w:val="Standaard"/>
    <w:semiHidden/>
    <w:rsid w:val="00980EB1"/>
  </w:style>
  <w:style w:type="paragraph" w:styleId="Inhopg7">
    <w:name w:val="toc 7"/>
    <w:basedOn w:val="Standaard"/>
    <w:next w:val="Standaard"/>
    <w:semiHidden/>
    <w:rsid w:val="00980EB1"/>
    <w:pPr>
      <w:keepNext/>
      <w:tabs>
        <w:tab w:val="right" w:pos="7800"/>
      </w:tabs>
      <w:spacing w:before="280"/>
      <w:ind w:right="600"/>
    </w:pPr>
    <w:rPr>
      <w:b/>
      <w:noProof/>
    </w:rPr>
  </w:style>
  <w:style w:type="paragraph" w:styleId="Inhopg8">
    <w:name w:val="toc 8"/>
    <w:basedOn w:val="Inhopg7"/>
    <w:next w:val="Standaard"/>
    <w:semiHidden/>
    <w:rsid w:val="00980EB1"/>
    <w:pPr>
      <w:keepNext w:val="0"/>
      <w:spacing w:before="0"/>
    </w:pPr>
    <w:rPr>
      <w:b w:val="0"/>
    </w:rPr>
  </w:style>
  <w:style w:type="paragraph" w:styleId="Inhopg9">
    <w:name w:val="toc 9"/>
    <w:basedOn w:val="Inhopg8"/>
    <w:next w:val="Standaard"/>
    <w:semiHidden/>
    <w:rsid w:val="00980EB1"/>
  </w:style>
  <w:style w:type="paragraph" w:styleId="Koptekst">
    <w:name w:val="header"/>
    <w:basedOn w:val="Standaard"/>
    <w:link w:val="KoptekstChar"/>
    <w:rsid w:val="00980EB1"/>
    <w:pPr>
      <w:tabs>
        <w:tab w:val="center" w:pos="4320"/>
        <w:tab w:val="right" w:pos="8640"/>
      </w:tabs>
    </w:pPr>
  </w:style>
  <w:style w:type="character" w:customStyle="1" w:styleId="KoptekstChar">
    <w:name w:val="Koptekst Char"/>
    <w:basedOn w:val="Standaardalinea-lettertype"/>
    <w:link w:val="Koptekst"/>
    <w:rsid w:val="00980EB1"/>
    <w:rPr>
      <w:rFonts w:ascii="Arial" w:hAnsi="Arial" w:cs="Times New Roman"/>
      <w:sz w:val="20"/>
      <w:szCs w:val="20"/>
      <w:lang w:eastAsia="nl-NL"/>
    </w:rPr>
  </w:style>
  <w:style w:type="paragraph" w:styleId="Lijstopsomteken">
    <w:name w:val="List Bullet"/>
    <w:basedOn w:val="Standaard"/>
    <w:rsid w:val="00980EB1"/>
    <w:pPr>
      <w:numPr>
        <w:numId w:val="8"/>
      </w:numPr>
    </w:pPr>
    <w:rPr>
      <w:lang w:eastAsia="en-US"/>
    </w:rPr>
  </w:style>
  <w:style w:type="paragraph" w:styleId="Lijstopsomteken2">
    <w:name w:val="List Bullet 2"/>
    <w:basedOn w:val="Standaard"/>
    <w:rsid w:val="00980EB1"/>
    <w:pPr>
      <w:numPr>
        <w:numId w:val="10"/>
      </w:numPr>
    </w:pPr>
    <w:rPr>
      <w:lang w:eastAsia="en-US"/>
    </w:rPr>
  </w:style>
  <w:style w:type="paragraph" w:styleId="Lijstopsomteken3">
    <w:name w:val="List Bullet 3"/>
    <w:basedOn w:val="Standaard"/>
    <w:rsid w:val="00980EB1"/>
    <w:pPr>
      <w:numPr>
        <w:numId w:val="12"/>
      </w:numPr>
    </w:pPr>
    <w:rPr>
      <w:lang w:eastAsia="en-US"/>
    </w:rPr>
  </w:style>
  <w:style w:type="paragraph" w:styleId="Lijstnummering">
    <w:name w:val="List Number"/>
    <w:basedOn w:val="Standaard"/>
    <w:rsid w:val="00980EB1"/>
    <w:pPr>
      <w:numPr>
        <w:numId w:val="18"/>
      </w:numPr>
      <w:tabs>
        <w:tab w:val="left" w:pos="1225"/>
      </w:tabs>
    </w:pPr>
    <w:rPr>
      <w:lang w:eastAsia="en-US"/>
    </w:rPr>
  </w:style>
  <w:style w:type="paragraph" w:styleId="Lijstnummering2">
    <w:name w:val="List Number 2"/>
    <w:basedOn w:val="Standaard"/>
    <w:rsid w:val="00980EB1"/>
    <w:pPr>
      <w:numPr>
        <w:ilvl w:val="1"/>
        <w:numId w:val="18"/>
      </w:numPr>
    </w:pPr>
  </w:style>
  <w:style w:type="paragraph" w:styleId="Lijstnummering3">
    <w:name w:val="List Number 3"/>
    <w:basedOn w:val="Standaard"/>
    <w:rsid w:val="00980EB1"/>
    <w:pPr>
      <w:numPr>
        <w:ilvl w:val="2"/>
        <w:numId w:val="18"/>
      </w:numPr>
    </w:pPr>
  </w:style>
  <w:style w:type="paragraph" w:customStyle="1" w:styleId="Lijstalinea1">
    <w:name w:val="Lijstalinea1"/>
    <w:basedOn w:val="Standaard"/>
    <w:rsid w:val="00980EB1"/>
    <w:pPr>
      <w:adjustRightInd/>
      <w:spacing w:after="200" w:line="276" w:lineRule="auto"/>
      <w:ind w:left="720"/>
      <w:contextualSpacing/>
    </w:pPr>
    <w:rPr>
      <w:rFonts w:ascii="Calibri" w:hAnsi="Calibri"/>
      <w:sz w:val="22"/>
      <w:szCs w:val="22"/>
      <w:lang w:eastAsia="en-US"/>
    </w:rPr>
  </w:style>
  <w:style w:type="paragraph" w:styleId="Plattetekst">
    <w:name w:val="Body Text"/>
    <w:basedOn w:val="Standaard"/>
    <w:link w:val="PlattetekstChar"/>
    <w:rsid w:val="00980EB1"/>
    <w:pPr>
      <w:suppressAutoHyphens/>
      <w:adjustRightInd/>
      <w:spacing w:before="120"/>
    </w:pPr>
    <w:rPr>
      <w:rFonts w:cs="Arial"/>
      <w:lang w:val="en-GB" w:eastAsia="ar-SA"/>
    </w:rPr>
  </w:style>
  <w:style w:type="character" w:customStyle="1" w:styleId="PlattetekstChar">
    <w:name w:val="Platte tekst Char"/>
    <w:basedOn w:val="Standaardalinea-lettertype"/>
    <w:link w:val="Plattetekst"/>
    <w:rsid w:val="00980EB1"/>
    <w:rPr>
      <w:rFonts w:ascii="Arial" w:hAnsi="Arial" w:cs="Arial"/>
      <w:sz w:val="20"/>
      <w:szCs w:val="20"/>
      <w:lang w:val="en-GB" w:eastAsia="ar-SA"/>
    </w:rPr>
  </w:style>
  <w:style w:type="table" w:styleId="Tabelraster">
    <w:name w:val="Table Grid"/>
    <w:basedOn w:val="Standaardtabel"/>
    <w:rsid w:val="00980EB1"/>
    <w:pPr>
      <w:spacing w:after="0" w:line="240" w:lineRule="auto"/>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980EB1"/>
    <w:pPr>
      <w:tabs>
        <w:tab w:val="center" w:pos="4320"/>
        <w:tab w:val="right" w:pos="8640"/>
      </w:tabs>
    </w:pPr>
  </w:style>
  <w:style w:type="character" w:customStyle="1" w:styleId="VoettekstChar">
    <w:name w:val="Voettekst Char"/>
    <w:basedOn w:val="Standaardalinea-lettertype"/>
    <w:link w:val="Voettekst"/>
    <w:rsid w:val="00980EB1"/>
    <w:rPr>
      <w:rFonts w:ascii="Arial" w:hAnsi="Arial" w:cs="Times New Roman"/>
      <w:sz w:val="20"/>
      <w:szCs w:val="20"/>
      <w:lang w:eastAsia="nl-NL"/>
    </w:rPr>
  </w:style>
  <w:style w:type="character" w:customStyle="1" w:styleId="Kop6Char">
    <w:name w:val="Kop 6 Char"/>
    <w:basedOn w:val="Standaardalinea-lettertype"/>
    <w:link w:val="Kop6"/>
    <w:rsid w:val="0078086D"/>
    <w:rPr>
      <w:rFonts w:asciiTheme="majorHAnsi" w:eastAsiaTheme="majorEastAsia" w:hAnsiTheme="majorHAnsi" w:cstheme="majorBidi"/>
      <w:i/>
      <w:iCs/>
      <w:color w:val="243F60" w:themeColor="accent1" w:themeShade="7F"/>
      <w:sz w:val="20"/>
      <w:szCs w:val="20"/>
      <w:lang w:eastAsia="nl-NL"/>
    </w:rPr>
  </w:style>
  <w:style w:type="paragraph" w:styleId="Lijstalinea">
    <w:name w:val="List Paragraph"/>
    <w:basedOn w:val="Standaard"/>
    <w:uiPriority w:val="34"/>
    <w:qFormat/>
    <w:rsid w:val="00FA340A"/>
    <w:pPr>
      <w:numPr>
        <w:numId w:val="26"/>
      </w:numPr>
      <w:adjustRightInd/>
      <w:spacing w:line="276" w:lineRule="auto"/>
      <w:contextualSpacing/>
    </w:pPr>
    <w:rPr>
      <w:rFonts w:ascii="Calibri" w:hAnsi="Calibri"/>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328</Words>
  <Characters>1809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dc:creator>
  <cp:lastModifiedBy>Gerard Verelst</cp:lastModifiedBy>
  <cp:revision>3</cp:revision>
  <dcterms:created xsi:type="dcterms:W3CDTF">2021-01-20T14:52:00Z</dcterms:created>
  <dcterms:modified xsi:type="dcterms:W3CDTF">2021-01-27T15:23:00Z</dcterms:modified>
</cp:coreProperties>
</file>