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53A7" w:rsidRPr="00940EA5" w:rsidRDefault="00ED53A7" w:rsidP="00ED53A7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34380130"/>
      <w:r w:rsidRPr="00940EA5">
        <w:t>Bijlage 3</w:t>
      </w:r>
      <w:r w:rsidRPr="00940EA5">
        <w:tab/>
      </w:r>
      <w:r>
        <w:t>Inschrijvingsbiljet</w:t>
      </w:r>
      <w:bookmarkEnd w:id="0"/>
    </w:p>
    <w:p w:rsidR="00ED53A7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:rsidR="00ED53A7" w:rsidRPr="00940EA5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:rsidR="00ED53A7" w:rsidRPr="00940EA5" w:rsidRDefault="00ED53A7" w:rsidP="00ED53A7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>nummer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ED53A7" w:rsidRPr="00940EA5" w:rsidRDefault="00ED53A7" w:rsidP="00ED53A7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ED53A7" w:rsidRPr="00940EA5" w:rsidRDefault="00ED53A7" w:rsidP="00ED53A7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ED53A7" w:rsidRPr="00940EA5" w:rsidRDefault="00ED53A7" w:rsidP="00ED53A7">
      <w:pPr>
        <w:pStyle w:val="broodtekst"/>
        <w:spacing w:line="240" w:lineRule="auto"/>
      </w:pPr>
      <w:r w:rsidRPr="00940EA5">
        <w:tab/>
        <w:t xml:space="preserve">gevestigd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nummer van Inschrijving in het handelsregister,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dan wel een overeenkomstig register van het land van vestiging </w:t>
      </w:r>
    </w:p>
    <w:p w:rsidR="00ED53A7" w:rsidRPr="00940EA5" w:rsidRDefault="00ED53A7" w:rsidP="00ED53A7">
      <w:pPr>
        <w:pStyle w:val="broodtekst"/>
        <w:spacing w:line="240" w:lineRule="auto"/>
        <w:ind w:left="227"/>
      </w:pPr>
      <w:r w:rsidRPr="00940EA5">
        <w:t xml:space="preserve">van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</w:p>
    <w:p w:rsidR="00ED53A7" w:rsidRPr="00940EA5" w:rsidRDefault="00ED53A7" w:rsidP="00ED53A7">
      <w:pPr>
        <w:pStyle w:val="broodtekst"/>
        <w:spacing w:line="240" w:lineRule="auto"/>
      </w:pPr>
    </w:p>
    <w:p w:rsidR="00ED53A7" w:rsidRPr="007733D7" w:rsidRDefault="00ED53A7" w:rsidP="00ED53A7">
      <w:pPr>
        <w:pStyle w:val="broodtekst"/>
        <w:spacing w:line="240" w:lineRule="auto"/>
      </w:pPr>
      <w:r w:rsidRPr="007733D7">
        <w:t>verklaart voor perceel ……………</w:t>
      </w:r>
      <w:r>
        <w:t>……………………………………….</w:t>
      </w:r>
      <w:r w:rsidRPr="007733D7">
        <w:t>(verklaren) zich door ondertekening dezes bereid de uitvoering van zaaknummer 31151648 voor het leveren van T</w:t>
      </w:r>
      <w:r>
        <w:t xml:space="preserve">axateurs grondverwerving en/of </w:t>
      </w:r>
      <w:r w:rsidRPr="007733D7">
        <w:t>nadeelcompensatie</w:t>
      </w:r>
      <w:r>
        <w:rPr>
          <w:rStyle w:val="Verwijzingopmerking"/>
          <w:rFonts w:ascii="Arial" w:hAnsi="Arial"/>
        </w:rPr>
        <w:t xml:space="preserve"> </w:t>
      </w:r>
      <w:r w:rsidRPr="007733D7">
        <w:t>zoals omschreven in dit Beschrijvend document,</w:t>
      </w:r>
    </w:p>
    <w:p w:rsidR="00ED53A7" w:rsidRPr="007733D7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 w:rsidRPr="007733D7">
        <w:t>aan te nemen voor een uurtarief</w:t>
      </w:r>
      <w:r>
        <w:t xml:space="preserve"> in hele euro’s</w:t>
      </w:r>
      <w:r w:rsidRPr="007733D7">
        <w:t>, de omzetbelasting daarin niet begrepen, van:</w:t>
      </w:r>
    </w:p>
    <w:p w:rsidR="00ED53A7" w:rsidRPr="001C3612" w:rsidRDefault="00ED53A7" w:rsidP="00ED53A7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euro</w:t>
      </w:r>
      <w:r w:rsidRPr="001C3612">
        <w:rPr>
          <w:szCs w:val="18"/>
        </w:rPr>
        <w:t>)</w:t>
      </w:r>
      <w:r w:rsidRPr="001C3612">
        <w:rPr>
          <w:szCs w:val="18"/>
        </w:rPr>
        <w:tab/>
      </w:r>
    </w:p>
    <w:p w:rsidR="00ED53A7" w:rsidRDefault="00ED53A7" w:rsidP="00ED53A7">
      <w:pPr>
        <w:pStyle w:val="broodtekst"/>
        <w:spacing w:line="240" w:lineRule="auto"/>
      </w:pPr>
    </w:p>
    <w:p w:rsidR="00ED53A7" w:rsidRDefault="00ED53A7" w:rsidP="00ED53A7">
      <w:pPr>
        <w:autoSpaceDE w:val="0"/>
        <w:autoSpaceDN w:val="0"/>
        <w:adjustRightInd w:val="0"/>
        <w:spacing w:line="240" w:lineRule="auto"/>
      </w:pPr>
    </w:p>
    <w:p w:rsidR="00ED53A7" w:rsidRPr="00624825" w:rsidRDefault="00ED53A7" w:rsidP="00ED53A7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:rsidR="00ED53A7" w:rsidRPr="00624825" w:rsidRDefault="00ED53A7" w:rsidP="00ED53A7">
      <w:pPr>
        <w:pStyle w:val="broodtekst"/>
        <w:spacing w:line="240" w:lineRule="auto"/>
      </w:pPr>
      <w:r w:rsidRPr="00624825">
        <w:t>te vertegenwoordigen aan, de hierboven onder A) genoemde Inschrijver.</w:t>
      </w:r>
    </w:p>
    <w:p w:rsidR="00ED53A7" w:rsidRPr="00624825" w:rsidRDefault="00ED53A7" w:rsidP="00ED53A7">
      <w:pPr>
        <w:pStyle w:val="broodtekst"/>
        <w:spacing w:line="240" w:lineRule="auto"/>
      </w:pPr>
    </w:p>
    <w:p w:rsidR="00ED53A7" w:rsidRDefault="00ED53A7" w:rsidP="00ED53A7">
      <w:pPr>
        <w:spacing w:line="240" w:lineRule="auto"/>
        <w:rPr>
          <w:szCs w:val="20"/>
        </w:rPr>
      </w:pPr>
      <w:r>
        <w:br w:type="page"/>
      </w:r>
    </w:p>
    <w:p w:rsidR="00ED53A7" w:rsidRPr="00624825" w:rsidRDefault="00ED53A7" w:rsidP="00ED53A7">
      <w:pPr>
        <w:pStyle w:val="broodtekst"/>
        <w:spacing w:line="240" w:lineRule="auto"/>
      </w:pPr>
      <w:r w:rsidRPr="00624825">
        <w:lastRenderedPageBreak/>
        <w:t>Als contactpersoon, binnen de onder A) genoemde Inschrijver, met wie het contact over deze aanbesteding en Inschrijving zal lopen, wordt door Inschrijver(s) aangewezen:</w:t>
      </w:r>
    </w:p>
    <w:p w:rsidR="00ED53A7" w:rsidRPr="00624825" w:rsidRDefault="00ED53A7" w:rsidP="00ED53A7">
      <w:pPr>
        <w:pStyle w:val="broodtekst"/>
        <w:spacing w:line="240" w:lineRule="auto"/>
      </w:pPr>
    </w:p>
    <w:p w:rsidR="00ED53A7" w:rsidRPr="00F87CF4" w:rsidRDefault="00ED53A7" w:rsidP="00ED53A7">
      <w:pPr>
        <w:pStyle w:val="broodtekst"/>
        <w:spacing w:line="240" w:lineRule="auto"/>
      </w:pPr>
      <w:r w:rsidRPr="00F87CF4">
        <w:t>naam contactpersoon:</w:t>
      </w:r>
      <w:r w:rsidRPr="00F87CF4">
        <w:tab/>
      </w:r>
      <w:r w:rsidRPr="00F87CF4">
        <w:tab/>
        <w:t xml:space="preserve"> </w:t>
      </w:r>
    </w:p>
    <w:p w:rsidR="00ED53A7" w:rsidRPr="00F87CF4" w:rsidRDefault="00ED53A7" w:rsidP="00ED53A7">
      <w:pPr>
        <w:pStyle w:val="broodtekst"/>
        <w:spacing w:line="240" w:lineRule="auto"/>
      </w:pPr>
      <w:r w:rsidRPr="00F87CF4">
        <w:t>(</w:t>
      </w:r>
      <w:r w:rsidRPr="00F87CF4">
        <w:rPr>
          <w:i/>
        </w:rPr>
        <w:t>voornamen voluit</w:t>
      </w:r>
      <w:r w:rsidRPr="00F87CF4">
        <w:t xml:space="preserve">) </w:t>
      </w:r>
    </w:p>
    <w:p w:rsidR="00ED53A7" w:rsidRPr="00F87CF4" w:rsidRDefault="00ED53A7" w:rsidP="00ED53A7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:rsidR="00ED53A7" w:rsidRPr="00F87CF4" w:rsidRDefault="00ED53A7" w:rsidP="00ED53A7">
      <w:pPr>
        <w:pStyle w:val="broodtekst"/>
        <w:spacing w:line="240" w:lineRule="auto"/>
      </w:pPr>
      <w:r w:rsidRPr="00F87CF4">
        <w:t>functie contactpersoon:</w:t>
      </w:r>
    </w:p>
    <w:p w:rsidR="00ED53A7" w:rsidRPr="00F87CF4" w:rsidRDefault="00ED53A7" w:rsidP="00ED53A7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:rsidR="00ED53A7" w:rsidRPr="000E12DE" w:rsidRDefault="00ED53A7" w:rsidP="00ED53A7">
      <w:pPr>
        <w:pStyle w:val="broodtekst"/>
        <w:spacing w:line="240" w:lineRule="auto"/>
      </w:pPr>
      <w:r w:rsidRPr="000E12DE">
        <w:t>telefoonnummer:</w:t>
      </w:r>
    </w:p>
    <w:p w:rsidR="00ED53A7" w:rsidRPr="000E12DE" w:rsidRDefault="00ED53A7" w:rsidP="00ED53A7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:rsidR="00ED53A7" w:rsidRPr="000E12DE" w:rsidRDefault="00ED53A7" w:rsidP="00ED53A7">
      <w:pPr>
        <w:pStyle w:val="broodtekst"/>
        <w:spacing w:line="240" w:lineRule="auto"/>
      </w:pPr>
      <w:r w:rsidRPr="000E12DE">
        <w:t>e-mail:</w:t>
      </w:r>
    </w:p>
    <w:p w:rsidR="00ED53A7" w:rsidRPr="000E12DE" w:rsidRDefault="00ED53A7" w:rsidP="00ED53A7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:rsidR="00ED53A7" w:rsidRPr="000E12DE" w:rsidRDefault="00ED53A7" w:rsidP="00ED53A7">
      <w:pPr>
        <w:pStyle w:val="broodtekst"/>
        <w:spacing w:line="240" w:lineRule="auto"/>
      </w:pPr>
      <w:r w:rsidRPr="000E12DE">
        <w:tab/>
      </w:r>
    </w:p>
    <w:p w:rsidR="00ED53A7" w:rsidRPr="000E12DE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 w:rsidRPr="000E12DE"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:rsidR="00ED53A7" w:rsidRPr="00940EA5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:rsidR="00ED53A7" w:rsidRDefault="00ED53A7" w:rsidP="00ED53A7">
      <w:pPr>
        <w:pStyle w:val="broodtekst"/>
        <w:spacing w:line="240" w:lineRule="auto"/>
      </w:pPr>
    </w:p>
    <w:p w:rsidR="00ED53A7" w:rsidRPr="00DF297B" w:rsidRDefault="00ED53A7" w:rsidP="00ED53A7">
      <w:pPr>
        <w:pStyle w:val="broodtekst"/>
        <w:spacing w:line="240" w:lineRule="auto"/>
        <w:rPr>
          <w:b/>
        </w:rPr>
      </w:pPr>
      <w:r w:rsidRPr="00DF297B">
        <w:rPr>
          <w:b/>
        </w:rPr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elektronisch</w:t>
      </w:r>
      <w:r>
        <w:rPr>
          <w:b/>
        </w:rPr>
        <w:t xml:space="preserve"> of middels een natte handtekening</w:t>
      </w:r>
      <w:r w:rsidRPr="00DF297B">
        <w:rPr>
          <w:b/>
        </w:rPr>
        <w:t xml:space="preserve"> ondertekend te worden (zie paragraaf 3</w:t>
      </w:r>
      <w:r>
        <w:rPr>
          <w:b/>
        </w:rPr>
        <w:t>.5.2</w:t>
      </w:r>
      <w:r w:rsidRPr="00DF297B">
        <w:rPr>
          <w:b/>
        </w:rPr>
        <w:t xml:space="preserve"> voor meer informatie over de digitale handtekening).</w:t>
      </w:r>
    </w:p>
    <w:p w:rsidR="00ED53A7" w:rsidRPr="00940EA5" w:rsidRDefault="00ED53A7" w:rsidP="00ED53A7">
      <w:pPr>
        <w:pStyle w:val="broodtekst"/>
        <w:spacing w:line="240" w:lineRule="auto"/>
      </w:pPr>
      <w:r>
        <w:t xml:space="preserve"> </w:t>
      </w:r>
    </w:p>
    <w:p w:rsidR="00ED53A7" w:rsidRPr="00940EA5" w:rsidRDefault="00ED53A7" w:rsidP="00ED53A7">
      <w:pPr>
        <w:pStyle w:val="broodtekst"/>
        <w:spacing w:line="240" w:lineRule="auto"/>
      </w:pPr>
    </w:p>
    <w:p w:rsidR="00ED53A7" w:rsidRPr="00940EA5" w:rsidRDefault="00ED53A7" w:rsidP="00ED53A7">
      <w:pPr>
        <w:pStyle w:val="broodtekst"/>
        <w:spacing w:line="240" w:lineRule="auto"/>
      </w:pPr>
      <w:r>
        <w:pict>
          <v:rect id="_x0000_i1025" style="width:0;height:1.5pt" o:hralign="center" o:hrstd="t" o:hr="t" fillcolor="gray" stroked="f"/>
        </w:pict>
      </w:r>
    </w:p>
    <w:p w:rsidR="00ED53A7" w:rsidRPr="00940EA5" w:rsidRDefault="00ED53A7" w:rsidP="00ED53A7">
      <w:pPr>
        <w:pStyle w:val="broodtekst"/>
        <w:spacing w:line="240" w:lineRule="auto"/>
        <w:rPr>
          <w:sz w:val="16"/>
          <w:szCs w:val="16"/>
        </w:rPr>
      </w:pPr>
      <w:r w:rsidRPr="00940EA5">
        <w:rPr>
          <w:sz w:val="16"/>
          <w:szCs w:val="16"/>
        </w:rPr>
        <w:t xml:space="preserve">Het Inschrijvingsbiljet dient volledig ingevuld en ondertekend te zijn alvorens het wordt ingediend. </w:t>
      </w:r>
    </w:p>
    <w:p w:rsidR="00ED53A7" w:rsidRPr="00940EA5" w:rsidRDefault="00ED53A7" w:rsidP="00ED53A7">
      <w:pPr>
        <w:spacing w:line="240" w:lineRule="auto"/>
        <w:rPr>
          <w:sz w:val="20"/>
        </w:rPr>
      </w:pPr>
      <w:r w:rsidRPr="00940EA5">
        <w:rPr>
          <w:sz w:val="16"/>
          <w:szCs w:val="16"/>
        </w:rPr>
        <w:t xml:space="preserve">Indien dit biljet bij de invulvelden onvoldoende ruimte biedt, mag de beschikbare ruimte voor beantwoording worden uitgebreid. Onder geen beding mag de </w:t>
      </w:r>
      <w:proofErr w:type="spellStart"/>
      <w:r w:rsidRPr="00940EA5">
        <w:rPr>
          <w:sz w:val="16"/>
          <w:szCs w:val="16"/>
        </w:rPr>
        <w:t>modeltekst</w:t>
      </w:r>
      <w:proofErr w:type="spellEnd"/>
      <w:r w:rsidRPr="00940EA5">
        <w:rPr>
          <w:sz w:val="16"/>
          <w:szCs w:val="16"/>
        </w:rPr>
        <w:t xml:space="preserve"> van het biljet worden gewijzigd.</w:t>
      </w:r>
    </w:p>
    <w:p w:rsidR="003F5EB0" w:rsidRPr="003F5EB0" w:rsidRDefault="003F5EB0" w:rsidP="003F5EB0">
      <w:bookmarkStart w:id="1" w:name="_GoBack"/>
      <w:bookmarkEnd w:id="1"/>
    </w:p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53A7" w:rsidRDefault="00ED53A7" w:rsidP="0088501B">
      <w:r>
        <w:separator/>
      </w:r>
    </w:p>
  </w:endnote>
  <w:endnote w:type="continuationSeparator" w:id="0">
    <w:p w:rsidR="00ED53A7" w:rsidRDefault="00ED53A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53A7" w:rsidRDefault="00ED53A7" w:rsidP="0088501B">
      <w:r>
        <w:separator/>
      </w:r>
    </w:p>
  </w:footnote>
  <w:footnote w:type="continuationSeparator" w:id="0">
    <w:p w:rsidR="00ED53A7" w:rsidRDefault="00ED53A7" w:rsidP="0088501B">
      <w:r>
        <w:continuationSeparator/>
      </w:r>
    </w:p>
  </w:footnote>
  <w:footnote w:id="1">
    <w:p w:rsidR="00ED53A7" w:rsidRPr="00FF72F6" w:rsidRDefault="00ED53A7" w:rsidP="00ED53A7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</w:t>
      </w:r>
      <w:r>
        <w:t>I</w:t>
      </w:r>
      <w:r w:rsidRPr="00FF72F6">
        <w:t xml:space="preserve">nschrijvers te worden vermeld. Indien dit biljet onvoldoende ruimte biedt voor alle </w:t>
      </w:r>
      <w:r>
        <w:t>I</w:t>
      </w:r>
      <w:r w:rsidRPr="00FF72F6">
        <w:t xml:space="preserve">nschrijvers, dient de beschikbare ruimte door </w:t>
      </w:r>
      <w:r>
        <w:t>I</w:t>
      </w:r>
      <w:r w:rsidRPr="00FF72F6">
        <w:t>nschrijver(s) te worden uitgebreid met D), E), etc.</w:t>
      </w:r>
    </w:p>
  </w:footnote>
  <w:footnote w:id="2">
    <w:p w:rsidR="00ED53A7" w:rsidRPr="00FF72F6" w:rsidRDefault="00ED53A7" w:rsidP="00ED53A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:rsidR="00ED53A7" w:rsidRPr="00FF72F6" w:rsidRDefault="00ED53A7" w:rsidP="00ED53A7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:rsidR="00ED53A7" w:rsidRPr="00FF72F6" w:rsidRDefault="00ED53A7" w:rsidP="00ED53A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:rsidR="00ED53A7" w:rsidRPr="00FF72F6" w:rsidRDefault="00ED53A7" w:rsidP="00ED53A7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:rsidR="00ED53A7" w:rsidRPr="00FF72F6" w:rsidRDefault="00ED53A7" w:rsidP="00ED53A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 w:rsidRPr="00FF72F6">
        <w:t>Inschrijivingsprijs</w:t>
      </w:r>
      <w:proofErr w:type="spellEnd"/>
      <w:r w:rsidRPr="00FF72F6">
        <w:t xml:space="preserve"> in letter</w:t>
      </w:r>
      <w:r>
        <w:t>s.</w:t>
      </w:r>
    </w:p>
  </w:footnote>
  <w:footnote w:id="7">
    <w:p w:rsidR="00ED53A7" w:rsidRPr="007C79F3" w:rsidRDefault="00ED53A7" w:rsidP="00ED53A7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</w:t>
      </w:r>
      <w:r>
        <w:t>I</w:t>
      </w:r>
      <w:r w:rsidRPr="00F62A09">
        <w:t xml:space="preserve">nschrijvers dit </w:t>
      </w:r>
      <w:r>
        <w:t>Inschrijvings</w:t>
      </w:r>
      <w:r w:rsidRPr="00F62A09">
        <w:t xml:space="preserve">biljet rechtsgeldig te ondertekenen door de vertegenwoordigingsbevoegde ondertekenaar(s). Indien dit biljet onvoldoende ruimte biedt voor alle </w:t>
      </w:r>
      <w:r>
        <w:t>I</w:t>
      </w:r>
      <w:r w:rsidRPr="00F62A09">
        <w:t xml:space="preserve">nschrijvers en/of de vertegenwoordigingsbevoegde ondertekenaars, dient de beschikbare ruimte door </w:t>
      </w:r>
      <w:r>
        <w:t>I</w:t>
      </w:r>
      <w:r w:rsidRPr="00F62A09">
        <w:t>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10"/>
  </w:num>
  <w:num w:numId="2">
    <w:abstractNumId w:val="12"/>
  </w:num>
  <w:num w:numId="3">
    <w:abstractNumId w:val="28"/>
  </w:num>
  <w:num w:numId="4">
    <w:abstractNumId w:val="11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8"/>
  </w:num>
  <w:num w:numId="11">
    <w:abstractNumId w:val="6"/>
  </w:num>
  <w:num w:numId="12">
    <w:abstractNumId w:val="6"/>
  </w:num>
  <w:num w:numId="13">
    <w:abstractNumId w:val="29"/>
  </w:num>
  <w:num w:numId="14">
    <w:abstractNumId w:val="3"/>
  </w:num>
  <w:num w:numId="15">
    <w:abstractNumId w:val="17"/>
  </w:num>
  <w:num w:numId="16">
    <w:abstractNumId w:val="23"/>
  </w:num>
  <w:num w:numId="17">
    <w:abstractNumId w:val="9"/>
  </w:num>
  <w:num w:numId="18">
    <w:abstractNumId w:val="20"/>
  </w:num>
  <w:num w:numId="19">
    <w:abstractNumId w:val="30"/>
  </w:num>
  <w:num w:numId="20">
    <w:abstractNumId w:val="13"/>
  </w:num>
  <w:num w:numId="21">
    <w:abstractNumId w:val="22"/>
  </w:num>
  <w:num w:numId="22">
    <w:abstractNumId w:val="25"/>
  </w:num>
  <w:num w:numId="23">
    <w:abstractNumId w:val="18"/>
  </w:num>
  <w:num w:numId="24">
    <w:abstractNumId w:val="27"/>
  </w:num>
  <w:num w:numId="25">
    <w:abstractNumId w:val="26"/>
  </w:num>
  <w:num w:numId="26">
    <w:abstractNumId w:val="7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24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53A7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53A7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186AA81-37A5-4B8F-AF4E-DF43711DC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D53A7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ED53A7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ED53A7"/>
    <w:pPr>
      <w:pageBreakBefore/>
      <w:numPr>
        <w:numId w:val="3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qFormat/>
    <w:rsid w:val="00ED53A7"/>
    <w:pPr>
      <w:numPr>
        <w:ilvl w:val="1"/>
        <w:numId w:val="32"/>
      </w:numPr>
      <w:tabs>
        <w:tab w:val="clear" w:pos="0"/>
      </w:tabs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qFormat/>
    <w:rsid w:val="00ED53A7"/>
    <w:pPr>
      <w:numPr>
        <w:ilvl w:val="2"/>
        <w:numId w:val="32"/>
      </w:numPr>
      <w:tabs>
        <w:tab w:val="clear" w:pos="0"/>
      </w:tabs>
      <w:spacing w:before="240"/>
      <w:ind w:left="1224" w:hanging="504"/>
    </w:pPr>
    <w:rPr>
      <w:i/>
    </w:rPr>
  </w:style>
  <w:style w:type="character" w:styleId="Voetnootmarkering">
    <w:name w:val="footnote reference"/>
    <w:semiHidden/>
    <w:rsid w:val="00ED53A7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ED53A7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D53A7"/>
    <w:rPr>
      <w:rFonts w:ascii="Verdana" w:eastAsia="DejaVu Sans" w:hAnsi="Verdana" w:cs="Times New Roman"/>
      <w:sz w:val="13"/>
      <w:szCs w:val="20"/>
      <w:lang w:eastAsia="nl-NL"/>
    </w:rPr>
  </w:style>
  <w:style w:type="character" w:styleId="Verwijzingopmerking">
    <w:name w:val="annotation reference"/>
    <w:uiPriority w:val="99"/>
    <w:rsid w:val="00ED53A7"/>
    <w:rPr>
      <w:rFonts w:cs="Times New Roman"/>
      <w:sz w:val="16"/>
      <w:szCs w:val="16"/>
    </w:rPr>
  </w:style>
  <w:style w:type="character" w:customStyle="1" w:styleId="broodtekstChar3">
    <w:name w:val="broodtekst Char3"/>
    <w:link w:val="broodtekst"/>
    <w:locked/>
    <w:rsid w:val="00ED53A7"/>
    <w:rPr>
      <w:rFonts w:ascii="Verdana" w:eastAsia="DejaVu Sans" w:hAnsi="Verdana" w:cs="Times New Roman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ED53A7"/>
    <w:rPr>
      <w:rFonts w:ascii="Verdana" w:eastAsia="DejaVu Sans" w:hAnsi="Verdana" w:cs="Times New Roman"/>
      <w:sz w:val="24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Bokkem, Elsja van (CD)</dc:creator>
  <cp:keywords/>
  <dc:description/>
  <cp:lastModifiedBy>Bokkem, Elsja van (CD)</cp:lastModifiedBy>
  <cp:revision>1</cp:revision>
  <dcterms:created xsi:type="dcterms:W3CDTF">2020-03-16T16:04:00Z</dcterms:created>
  <dcterms:modified xsi:type="dcterms:W3CDTF">2020-03-16T16:05:00Z</dcterms:modified>
</cp:coreProperties>
</file>