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3C0" w:rsidRPr="00D923AD" w:rsidRDefault="009563C0" w:rsidP="009563C0">
      <w:pPr>
        <w:pStyle w:val="bijlage"/>
        <w:numPr>
          <w:ilvl w:val="0"/>
          <w:numId w:val="0"/>
        </w:numPr>
        <w:ind w:left="567"/>
        <w:rPr>
          <w:rFonts w:ascii="Corbel" w:hAnsi="Corbel"/>
          <w:sz w:val="28"/>
          <w:szCs w:val="28"/>
        </w:rPr>
      </w:pPr>
      <w:bookmarkStart w:id="0" w:name="_Ref190237808"/>
      <w:r w:rsidRPr="00D923AD">
        <w:rPr>
          <w:rFonts w:ascii="Corbel" w:hAnsi="Corbel"/>
          <w:sz w:val="28"/>
          <w:szCs w:val="28"/>
        </w:rPr>
        <w:t xml:space="preserve">Bijlage </w:t>
      </w:r>
      <w:r w:rsidR="00384057">
        <w:rPr>
          <w:rFonts w:ascii="Corbel" w:hAnsi="Corbel"/>
          <w:sz w:val="28"/>
          <w:szCs w:val="28"/>
        </w:rPr>
        <w:t>5</w:t>
      </w:r>
    </w:p>
    <w:bookmarkEnd w:id="0"/>
    <w:p w:rsidR="009563C0" w:rsidRDefault="00384057" w:rsidP="009563C0">
      <w:pPr>
        <w:pStyle w:val="kopbijlagevoorblad"/>
        <w:ind w:left="567"/>
        <w:jc w:val="left"/>
        <w:rPr>
          <w:rFonts w:ascii="Corbel" w:hAnsi="Corbel"/>
        </w:rPr>
      </w:pPr>
      <w:r>
        <w:rPr>
          <w:rFonts w:ascii="Corbel" w:hAnsi="Corbel"/>
        </w:rPr>
        <w:t>Formulieren</w:t>
      </w:r>
    </w:p>
    <w:p w:rsidR="001F6337" w:rsidRPr="009563C0" w:rsidRDefault="001F6337" w:rsidP="009563C0">
      <w:pPr>
        <w:pStyle w:val="kopbijlagevoorblad"/>
        <w:ind w:left="567"/>
        <w:jc w:val="left"/>
        <w:rPr>
          <w:rFonts w:ascii="Corbel" w:hAnsi="Corbel"/>
        </w:rPr>
      </w:pPr>
      <w:r w:rsidRPr="009563C0">
        <w:rPr>
          <w:rFonts w:ascii="Corbel" w:hAnsi="Corbel"/>
        </w:rPr>
        <w:br w:type="page"/>
      </w:r>
    </w:p>
    <w:p w:rsidR="001F6337" w:rsidRPr="00FD5A43" w:rsidRDefault="001F6337" w:rsidP="001F6337">
      <w:pPr>
        <w:pStyle w:val="BasistekstGemeenteAmsterdam"/>
        <w:spacing w:before="0" w:line="200" w:lineRule="atLeast"/>
      </w:pP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1F6337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1F6337" w:rsidRPr="00FD5A43" w:rsidRDefault="0046281D" w:rsidP="007B271A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Formulier A</w:t>
            </w:r>
          </w:p>
        </w:tc>
      </w:tr>
      <w:tr w:rsidR="001F6337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1F6337" w:rsidRPr="00FD5A43" w:rsidRDefault="001F6337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1F6337" w:rsidRPr="00FD5A43" w:rsidTr="007B271A">
        <w:tc>
          <w:tcPr>
            <w:tcW w:w="7825" w:type="dxa"/>
            <w:gridSpan w:val="2"/>
            <w:shd w:val="clear" w:color="auto" w:fill="auto"/>
          </w:tcPr>
          <w:p w:rsidR="001F6337" w:rsidRPr="00FD5A43" w:rsidRDefault="001F6337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p w:rsidR="001F6337" w:rsidRPr="00FD5A43" w:rsidRDefault="001F6337" w:rsidP="001F6337">
      <w:pPr>
        <w:pStyle w:val="BasistekstGemeenteAmsterdam"/>
        <w:spacing w:before="0" w:line="200" w:lineRule="atLeast"/>
      </w:pPr>
    </w:p>
    <w:p w:rsidR="001F6337" w:rsidRPr="00FD5A43" w:rsidRDefault="001F6337" w:rsidP="001F6337">
      <w:pPr>
        <w:spacing w:line="240" w:lineRule="atLeast"/>
      </w:pPr>
    </w:p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AB66B5" w:rsidRPr="00FD5A43" w:rsidTr="007B271A">
        <w:tc>
          <w:tcPr>
            <w:tcW w:w="2268" w:type="dxa"/>
          </w:tcPr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AB66B5" w:rsidRPr="00FD5A43" w:rsidRDefault="00AB66B5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AB66B5" w:rsidRPr="00FD5A43" w:rsidRDefault="00AB66B5" w:rsidP="007B271A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Persoonlijke gegevens</w:t>
            </w:r>
          </w:p>
        </w:tc>
      </w:tr>
      <w:tr w:rsidR="00AB66B5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AB66B5" w:rsidRPr="00FD5A43" w:rsidRDefault="00AB66B5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AB66B5" w:rsidRPr="00FD5A43" w:rsidRDefault="00AB66B5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AB66B5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AB66B5" w:rsidRPr="00FD5A43" w:rsidRDefault="00AB66B5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AB66B5" w:rsidRPr="00FD5A43" w:rsidRDefault="00AB66B5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AB66B5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en handtekening</w:t>
            </w:r>
          </w:p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AB66B5" w:rsidRPr="00FD5A43" w:rsidRDefault="00AB66B5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AB66B5" w:rsidRPr="00FD5A43" w:rsidRDefault="00AB66B5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AB66B5" w:rsidRPr="00FD5A43" w:rsidTr="007B271A">
        <w:tc>
          <w:tcPr>
            <w:tcW w:w="2268" w:type="dxa"/>
          </w:tcPr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</w:p>
          <w:p w:rsidR="00AB66B5" w:rsidRPr="00FD5A43" w:rsidRDefault="00AB66B5" w:rsidP="00AB66B5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AB66B5" w:rsidRPr="00FD5A43" w:rsidRDefault="00AB66B5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AB66B5" w:rsidRPr="00FD5A43" w:rsidRDefault="00AB66B5" w:rsidP="007B271A">
            <w:pPr>
              <w:pStyle w:val="Tussenkop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Checklist ingeleverde stukken</w:t>
            </w:r>
          </w:p>
          <w:p w:rsidR="00AB66B5" w:rsidRPr="00FD5A43" w:rsidRDefault="00AB66B5" w:rsidP="007B271A">
            <w:pPr>
              <w:pStyle w:val="formulierstandaard"/>
              <w:ind w:left="0"/>
              <w:rPr>
                <w:rFonts w:ascii="Corbel" w:hAnsi="Corbel"/>
                <w:sz w:val="21"/>
                <w:szCs w:val="21"/>
              </w:rPr>
            </w:pPr>
          </w:p>
          <w:p w:rsidR="00AB66B5" w:rsidRPr="00FD5A43" w:rsidRDefault="00AB66B5" w:rsidP="00AB66B5">
            <w:pPr>
              <w:pStyle w:val="formulierstandaard"/>
              <w:ind w:left="0"/>
              <w:rPr>
                <w:rFonts w:ascii="Corbel" w:hAnsi="Corbel"/>
                <w:sz w:val="21"/>
                <w:szCs w:val="21"/>
              </w:rPr>
            </w:pPr>
            <w:r w:rsidRPr="00FD5A43">
              <w:rPr>
                <w:rFonts w:ascii="Corbel" w:hAnsi="Corbel"/>
                <w:sz w:val="21"/>
                <w:szCs w:val="21"/>
              </w:rPr>
              <w:t xml:space="preserve">Deze checklist is een controle voor Opdrachtgever en </w:t>
            </w:r>
            <w:r w:rsidR="00473FA1">
              <w:rPr>
                <w:rFonts w:ascii="Corbel" w:hAnsi="Corbel"/>
                <w:sz w:val="21"/>
                <w:szCs w:val="21"/>
              </w:rPr>
              <w:t>Inschrijver</w:t>
            </w:r>
            <w:r w:rsidRPr="00FD5A43">
              <w:rPr>
                <w:rFonts w:ascii="Corbel" w:hAnsi="Corbel"/>
                <w:sz w:val="21"/>
                <w:szCs w:val="21"/>
              </w:rPr>
              <w:t xml:space="preserve"> op de volledigheid van </w:t>
            </w:r>
            <w:r w:rsidR="00806C28" w:rsidRPr="00AC50C2">
              <w:rPr>
                <w:rFonts w:ascii="Corbel" w:hAnsi="Corbel"/>
                <w:sz w:val="21"/>
                <w:szCs w:val="21"/>
              </w:rPr>
              <w:t xml:space="preserve">de </w:t>
            </w:r>
            <w:r w:rsidR="00806C28">
              <w:rPr>
                <w:rFonts w:ascii="Corbel" w:hAnsi="Corbel"/>
                <w:sz w:val="21"/>
                <w:szCs w:val="21"/>
              </w:rPr>
              <w:t>Inschrijving</w:t>
            </w:r>
            <w:r w:rsidRPr="00FD5A43">
              <w:rPr>
                <w:rFonts w:ascii="Corbel" w:hAnsi="Corbel"/>
                <w:sz w:val="21"/>
                <w:szCs w:val="21"/>
              </w:rPr>
              <w:t>. Gevraagde bijlagen voegt u toe achter het formulier.</w:t>
            </w:r>
          </w:p>
        </w:tc>
      </w:tr>
    </w:tbl>
    <w:p w:rsidR="00AB66B5" w:rsidRPr="00FD5A43" w:rsidRDefault="00AB66B5" w:rsidP="001F6337">
      <w:pPr>
        <w:spacing w:line="240" w:lineRule="atLeast"/>
      </w:pPr>
    </w:p>
    <w:tbl>
      <w:tblPr>
        <w:tblW w:w="10163" w:type="dxa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3"/>
        <w:gridCol w:w="992"/>
        <w:gridCol w:w="2268"/>
      </w:tblGrid>
      <w:tr w:rsidR="001F6337" w:rsidRPr="00FD5A43" w:rsidTr="007B271A">
        <w:trPr>
          <w:trHeight w:val="670"/>
        </w:trPr>
        <w:tc>
          <w:tcPr>
            <w:tcW w:w="690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1F6337" w:rsidRPr="00FD5A43" w:rsidRDefault="001F6337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>Onderwerp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1F6337" w:rsidRPr="00FD5A43" w:rsidRDefault="001F6337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>Achter tabblad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1F6337" w:rsidRPr="00FD5A43" w:rsidRDefault="001F6337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>Toegevoegd ja/nee</w:t>
            </w:r>
          </w:p>
        </w:tc>
      </w:tr>
      <w:tr w:rsidR="001F6337" w:rsidRPr="00FD5A43" w:rsidTr="007B271A">
        <w:tc>
          <w:tcPr>
            <w:tcW w:w="6903" w:type="dxa"/>
            <w:tcBorders>
              <w:top w:val="single" w:sz="24" w:space="0" w:color="auto"/>
            </w:tcBorders>
          </w:tcPr>
          <w:p w:rsidR="001F6337" w:rsidRPr="00806C28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  <w:lang w:val="fr-FR"/>
              </w:rPr>
            </w:pPr>
            <w:proofErr w:type="spellStart"/>
            <w:r w:rsidRPr="00806C28">
              <w:rPr>
                <w:rFonts w:ascii="Corbel" w:hAnsi="Corbel"/>
                <w:sz w:val="18"/>
                <w:szCs w:val="18"/>
                <w:lang w:val="fr-FR"/>
              </w:rPr>
              <w:t>Formulier</w:t>
            </w:r>
            <w:proofErr w:type="spellEnd"/>
            <w:r w:rsidRPr="00806C28">
              <w:rPr>
                <w:rFonts w:ascii="Corbel" w:hAnsi="Corbel"/>
                <w:sz w:val="18"/>
                <w:szCs w:val="18"/>
                <w:lang w:val="fr-FR"/>
              </w:rPr>
              <w:t xml:space="preserve"> A : Checklist </w:t>
            </w:r>
            <w:proofErr w:type="spellStart"/>
            <w:r w:rsidRPr="00806C28">
              <w:rPr>
                <w:rFonts w:ascii="Corbel" w:hAnsi="Corbel"/>
                <w:sz w:val="18"/>
                <w:szCs w:val="18"/>
                <w:lang w:val="fr-FR"/>
              </w:rPr>
              <w:t>ingeleverde</w:t>
            </w:r>
            <w:proofErr w:type="spellEnd"/>
            <w:r w:rsidRPr="00806C28">
              <w:rPr>
                <w:rFonts w:ascii="Corbel" w:hAnsi="Corbe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06C28">
              <w:rPr>
                <w:rFonts w:ascii="Corbel" w:hAnsi="Corbel"/>
                <w:sz w:val="18"/>
                <w:szCs w:val="18"/>
                <w:lang w:val="fr-FR"/>
              </w:rPr>
              <w:t>stukken</w:t>
            </w:r>
            <w:proofErr w:type="spellEnd"/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Tab 1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F6337" w:rsidRPr="00FD5A43" w:rsidTr="007B271A">
        <w:tc>
          <w:tcPr>
            <w:tcW w:w="6903" w:type="dxa"/>
            <w:shd w:val="clear" w:color="auto" w:fill="D9D9D9" w:themeFill="background1" w:themeFillShade="D9"/>
          </w:tcPr>
          <w:p w:rsidR="001F6337" w:rsidRPr="00FD5A43" w:rsidRDefault="001F6337" w:rsidP="00D765FC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Formulier B: Akkoord concept Raamovereenkomst</w:t>
            </w:r>
            <w:r w:rsidR="00867660">
              <w:rPr>
                <w:rFonts w:ascii="Corbel" w:hAnsi="Corbel"/>
                <w:sz w:val="18"/>
                <w:szCs w:val="18"/>
              </w:rPr>
              <w:t>,</w:t>
            </w:r>
            <w:r w:rsidRPr="00FD5A43">
              <w:rPr>
                <w:rFonts w:ascii="Corbel" w:hAnsi="Corbel"/>
                <w:sz w:val="18"/>
                <w:szCs w:val="18"/>
              </w:rPr>
              <w:t xml:space="preserve"> Algemene Inkoopvoorwaarden</w:t>
            </w:r>
            <w:r w:rsidR="00D765FC">
              <w:rPr>
                <w:rFonts w:ascii="Corbel" w:hAnsi="Corbel"/>
                <w:sz w:val="18"/>
                <w:szCs w:val="18"/>
              </w:rPr>
              <w:t>, Verwerkersovereenkomst</w:t>
            </w:r>
            <w:r w:rsidR="00867660">
              <w:rPr>
                <w:rFonts w:ascii="Corbel" w:hAnsi="Corbel"/>
                <w:sz w:val="18"/>
                <w:szCs w:val="18"/>
              </w:rPr>
              <w:t xml:space="preserve"> en </w:t>
            </w:r>
            <w:r w:rsidR="00D765FC">
              <w:rPr>
                <w:rFonts w:ascii="Corbel" w:hAnsi="Corbel"/>
                <w:sz w:val="18"/>
                <w:szCs w:val="18"/>
              </w:rPr>
              <w:t>c</w:t>
            </w:r>
            <w:r w:rsidR="00867660" w:rsidRPr="00867660">
              <w:rPr>
                <w:rFonts w:ascii="Corbel" w:hAnsi="Corbel"/>
                <w:sz w:val="18"/>
                <w:szCs w:val="18"/>
              </w:rPr>
              <w:t>onformiteitverklaring inhoudelijke eisen</w:t>
            </w:r>
          </w:p>
        </w:tc>
        <w:tc>
          <w:tcPr>
            <w:tcW w:w="992" w:type="dxa"/>
            <w:vMerge w:val="restart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Tab 2</w:t>
            </w:r>
          </w:p>
        </w:tc>
        <w:tc>
          <w:tcPr>
            <w:tcW w:w="2268" w:type="dxa"/>
            <w:vMerge w:val="restart"/>
          </w:tcPr>
          <w:p w:rsidR="001F6337" w:rsidRPr="00FD5A43" w:rsidRDefault="001F6337" w:rsidP="007B271A">
            <w:pPr>
              <w:pStyle w:val="formulierstandaard"/>
              <w:tabs>
                <w:tab w:val="num" w:pos="427"/>
              </w:tabs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F6337" w:rsidRPr="00FD5A43" w:rsidTr="007B271A">
        <w:tc>
          <w:tcPr>
            <w:tcW w:w="6903" w:type="dxa"/>
          </w:tcPr>
          <w:p w:rsidR="001F6337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Bijlage: Uniform Europees Aanbestedingsdocument</w:t>
            </w:r>
          </w:p>
          <w:p w:rsidR="00F577B0" w:rsidRPr="00FD5A43" w:rsidRDefault="00F577B0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Bijlage: Uittreksel Kamer van Koophandel (indien van toepassing)</w:t>
            </w:r>
          </w:p>
        </w:tc>
        <w:tc>
          <w:tcPr>
            <w:tcW w:w="992" w:type="dxa"/>
            <w:vMerge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1F6337" w:rsidRPr="00FD5A43" w:rsidRDefault="001F6337" w:rsidP="007B271A">
            <w:pPr>
              <w:pStyle w:val="formulierstandaard"/>
              <w:tabs>
                <w:tab w:val="num" w:pos="427"/>
              </w:tabs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F6337" w:rsidRPr="00FD5A43" w:rsidTr="007B271A">
        <w:tc>
          <w:tcPr>
            <w:tcW w:w="6903" w:type="dxa"/>
            <w:shd w:val="clear" w:color="auto" w:fill="D9D9D9" w:themeFill="background1" w:themeFillShade="D9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Formulier C: Opgave andere bedrijven uit holding die verzoeken deel te nemen (indien van toepassing)</w:t>
            </w:r>
          </w:p>
        </w:tc>
        <w:tc>
          <w:tcPr>
            <w:tcW w:w="992" w:type="dxa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Tab 3</w:t>
            </w:r>
          </w:p>
        </w:tc>
        <w:tc>
          <w:tcPr>
            <w:tcW w:w="2268" w:type="dxa"/>
          </w:tcPr>
          <w:p w:rsidR="001F6337" w:rsidRPr="00FD5A43" w:rsidRDefault="001F6337" w:rsidP="007B271A">
            <w:pPr>
              <w:pStyle w:val="formulierstandaard"/>
              <w:tabs>
                <w:tab w:val="num" w:pos="427"/>
              </w:tabs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F6337" w:rsidRPr="00FD5A43" w:rsidTr="007B271A">
        <w:tc>
          <w:tcPr>
            <w:tcW w:w="6903" w:type="dxa"/>
          </w:tcPr>
          <w:p w:rsidR="001F6337" w:rsidRPr="00FD5A43" w:rsidRDefault="001F6337" w:rsidP="00806C28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 xml:space="preserve">Formulier D: Verzekering verklaring verzekeringsmaatschappij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Tab 4</w:t>
            </w:r>
          </w:p>
        </w:tc>
        <w:tc>
          <w:tcPr>
            <w:tcW w:w="2268" w:type="dxa"/>
            <w:vMerge w:val="restart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F6337" w:rsidRPr="00FD5A43" w:rsidTr="007B271A">
        <w:tc>
          <w:tcPr>
            <w:tcW w:w="6903" w:type="dxa"/>
            <w:shd w:val="clear" w:color="auto" w:fill="D9D9D9" w:themeFill="background1" w:themeFillShade="D9"/>
          </w:tcPr>
          <w:p w:rsidR="001F6337" w:rsidRDefault="001F6337" w:rsidP="00806C28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 xml:space="preserve">Bijlage : Polis bedrijfsaansprakelijkheidsverzekering </w:t>
            </w:r>
          </w:p>
          <w:p w:rsidR="00E516E5" w:rsidRPr="00FD5A43" w:rsidRDefault="00E516E5" w:rsidP="00806C28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Bijlage: Financieel jaarverslag</w:t>
            </w:r>
          </w:p>
        </w:tc>
        <w:tc>
          <w:tcPr>
            <w:tcW w:w="992" w:type="dxa"/>
            <w:vMerge/>
            <w:shd w:val="clear" w:color="auto" w:fill="auto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D765FC" w:rsidRPr="00806C28" w:rsidTr="007B271A">
        <w:tc>
          <w:tcPr>
            <w:tcW w:w="6903" w:type="dxa"/>
          </w:tcPr>
          <w:p w:rsidR="00D765FC" w:rsidRPr="00806C28" w:rsidRDefault="00D765FC" w:rsidP="001821D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Formulier E: Referentie</w:t>
            </w:r>
          </w:p>
        </w:tc>
        <w:tc>
          <w:tcPr>
            <w:tcW w:w="992" w:type="dxa"/>
            <w:vMerge/>
            <w:shd w:val="clear" w:color="auto" w:fill="auto"/>
          </w:tcPr>
          <w:p w:rsidR="00D765FC" w:rsidRPr="00806C28" w:rsidRDefault="00D765FC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D765FC" w:rsidRPr="00806C28" w:rsidRDefault="00D765FC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1F6337" w:rsidRPr="00FD5A43" w:rsidTr="00806C28">
        <w:tc>
          <w:tcPr>
            <w:tcW w:w="6903" w:type="dxa"/>
            <w:shd w:val="clear" w:color="auto" w:fill="D9D9D9" w:themeFill="background1" w:themeFillShade="D9"/>
          </w:tcPr>
          <w:p w:rsidR="001F6337" w:rsidRPr="00FD5A43" w:rsidRDefault="001F6337" w:rsidP="00687A47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 xml:space="preserve">Formulier F : Uitwerking </w:t>
            </w:r>
            <w:r w:rsidR="00687A47">
              <w:rPr>
                <w:rFonts w:ascii="Corbel" w:hAnsi="Corbel"/>
                <w:sz w:val="18"/>
                <w:szCs w:val="18"/>
              </w:rPr>
              <w:t>gunning</w:t>
            </w:r>
            <w:r w:rsidRPr="00FD5A43">
              <w:rPr>
                <w:rFonts w:ascii="Corbel" w:hAnsi="Corbel"/>
                <w:sz w:val="18"/>
                <w:szCs w:val="18"/>
              </w:rPr>
              <w:t>criteria</w:t>
            </w:r>
          </w:p>
        </w:tc>
        <w:tc>
          <w:tcPr>
            <w:tcW w:w="992" w:type="dxa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  <w:lang w:val="fr-FR"/>
              </w:rPr>
            </w:pPr>
            <w:r w:rsidRPr="00FD5A43">
              <w:rPr>
                <w:rFonts w:ascii="Corbel" w:hAnsi="Corbel"/>
                <w:sz w:val="18"/>
                <w:szCs w:val="18"/>
                <w:lang w:val="fr-FR"/>
              </w:rPr>
              <w:t xml:space="preserve">Tab </w:t>
            </w:r>
            <w:r w:rsidR="00806C28">
              <w:rPr>
                <w:rFonts w:ascii="Corbel" w:hAnsi="Corbel"/>
                <w:sz w:val="18"/>
                <w:szCs w:val="18"/>
                <w:lang w:val="fr-FR"/>
              </w:rPr>
              <w:t>5</w:t>
            </w:r>
          </w:p>
        </w:tc>
        <w:tc>
          <w:tcPr>
            <w:tcW w:w="2268" w:type="dxa"/>
          </w:tcPr>
          <w:p w:rsidR="001F6337" w:rsidRPr="00FD5A43" w:rsidRDefault="001F6337" w:rsidP="007B271A">
            <w:pPr>
              <w:pStyle w:val="formulierstandaard"/>
              <w:spacing w:before="60" w:after="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</w:tbl>
    <w:p w:rsidR="001F6337" w:rsidRPr="00FD5A43" w:rsidRDefault="001F6337" w:rsidP="001F6337">
      <w:pPr>
        <w:pStyle w:val="BasistekstGemeenteAmsterdam"/>
      </w:pPr>
    </w:p>
    <w:p w:rsidR="001F6337" w:rsidRPr="00FD5A43" w:rsidRDefault="001F6337" w:rsidP="001F6337">
      <w:pPr>
        <w:spacing w:line="240" w:lineRule="atLeast"/>
      </w:pPr>
      <w:r w:rsidRPr="00FD5A43">
        <w:br w:type="page"/>
      </w: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5C7E51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5C7E51" w:rsidRPr="00FD5A43" w:rsidRDefault="0046281D" w:rsidP="007B271A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lastRenderedPageBreak/>
              <w:t>Formulier B</w:t>
            </w:r>
          </w:p>
        </w:tc>
      </w:tr>
      <w:tr w:rsidR="005C7E51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5C7E51" w:rsidRPr="00FD5A43" w:rsidRDefault="005C7E51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5C7E51" w:rsidRPr="00FD5A43" w:rsidTr="007B271A">
        <w:tc>
          <w:tcPr>
            <w:tcW w:w="7825" w:type="dxa"/>
            <w:gridSpan w:val="2"/>
            <w:shd w:val="clear" w:color="auto" w:fill="auto"/>
          </w:tcPr>
          <w:p w:rsidR="005C7E51" w:rsidRPr="00FD5A43" w:rsidRDefault="005C7E51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46281D" w:rsidRPr="00FD5A43" w:rsidTr="007B271A"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Persoonlijke gegevens</w:t>
            </w:r>
          </w:p>
        </w:tc>
      </w:tr>
      <w:tr w:rsidR="0046281D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46281D" w:rsidRPr="00FD5A43" w:rsidRDefault="0046281D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en handtekening</w:t>
            </w:r>
          </w:p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Tussenkop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Akkoord concept Raamovereenkomst</w:t>
            </w:r>
            <w:r w:rsidR="00642833">
              <w:rPr>
                <w:rFonts w:ascii="Corbel" w:hAnsi="Corbel"/>
              </w:rPr>
              <w:t>,</w:t>
            </w:r>
            <w:r w:rsidRPr="00FD5A43">
              <w:rPr>
                <w:rFonts w:ascii="Corbel" w:hAnsi="Corbel"/>
              </w:rPr>
              <w:t xml:space="preserve"> Algemene inkoopvoorwaarden</w:t>
            </w:r>
            <w:r w:rsidR="00D765FC">
              <w:rPr>
                <w:rFonts w:ascii="Corbel" w:hAnsi="Corbel"/>
              </w:rPr>
              <w:t>, Verwerkersovereenkomst</w:t>
            </w:r>
            <w:r w:rsidR="00642833">
              <w:rPr>
                <w:rFonts w:ascii="Corbel" w:hAnsi="Corbel"/>
              </w:rPr>
              <w:t xml:space="preserve"> en </w:t>
            </w:r>
            <w:r w:rsidR="00D765FC">
              <w:rPr>
                <w:rFonts w:ascii="Corbel" w:hAnsi="Corbel"/>
              </w:rPr>
              <w:t>c</w:t>
            </w:r>
            <w:r w:rsidR="00642833" w:rsidRPr="00F33DFC">
              <w:rPr>
                <w:rFonts w:ascii="Corbel" w:hAnsi="Corbel"/>
              </w:rPr>
              <w:t>onformiteitverklaring inhoudelijke eisen</w:t>
            </w:r>
            <w:r w:rsidR="00642833">
              <w:rPr>
                <w:rFonts w:ascii="Corbel" w:hAnsi="Corbel"/>
              </w:rPr>
              <w:t>.</w:t>
            </w:r>
          </w:p>
          <w:p w:rsidR="0046281D" w:rsidRPr="00FD5A43" w:rsidRDefault="0046281D" w:rsidP="007B271A">
            <w:pPr>
              <w:pStyle w:val="formulierstandaard"/>
              <w:ind w:left="0"/>
              <w:rPr>
                <w:rFonts w:ascii="Corbel" w:hAnsi="Corbel"/>
                <w:sz w:val="21"/>
                <w:szCs w:val="21"/>
              </w:rPr>
            </w:pPr>
          </w:p>
          <w:p w:rsidR="0046281D" w:rsidRPr="00FD5A43" w:rsidRDefault="0046281D" w:rsidP="007B271A">
            <w:pPr>
              <w:pStyle w:val="formulierstandaard"/>
              <w:spacing w:after="0" w:line="240" w:lineRule="auto"/>
              <w:ind w:left="0"/>
              <w:rPr>
                <w:rFonts w:ascii="Corbel" w:hAnsi="Corbel"/>
              </w:rPr>
            </w:pPr>
            <w:r w:rsidRPr="00FD5A43">
              <w:rPr>
                <w:rFonts w:ascii="Corbel" w:hAnsi="Corbel"/>
                <w:sz w:val="21"/>
                <w:szCs w:val="21"/>
              </w:rPr>
              <w:t xml:space="preserve">Het uitbrengen van een </w:t>
            </w:r>
            <w:r w:rsidR="00642833">
              <w:rPr>
                <w:rFonts w:ascii="Corbel" w:hAnsi="Corbel"/>
                <w:sz w:val="21"/>
                <w:szCs w:val="21"/>
              </w:rPr>
              <w:t>Inschrijving</w:t>
            </w:r>
            <w:r w:rsidRPr="00FD5A43">
              <w:rPr>
                <w:rFonts w:ascii="Corbel" w:hAnsi="Corbel"/>
                <w:sz w:val="21"/>
                <w:szCs w:val="21"/>
              </w:rPr>
              <w:t xml:space="preserve"> door </w:t>
            </w:r>
            <w:r w:rsidR="00473FA1">
              <w:rPr>
                <w:rFonts w:ascii="Corbel" w:hAnsi="Corbel"/>
                <w:sz w:val="21"/>
                <w:szCs w:val="21"/>
              </w:rPr>
              <w:t>Inschrijver</w:t>
            </w:r>
            <w:r w:rsidRPr="00FD5A43">
              <w:rPr>
                <w:rFonts w:ascii="Corbel" w:hAnsi="Corbel"/>
                <w:sz w:val="21"/>
                <w:szCs w:val="21"/>
              </w:rPr>
              <w:t xml:space="preserve"> houdt in dat alle voorwaarden, zoals vermeld in de concept Raamovereenkomst</w:t>
            </w:r>
            <w:r w:rsidR="00D765FC">
              <w:rPr>
                <w:rFonts w:ascii="Corbel" w:hAnsi="Corbel"/>
                <w:sz w:val="21"/>
                <w:szCs w:val="21"/>
              </w:rPr>
              <w:t>, A</w:t>
            </w:r>
            <w:r w:rsidRPr="00FD5A43">
              <w:rPr>
                <w:rFonts w:ascii="Corbel" w:hAnsi="Corbel"/>
                <w:sz w:val="21"/>
                <w:szCs w:val="21"/>
              </w:rPr>
              <w:t xml:space="preserve">lgemene inkoopvoorwaarden, </w:t>
            </w:r>
            <w:r w:rsidR="00D765FC">
              <w:rPr>
                <w:rFonts w:ascii="Corbel" w:hAnsi="Corbel"/>
                <w:sz w:val="21"/>
                <w:szCs w:val="21"/>
              </w:rPr>
              <w:t xml:space="preserve">Verwerkersovereenkomst, </w:t>
            </w:r>
            <w:r w:rsidRPr="00FD5A43">
              <w:rPr>
                <w:rFonts w:ascii="Corbel" w:hAnsi="Corbel"/>
                <w:sz w:val="21"/>
                <w:szCs w:val="21"/>
              </w:rPr>
              <w:t xml:space="preserve">eventueel gewijzigd in de Nota(‘s) van Inlichtingen, zijn geaccepteerd door </w:t>
            </w:r>
            <w:r w:rsidR="00473FA1">
              <w:rPr>
                <w:rFonts w:ascii="Corbel" w:hAnsi="Corbel"/>
                <w:sz w:val="21"/>
                <w:szCs w:val="21"/>
              </w:rPr>
              <w:t>Inschrijver</w:t>
            </w:r>
            <w:r w:rsidRPr="00FD5A43">
              <w:rPr>
                <w:rFonts w:ascii="Corbel" w:hAnsi="Corbel"/>
                <w:sz w:val="21"/>
                <w:szCs w:val="21"/>
              </w:rPr>
              <w:t>.</w:t>
            </w:r>
          </w:p>
          <w:p w:rsidR="0046281D" w:rsidRPr="00FD5A43" w:rsidRDefault="0046281D" w:rsidP="007B271A">
            <w:pPr>
              <w:pStyle w:val="formulierstandaard"/>
              <w:spacing w:after="0" w:line="240" w:lineRule="auto"/>
              <w:ind w:left="0"/>
              <w:rPr>
                <w:rFonts w:ascii="Corbel" w:hAnsi="Corbel"/>
              </w:rPr>
            </w:pPr>
          </w:p>
          <w:p w:rsidR="0046281D" w:rsidRPr="00FD5A43" w:rsidRDefault="00473FA1" w:rsidP="00642833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Inschrijver</w:t>
            </w:r>
            <w:r w:rsidR="0046281D" w:rsidRPr="00FD5A43">
              <w:rPr>
                <w:rFonts w:ascii="Corbel" w:hAnsi="Corbel"/>
                <w:sz w:val="21"/>
                <w:szCs w:val="21"/>
              </w:rPr>
              <w:t xml:space="preserve"> verklaart hierbij akkoord te zijn met de in deze aanbesteding gestelde voorwaarden</w:t>
            </w:r>
            <w:r w:rsidR="00642833">
              <w:rPr>
                <w:rFonts w:ascii="Corbel" w:hAnsi="Corbel"/>
                <w:sz w:val="21"/>
                <w:szCs w:val="21"/>
              </w:rPr>
              <w:t xml:space="preserve"> en </w:t>
            </w:r>
            <w:r w:rsidR="00642833" w:rsidRPr="00642833">
              <w:rPr>
                <w:rFonts w:ascii="Corbel" w:hAnsi="Corbel"/>
                <w:sz w:val="21"/>
                <w:szCs w:val="21"/>
              </w:rPr>
              <w:t xml:space="preserve">dat hij onvoorwaardelijk en ondubbelzinnig aan alle gestelde bepalingen uit de </w:t>
            </w:r>
            <w:r w:rsidR="00642833">
              <w:rPr>
                <w:rFonts w:ascii="Corbel" w:hAnsi="Corbel"/>
                <w:sz w:val="21"/>
                <w:szCs w:val="21"/>
              </w:rPr>
              <w:t>Aanbestedings</w:t>
            </w:r>
            <w:r w:rsidR="00642833" w:rsidRPr="00642833">
              <w:rPr>
                <w:rFonts w:ascii="Corbel" w:hAnsi="Corbel"/>
                <w:sz w:val="21"/>
                <w:szCs w:val="21"/>
              </w:rPr>
              <w:t>leidraad en de daarbij behorende bijlagen, inclusief de Nota’s van Inlichtingen, kan voldoen en akkoord gaat.</w:t>
            </w:r>
          </w:p>
        </w:tc>
      </w:tr>
    </w:tbl>
    <w:p w:rsidR="0046281D" w:rsidRPr="00FD5A43" w:rsidRDefault="0046281D"/>
    <w:p w:rsidR="0046281D" w:rsidRPr="00FD5A43" w:rsidRDefault="0046281D">
      <w:r w:rsidRPr="00FD5A43">
        <w:br w:type="page"/>
      </w: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46281D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46281D" w:rsidRPr="00FD5A43" w:rsidRDefault="0046281D" w:rsidP="007B271A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lastRenderedPageBreak/>
              <w:t>Formulier C</w:t>
            </w:r>
          </w:p>
        </w:tc>
      </w:tr>
      <w:tr w:rsidR="0046281D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46281D" w:rsidRPr="00FD5A43" w:rsidRDefault="0046281D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c>
          <w:tcPr>
            <w:tcW w:w="7825" w:type="dxa"/>
            <w:gridSpan w:val="2"/>
            <w:shd w:val="clear" w:color="auto" w:fill="auto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46281D" w:rsidRPr="00FD5A43" w:rsidTr="007B271A"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Persoonlijke gegevens</w:t>
            </w:r>
          </w:p>
        </w:tc>
      </w:tr>
      <w:tr w:rsidR="0046281D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46281D" w:rsidRPr="00FD5A43" w:rsidRDefault="0046281D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en handtekening</w:t>
            </w:r>
          </w:p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c>
          <w:tcPr>
            <w:tcW w:w="2268" w:type="dxa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46281D" w:rsidRPr="00FD5A43" w:rsidRDefault="0046281D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46281D" w:rsidRPr="00FD5A43" w:rsidRDefault="0046281D" w:rsidP="007B271A">
            <w:pPr>
              <w:pStyle w:val="TussenkopGemeenteAmsterdam"/>
              <w:rPr>
                <w:rFonts w:ascii="Corbel" w:hAnsi="Corbel"/>
                <w:sz w:val="21"/>
                <w:szCs w:val="21"/>
              </w:rPr>
            </w:pPr>
            <w:r w:rsidRPr="00FD5A43">
              <w:rPr>
                <w:rFonts w:ascii="Corbel" w:hAnsi="Corbel"/>
              </w:rPr>
              <w:t>Opgave andere bedrijven uit holding die verzoeken deel te nemen</w:t>
            </w:r>
          </w:p>
        </w:tc>
      </w:tr>
    </w:tbl>
    <w:tbl>
      <w:tblPr>
        <w:tblW w:w="0" w:type="auto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5"/>
        <w:gridCol w:w="7938"/>
      </w:tblGrid>
      <w:tr w:rsidR="00FD5A43" w:rsidRPr="00FD5A43" w:rsidTr="007B271A">
        <w:trPr>
          <w:cantSplit/>
        </w:trPr>
        <w:tc>
          <w:tcPr>
            <w:tcW w:w="222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FD5A43" w:rsidRPr="00FD5A43" w:rsidRDefault="00FD5A43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>Vraag</w:t>
            </w:r>
          </w:p>
        </w:tc>
        <w:tc>
          <w:tcPr>
            <w:tcW w:w="793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FD5A43" w:rsidRPr="00FD5A43" w:rsidRDefault="00FD5A43" w:rsidP="007B271A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 xml:space="preserve">Volledig in te vullen door </w:t>
            </w:r>
            <w:r w:rsidR="00473FA1">
              <w:rPr>
                <w:color w:val="FFFFFF" w:themeColor="background1"/>
                <w:sz w:val="21"/>
                <w:szCs w:val="21"/>
              </w:rPr>
              <w:t>Inschrijver</w:t>
            </w:r>
          </w:p>
        </w:tc>
      </w:tr>
      <w:tr w:rsidR="00FD5A43" w:rsidRPr="00FD5A43" w:rsidTr="007B271A">
        <w:trPr>
          <w:cantSplit/>
        </w:trPr>
        <w:tc>
          <w:tcPr>
            <w:tcW w:w="2225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Naam bedrijf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FD5A43" w:rsidRPr="00FD5A43" w:rsidTr="007B271A">
        <w:trPr>
          <w:cantSplit/>
        </w:trPr>
        <w:tc>
          <w:tcPr>
            <w:tcW w:w="2225" w:type="dxa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Vestigingsplaats</w:t>
            </w:r>
          </w:p>
        </w:tc>
        <w:tc>
          <w:tcPr>
            <w:tcW w:w="7938" w:type="dxa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FD5A43" w:rsidRPr="00FD5A43" w:rsidTr="007B271A">
        <w:trPr>
          <w:cantSplit/>
        </w:trPr>
        <w:tc>
          <w:tcPr>
            <w:tcW w:w="2225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 xml:space="preserve">Schrijft in als 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:rsidR="00FD5A43" w:rsidRPr="00FD5A43" w:rsidRDefault="00473FA1" w:rsidP="00D765FC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Inschrijver</w:t>
            </w:r>
            <w:r w:rsidR="00FD5A43" w:rsidRPr="00FD5A43">
              <w:rPr>
                <w:rFonts w:ascii="Corbel" w:hAnsi="Corbel"/>
                <w:sz w:val="18"/>
                <w:szCs w:val="18"/>
              </w:rPr>
              <w:t xml:space="preserve"> / </w:t>
            </w:r>
            <w:proofErr w:type="spellStart"/>
            <w:r w:rsidR="00FD5A43" w:rsidRPr="00FD5A43">
              <w:rPr>
                <w:rFonts w:ascii="Corbel" w:hAnsi="Corbel"/>
                <w:sz w:val="18"/>
                <w:szCs w:val="18"/>
              </w:rPr>
              <w:t>Combinant</w:t>
            </w:r>
            <w:proofErr w:type="spellEnd"/>
            <w:r w:rsidR="00FD5A43" w:rsidRPr="00FD5A43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</w:tr>
      <w:tr w:rsidR="00FD5A43" w:rsidRPr="00FD5A43" w:rsidTr="007B271A">
        <w:trPr>
          <w:cantSplit/>
        </w:trPr>
        <w:tc>
          <w:tcPr>
            <w:tcW w:w="2225" w:type="dxa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Naam bedrijf</w:t>
            </w:r>
          </w:p>
        </w:tc>
        <w:tc>
          <w:tcPr>
            <w:tcW w:w="7938" w:type="dxa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FD5A43" w:rsidRPr="00FD5A43" w:rsidTr="007B271A">
        <w:trPr>
          <w:cantSplit/>
        </w:trPr>
        <w:tc>
          <w:tcPr>
            <w:tcW w:w="2225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Vestigingsplaats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FD5A43" w:rsidRPr="00FD5A43" w:rsidTr="007B271A">
        <w:trPr>
          <w:cantSplit/>
        </w:trPr>
        <w:tc>
          <w:tcPr>
            <w:tcW w:w="2225" w:type="dxa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 xml:space="preserve">Schrijft in als </w:t>
            </w:r>
          </w:p>
        </w:tc>
        <w:tc>
          <w:tcPr>
            <w:tcW w:w="7938" w:type="dxa"/>
          </w:tcPr>
          <w:p w:rsidR="00FD5A43" w:rsidRPr="00FD5A43" w:rsidRDefault="00473FA1" w:rsidP="00D765FC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Inschrijver</w:t>
            </w:r>
            <w:r w:rsidR="00FD5A43" w:rsidRPr="00FD5A43">
              <w:rPr>
                <w:rFonts w:ascii="Corbel" w:hAnsi="Corbel"/>
                <w:sz w:val="18"/>
                <w:szCs w:val="18"/>
              </w:rPr>
              <w:t xml:space="preserve"> / </w:t>
            </w:r>
            <w:proofErr w:type="spellStart"/>
            <w:r w:rsidR="00FD5A43" w:rsidRPr="00FD5A43">
              <w:rPr>
                <w:rFonts w:ascii="Corbel" w:hAnsi="Corbel"/>
                <w:sz w:val="18"/>
                <w:szCs w:val="18"/>
              </w:rPr>
              <w:t>Combinant</w:t>
            </w:r>
            <w:proofErr w:type="spellEnd"/>
            <w:r w:rsidR="00FD5A43" w:rsidRPr="00FD5A43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</w:tr>
      <w:tr w:rsidR="00FD5A43" w:rsidRPr="00FD5A43" w:rsidTr="007B271A">
        <w:trPr>
          <w:cantSplit/>
        </w:trPr>
        <w:tc>
          <w:tcPr>
            <w:tcW w:w="2225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Naam bedrijf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FD5A43" w:rsidRPr="00FD5A43" w:rsidTr="007B271A">
        <w:trPr>
          <w:cantSplit/>
        </w:trPr>
        <w:tc>
          <w:tcPr>
            <w:tcW w:w="2225" w:type="dxa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>Vestigingsplaats</w:t>
            </w:r>
          </w:p>
        </w:tc>
        <w:tc>
          <w:tcPr>
            <w:tcW w:w="7938" w:type="dxa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FD5A43" w:rsidRPr="00FD5A43" w:rsidTr="007B271A">
        <w:trPr>
          <w:cantSplit/>
        </w:trPr>
        <w:tc>
          <w:tcPr>
            <w:tcW w:w="2225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 xml:space="preserve">Schrijft in als 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:rsidR="00FD5A43" w:rsidRPr="00FD5A43" w:rsidRDefault="00473FA1" w:rsidP="00D765FC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Inschrijver</w:t>
            </w:r>
            <w:r w:rsidR="00FD5A43" w:rsidRPr="00FD5A43">
              <w:rPr>
                <w:rFonts w:ascii="Corbel" w:hAnsi="Corbel"/>
                <w:sz w:val="18"/>
                <w:szCs w:val="18"/>
              </w:rPr>
              <w:t xml:space="preserve"> / </w:t>
            </w:r>
            <w:proofErr w:type="spellStart"/>
            <w:r w:rsidR="00FD5A43" w:rsidRPr="00FD5A43">
              <w:rPr>
                <w:rFonts w:ascii="Corbel" w:hAnsi="Corbel"/>
                <w:sz w:val="18"/>
                <w:szCs w:val="18"/>
              </w:rPr>
              <w:t>Combinant</w:t>
            </w:r>
            <w:proofErr w:type="spellEnd"/>
            <w:r w:rsidR="00FD5A43" w:rsidRPr="00FD5A43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</w:tr>
    </w:tbl>
    <w:p w:rsidR="00FD5A43" w:rsidRPr="00FD5A43" w:rsidRDefault="00FD5A43"/>
    <w:tbl>
      <w:tblPr>
        <w:tblStyle w:val="TabelstijlformulierenGemeenteAmsterdam"/>
        <w:tblW w:w="10205" w:type="dxa"/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FD5A43" w:rsidRPr="00FD5A43" w:rsidTr="007B271A">
        <w:tc>
          <w:tcPr>
            <w:tcW w:w="2268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sdt>
          <w:sdtPr>
            <w:rPr>
              <w:rFonts w:ascii="Corbel" w:hAnsi="Corbel" w:cs="Maiandra GD"/>
              <w:color w:val="000000" w:themeColor="text1"/>
              <w:sz w:val="17"/>
              <w:szCs w:val="18"/>
            </w:rPr>
            <w:id w:val="-617216803"/>
            <w:placeholder>
              <w:docPart w:val="A2824F9F98F040EB8202D9E419D39D39"/>
            </w:placeholder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7824" w:type="dxa"/>
              </w:tcPr>
              <w:p w:rsidR="00FD5A43" w:rsidRPr="00FD5A43" w:rsidRDefault="00473FA1" w:rsidP="007B271A">
                <w:pPr>
                  <w:pStyle w:val="formulierstandaard"/>
                  <w:spacing w:after="0" w:line="240" w:lineRule="auto"/>
                  <w:ind w:left="0"/>
                  <w:rPr>
                    <w:rFonts w:ascii="Corbel" w:hAnsi="Corbel"/>
                    <w:sz w:val="21"/>
                    <w:szCs w:val="21"/>
                  </w:rPr>
                </w:pPr>
                <w:r>
                  <w:rPr>
                    <w:rFonts w:ascii="Corbel" w:hAnsi="Corbel"/>
                    <w:sz w:val="21"/>
                    <w:szCs w:val="21"/>
                  </w:rPr>
                  <w:t>Inschrijver</w:t>
                </w:r>
                <w:r w:rsidR="00FD5A43" w:rsidRPr="00FD5A43">
                  <w:rPr>
                    <w:rFonts w:ascii="Corbel" w:hAnsi="Corbel"/>
                    <w:sz w:val="21"/>
                    <w:szCs w:val="21"/>
                  </w:rPr>
                  <w:t xml:space="preserve"> verklaart hierbij dat:</w:t>
                </w:r>
              </w:p>
              <w:p w:rsidR="00FD5A43" w:rsidRPr="00FD5A43" w:rsidRDefault="00FD5A43" w:rsidP="00FD5A43">
                <w:pPr>
                  <w:pStyle w:val="Opsommingbolletje1eniveauGemeenteAmsterdam"/>
                  <w:numPr>
                    <w:ilvl w:val="0"/>
                    <w:numId w:val="32"/>
                  </w:numPr>
                  <w:rPr>
                    <w:rFonts w:ascii="Corbel" w:hAnsi="Corbel"/>
                    <w:sz w:val="21"/>
                    <w:szCs w:val="21"/>
                  </w:rPr>
                </w:pPr>
                <w:r w:rsidRPr="00FD5A43">
                  <w:rPr>
                    <w:rFonts w:ascii="Corbel" w:hAnsi="Corbel"/>
                    <w:sz w:val="21"/>
                    <w:szCs w:val="21"/>
                  </w:rPr>
                  <w:t>hij alle bedrijven uit zijn holding die in enige hoedanigheid inschrijven voor deze aanbesteding heeft opgegeven;</w:t>
                </w:r>
              </w:p>
              <w:p w:rsidR="00FD5A43" w:rsidRPr="00FD5A43" w:rsidRDefault="00FD5A43" w:rsidP="00D765FC">
                <w:pPr>
                  <w:pStyle w:val="Opsommingbolletje1eniveauGemeenteAmsterdam"/>
                  <w:numPr>
                    <w:ilvl w:val="0"/>
                    <w:numId w:val="32"/>
                  </w:numPr>
                  <w:rPr>
                    <w:rFonts w:ascii="Corbel" w:hAnsi="Corbel"/>
                    <w:sz w:val="21"/>
                    <w:szCs w:val="21"/>
                  </w:rPr>
                </w:pPr>
                <w:r w:rsidRPr="00FD5A43">
                  <w:rPr>
                    <w:rFonts w:ascii="Corbel" w:hAnsi="Corbel"/>
                    <w:sz w:val="21"/>
                    <w:szCs w:val="21"/>
                  </w:rPr>
                  <w:t xml:space="preserve">hij zijn </w:t>
                </w:r>
                <w:r w:rsidR="00D765FC">
                  <w:rPr>
                    <w:rFonts w:ascii="Corbel" w:hAnsi="Corbel"/>
                    <w:sz w:val="21"/>
                    <w:szCs w:val="21"/>
                  </w:rPr>
                  <w:t xml:space="preserve">Inschrijving </w:t>
                </w:r>
                <w:r w:rsidRPr="00FD5A43">
                  <w:rPr>
                    <w:rFonts w:ascii="Corbel" w:hAnsi="Corbel"/>
                    <w:sz w:val="21"/>
                    <w:szCs w:val="21"/>
                  </w:rPr>
                  <w:t xml:space="preserve">onafhankelijk van deze bedrijven heeft opgesteld en daarbij geen inzicht heeft gegeven in zijn aanbieding noch inhoudelijk weet heeft van de aanbieding van deze andere bedrijven. </w:t>
                </w:r>
              </w:p>
            </w:tc>
          </w:sdtContent>
        </w:sdt>
      </w:tr>
    </w:tbl>
    <w:p w:rsidR="0046281D" w:rsidRPr="00FD5A43" w:rsidRDefault="0046281D">
      <w:r w:rsidRPr="00FD5A43">
        <w:br w:type="page"/>
      </w: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46281D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46281D" w:rsidRPr="00FD5A43" w:rsidRDefault="0046281D" w:rsidP="007B271A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lastRenderedPageBreak/>
              <w:t>Formulier D</w:t>
            </w:r>
          </w:p>
        </w:tc>
      </w:tr>
      <w:tr w:rsidR="0046281D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46281D" w:rsidRPr="00FD5A43" w:rsidRDefault="0046281D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c>
          <w:tcPr>
            <w:tcW w:w="7825" w:type="dxa"/>
            <w:gridSpan w:val="2"/>
            <w:shd w:val="clear" w:color="auto" w:fill="auto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25853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  <w:gridCol w:w="7824"/>
        <w:gridCol w:w="7824"/>
      </w:tblGrid>
      <w:tr w:rsidR="00FD5A43" w:rsidRPr="00FD5A43" w:rsidTr="00FA4969">
        <w:trPr>
          <w:gridAfter w:val="2"/>
          <w:wAfter w:w="15648" w:type="dxa"/>
        </w:trPr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Persoonlijke gegevens</w:t>
            </w:r>
          </w:p>
        </w:tc>
      </w:tr>
      <w:tr w:rsidR="00FD5A43" w:rsidRPr="00FD5A43" w:rsidTr="00FA4969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rPr>
          <w:gridAfter w:val="2"/>
          <w:wAfter w:w="15648" w:type="dxa"/>
        </w:trPr>
        <w:tc>
          <w:tcPr>
            <w:tcW w:w="2268" w:type="dxa"/>
            <w:tcBorders>
              <w:top w:val="nil"/>
            </w:tcBorders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FA4969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rPr>
          <w:gridAfter w:val="2"/>
          <w:wAfter w:w="15648" w:type="dxa"/>
        </w:trPr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FA4969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rPr>
          <w:gridAfter w:val="2"/>
          <w:wAfter w:w="15648" w:type="dxa"/>
        </w:trPr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en handtekening</w:t>
            </w:r>
          </w:p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A4969" w:rsidRPr="00FD5A43" w:rsidTr="00FA4969">
        <w:trPr>
          <w:gridAfter w:val="2"/>
          <w:wAfter w:w="15648" w:type="dxa"/>
        </w:trPr>
        <w:tc>
          <w:tcPr>
            <w:tcW w:w="2268" w:type="dxa"/>
          </w:tcPr>
          <w:p w:rsidR="00FA4969" w:rsidRPr="00FD5A43" w:rsidRDefault="00FA4969" w:rsidP="00F84737">
            <w:pPr>
              <w:pStyle w:val="BasistekstGemeenteAmsterdam"/>
              <w:rPr>
                <w:rFonts w:ascii="Corbel" w:hAnsi="Corbel"/>
              </w:rPr>
            </w:pPr>
          </w:p>
          <w:p w:rsidR="00FA4969" w:rsidRPr="00FD5A43" w:rsidRDefault="00FA4969" w:rsidP="00F84737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A4969" w:rsidRPr="00FD5A43" w:rsidRDefault="00FA4969" w:rsidP="00F84737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A4969" w:rsidRPr="00FD5A43" w:rsidRDefault="00FA4969" w:rsidP="00F84737">
            <w:pPr>
              <w:pStyle w:val="Tussenkop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>Geschiktheidseis: Bedrijfsaansprakelijkheidsverzekering</w:t>
            </w:r>
          </w:p>
          <w:p w:rsidR="00FA4969" w:rsidRPr="00FD5A43" w:rsidRDefault="00FA4969" w:rsidP="00F84737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FA4969" w:rsidRPr="00FD5A43" w:rsidTr="00FA4969">
        <w:tc>
          <w:tcPr>
            <w:tcW w:w="2268" w:type="dxa"/>
          </w:tcPr>
          <w:p w:rsidR="00FA4969" w:rsidRPr="00FD5A43" w:rsidRDefault="00FA4969" w:rsidP="00FA4969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A4969" w:rsidRPr="00FD5A43" w:rsidRDefault="00FA4969" w:rsidP="00FA4969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A4969" w:rsidRPr="00FD5A43" w:rsidRDefault="00FA4969" w:rsidP="00FA4969">
            <w:pPr>
              <w:pStyle w:val="BasistekstGemeenteAmsterdam"/>
              <w:rPr>
                <w:rFonts w:ascii="Corbel" w:hAnsi="Corbel"/>
              </w:rPr>
            </w:pPr>
          </w:p>
          <w:p w:rsidR="00FA4969" w:rsidRPr="00FD5A43" w:rsidRDefault="00FA4969" w:rsidP="00FA4969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A4969" w:rsidRPr="00FD5A43" w:rsidRDefault="00FA4969" w:rsidP="00FA4969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A4969" w:rsidRPr="00FD5A43" w:rsidRDefault="00FA4969" w:rsidP="00FA4969">
            <w:pPr>
              <w:pStyle w:val="Tussenkop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>Geschiktheidseis: Referentie</w:t>
            </w:r>
          </w:p>
          <w:p w:rsidR="00FA4969" w:rsidRPr="00FD5A43" w:rsidRDefault="00FA4969" w:rsidP="00FA4969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</w:tbl>
    <w:p w:rsidR="00F955D6" w:rsidRDefault="00F955D6">
      <w:r>
        <w:br w:type="page"/>
      </w: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F955D6" w:rsidRPr="00FD5A43" w:rsidTr="00644DC2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F955D6" w:rsidRPr="00FD5A43" w:rsidRDefault="00F955D6" w:rsidP="00644DC2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lastRenderedPageBreak/>
              <w:t xml:space="preserve">Formulier </w:t>
            </w:r>
            <w:r>
              <w:rPr>
                <w:rFonts w:ascii="Corbel" w:hAnsi="Corbel"/>
              </w:rPr>
              <w:t>E</w:t>
            </w:r>
          </w:p>
        </w:tc>
      </w:tr>
      <w:tr w:rsidR="00F955D6" w:rsidRPr="00FD5A43" w:rsidTr="00644DC2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F955D6" w:rsidRPr="00FD5A43" w:rsidRDefault="00F955D6" w:rsidP="00644DC2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F955D6" w:rsidRPr="00FD5A43" w:rsidTr="00644DC2">
        <w:tc>
          <w:tcPr>
            <w:tcW w:w="7825" w:type="dxa"/>
            <w:gridSpan w:val="2"/>
            <w:shd w:val="clear" w:color="auto" w:fill="auto"/>
          </w:tcPr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F955D6" w:rsidRPr="00FD5A43" w:rsidTr="00644DC2">
        <w:tc>
          <w:tcPr>
            <w:tcW w:w="2268" w:type="dxa"/>
          </w:tcPr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955D6" w:rsidRPr="00FD5A43" w:rsidRDefault="00F955D6" w:rsidP="00644DC2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955D6" w:rsidRPr="00FD5A43" w:rsidRDefault="00F955D6" w:rsidP="00644DC2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Persoonlijke gegevens</w:t>
            </w:r>
          </w:p>
        </w:tc>
      </w:tr>
      <w:tr w:rsidR="00F955D6" w:rsidRPr="00FD5A43" w:rsidTr="00644DC2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955D6" w:rsidRPr="00FD5A43" w:rsidRDefault="00F955D6" w:rsidP="00644DC2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F955D6" w:rsidRPr="00FD5A43" w:rsidRDefault="00F955D6" w:rsidP="00644DC2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955D6" w:rsidRPr="00FD5A43" w:rsidTr="00644DC2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955D6" w:rsidRPr="00FD5A43" w:rsidRDefault="00F955D6" w:rsidP="00644DC2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955D6" w:rsidRPr="00FD5A43" w:rsidRDefault="00F955D6" w:rsidP="00644DC2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955D6" w:rsidRPr="00FD5A43" w:rsidTr="00644DC2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en handtekening</w:t>
            </w:r>
          </w:p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955D6" w:rsidRPr="00FD5A43" w:rsidRDefault="00F955D6" w:rsidP="00644DC2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955D6" w:rsidRPr="00FD5A43" w:rsidRDefault="00F955D6" w:rsidP="00644DC2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955D6" w:rsidRPr="00FD5A43" w:rsidTr="00644DC2">
        <w:tc>
          <w:tcPr>
            <w:tcW w:w="2268" w:type="dxa"/>
          </w:tcPr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</w:p>
          <w:p w:rsidR="00F955D6" w:rsidRPr="00FD5A43" w:rsidRDefault="00F955D6" w:rsidP="00644DC2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955D6" w:rsidRPr="00FD5A43" w:rsidRDefault="00F955D6" w:rsidP="00644DC2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955D6" w:rsidRPr="00FD5A43" w:rsidRDefault="00F955D6" w:rsidP="00644DC2">
            <w:pPr>
              <w:pStyle w:val="Tussenkop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>Geschiktheidseis: Referentie</w:t>
            </w:r>
          </w:p>
          <w:p w:rsidR="00F955D6" w:rsidRPr="00FD5A43" w:rsidRDefault="00F955D6" w:rsidP="00644DC2">
            <w:pPr>
              <w:pStyle w:val="formulierstandaard"/>
              <w:spacing w:after="0" w:line="240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</w:tbl>
    <w:tbl>
      <w:tblPr>
        <w:tblW w:w="0" w:type="auto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7301"/>
      </w:tblGrid>
      <w:tr w:rsidR="00525E40" w:rsidRPr="00FD5A43" w:rsidTr="00525E40">
        <w:trPr>
          <w:cantSplit/>
        </w:trPr>
        <w:tc>
          <w:tcPr>
            <w:tcW w:w="293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525E40" w:rsidRPr="00FD5A43" w:rsidRDefault="00525E40" w:rsidP="00644DC2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>
              <w:rPr>
                <w:color w:val="FFFFFF" w:themeColor="background1"/>
                <w:sz w:val="21"/>
                <w:szCs w:val="21"/>
              </w:rPr>
              <w:t>Referentie</w:t>
            </w:r>
          </w:p>
        </w:tc>
        <w:tc>
          <w:tcPr>
            <w:tcW w:w="730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525E40" w:rsidRPr="00FD5A43" w:rsidRDefault="00525E40" w:rsidP="00644DC2">
            <w:pPr>
              <w:pStyle w:val="BasistekstvetGemeenteAmsterdam"/>
              <w:rPr>
                <w:color w:val="FFFFFF" w:themeColor="background1"/>
                <w:sz w:val="21"/>
                <w:szCs w:val="21"/>
              </w:rPr>
            </w:pPr>
            <w:r w:rsidRPr="00FD5A43">
              <w:rPr>
                <w:color w:val="FFFFFF" w:themeColor="background1"/>
                <w:sz w:val="21"/>
                <w:szCs w:val="21"/>
              </w:rPr>
              <w:t xml:space="preserve">Volledig in te vullen door </w:t>
            </w:r>
            <w:r>
              <w:rPr>
                <w:color w:val="FFFFFF" w:themeColor="background1"/>
                <w:sz w:val="21"/>
                <w:szCs w:val="21"/>
              </w:rPr>
              <w:t>Inschrijver</w:t>
            </w:r>
          </w:p>
        </w:tc>
      </w:tr>
      <w:tr w:rsidR="00525E40" w:rsidRPr="00FD5A43" w:rsidTr="00525E40">
        <w:trPr>
          <w:cantSplit/>
        </w:trPr>
        <w:tc>
          <w:tcPr>
            <w:tcW w:w="2930" w:type="dxa"/>
            <w:shd w:val="clear" w:color="auto" w:fill="D9D9D9" w:themeFill="background1" w:themeFillShade="D9"/>
          </w:tcPr>
          <w:p w:rsidR="00525E40" w:rsidRPr="00FD5A43" w:rsidRDefault="00525E40" w:rsidP="00525E40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FD5A43">
              <w:rPr>
                <w:rFonts w:ascii="Corbel" w:hAnsi="Corbel"/>
                <w:sz w:val="18"/>
                <w:szCs w:val="18"/>
              </w:rPr>
              <w:t xml:space="preserve">Naam </w:t>
            </w:r>
            <w:r>
              <w:rPr>
                <w:rFonts w:ascii="Corbel" w:hAnsi="Corbel"/>
                <w:sz w:val="18"/>
                <w:szCs w:val="18"/>
              </w:rPr>
              <w:t xml:space="preserve">referent/organisatie </w:t>
            </w:r>
          </w:p>
        </w:tc>
        <w:tc>
          <w:tcPr>
            <w:tcW w:w="7301" w:type="dxa"/>
            <w:shd w:val="clear" w:color="auto" w:fill="D9D9D9" w:themeFill="background1" w:themeFillShade="D9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525E40" w:rsidRPr="00FD5A43" w:rsidTr="00525E40">
        <w:trPr>
          <w:cantSplit/>
        </w:trPr>
        <w:tc>
          <w:tcPr>
            <w:tcW w:w="2930" w:type="dxa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Contactpersoon en functie</w:t>
            </w:r>
          </w:p>
        </w:tc>
        <w:tc>
          <w:tcPr>
            <w:tcW w:w="7301" w:type="dxa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525E40" w:rsidRPr="00FD5A43" w:rsidTr="00525E40">
        <w:trPr>
          <w:cantSplit/>
        </w:trPr>
        <w:tc>
          <w:tcPr>
            <w:tcW w:w="2930" w:type="dxa"/>
            <w:shd w:val="clear" w:color="auto" w:fill="D9D9D9" w:themeFill="background1" w:themeFillShade="D9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Telefoonnummer</w:t>
            </w:r>
          </w:p>
        </w:tc>
        <w:tc>
          <w:tcPr>
            <w:tcW w:w="7301" w:type="dxa"/>
            <w:shd w:val="clear" w:color="auto" w:fill="D9D9D9" w:themeFill="background1" w:themeFillShade="D9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525E40" w:rsidRPr="00FD5A43" w:rsidTr="00525E40">
        <w:trPr>
          <w:cantSplit/>
        </w:trPr>
        <w:tc>
          <w:tcPr>
            <w:tcW w:w="2930" w:type="dxa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Emailadres</w:t>
            </w:r>
          </w:p>
        </w:tc>
        <w:tc>
          <w:tcPr>
            <w:tcW w:w="7301" w:type="dxa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  <w:tr w:rsidR="00525E40" w:rsidRPr="00FD5A43" w:rsidTr="00525E40">
        <w:trPr>
          <w:cantSplit/>
        </w:trPr>
        <w:tc>
          <w:tcPr>
            <w:tcW w:w="2930" w:type="dxa"/>
            <w:shd w:val="clear" w:color="auto" w:fill="D9D9D9" w:themeFill="background1" w:themeFillShade="D9"/>
          </w:tcPr>
          <w:p w:rsidR="00525E40" w:rsidRPr="00FD5A43" w:rsidRDefault="00525E40" w:rsidP="00E516E5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  <w:r w:rsidRPr="00525E40">
              <w:rPr>
                <w:rFonts w:ascii="Corbel" w:hAnsi="Corbel"/>
                <w:sz w:val="18"/>
                <w:szCs w:val="18"/>
              </w:rPr>
              <w:t xml:space="preserve">U voegt toe: </w:t>
            </w:r>
            <w:r w:rsidR="00E516E5">
              <w:rPr>
                <w:rFonts w:ascii="Corbel" w:hAnsi="Corbel"/>
                <w:sz w:val="18"/>
                <w:szCs w:val="18"/>
              </w:rPr>
              <w:t xml:space="preserve">de beschrijving van </w:t>
            </w:r>
            <w:r w:rsidR="00E516E5" w:rsidRPr="00E516E5">
              <w:rPr>
                <w:rFonts w:ascii="Corbel" w:hAnsi="Corbel"/>
                <w:sz w:val="18"/>
                <w:szCs w:val="18"/>
              </w:rPr>
              <w:t>één afgeronde referentieopdracht waarbij overheidsarchieven zijn geselecteerd en bewerkt met een minimale omvang van 250 meter</w:t>
            </w:r>
            <w:r w:rsidR="00C86C65">
              <w:rPr>
                <w:rFonts w:ascii="Corbel" w:hAnsi="Corbel"/>
                <w:sz w:val="18"/>
                <w:szCs w:val="18"/>
              </w:rPr>
              <w:t xml:space="preserve">, </w:t>
            </w:r>
            <w:r w:rsidR="00E516E5">
              <w:rPr>
                <w:rFonts w:ascii="Corbel" w:hAnsi="Corbel"/>
                <w:sz w:val="18"/>
                <w:szCs w:val="18"/>
              </w:rPr>
              <w:t>waarmee wordt aangetoond dat Inschrijver</w:t>
            </w:r>
            <w:r w:rsidR="00E516E5" w:rsidRPr="00E516E5">
              <w:rPr>
                <w:rFonts w:ascii="Corbel" w:hAnsi="Corbel"/>
                <w:sz w:val="18"/>
                <w:szCs w:val="18"/>
              </w:rPr>
              <w:t xml:space="preserve"> personeel </w:t>
            </w:r>
            <w:r w:rsidR="00E516E5">
              <w:rPr>
                <w:rFonts w:ascii="Corbel" w:hAnsi="Corbel"/>
                <w:sz w:val="18"/>
                <w:szCs w:val="18"/>
              </w:rPr>
              <w:t xml:space="preserve">kan leveren </w:t>
            </w:r>
            <w:r w:rsidR="00E516E5" w:rsidRPr="00E516E5">
              <w:rPr>
                <w:rFonts w:ascii="Corbel" w:hAnsi="Corbel"/>
                <w:sz w:val="18"/>
                <w:szCs w:val="18"/>
              </w:rPr>
              <w:t>dat in staat is overheidsarchieven te selecteren en te bewerken.</w:t>
            </w:r>
          </w:p>
        </w:tc>
        <w:tc>
          <w:tcPr>
            <w:tcW w:w="7301" w:type="dxa"/>
            <w:shd w:val="clear" w:color="auto" w:fill="D9D9D9" w:themeFill="background1" w:themeFillShade="D9"/>
          </w:tcPr>
          <w:p w:rsidR="00525E40" w:rsidRPr="00FD5A43" w:rsidRDefault="00525E40" w:rsidP="00644DC2">
            <w:pPr>
              <w:pStyle w:val="formulierstandaard"/>
              <w:spacing w:before="180" w:after="60" w:line="240" w:lineRule="auto"/>
              <w:ind w:left="0"/>
              <w:rPr>
                <w:rFonts w:ascii="Corbel" w:hAnsi="Corbel"/>
                <w:sz w:val="18"/>
                <w:szCs w:val="18"/>
              </w:rPr>
            </w:pPr>
          </w:p>
        </w:tc>
      </w:tr>
    </w:tbl>
    <w:p w:rsidR="000F5591" w:rsidRDefault="000F5591">
      <w:r>
        <w:br w:type="page"/>
      </w:r>
    </w:p>
    <w:p w:rsidR="0046281D" w:rsidRPr="00FD5A43" w:rsidRDefault="0046281D"/>
    <w:p w:rsidR="0046281D" w:rsidRPr="00FD5A43" w:rsidRDefault="0046281D"/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46281D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46281D" w:rsidRPr="00FD5A43" w:rsidRDefault="0046281D" w:rsidP="007B271A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 xml:space="preserve">Formulier </w:t>
            </w:r>
            <w:r w:rsidR="00F955D6">
              <w:rPr>
                <w:rFonts w:ascii="Corbel" w:hAnsi="Corbel"/>
              </w:rPr>
              <w:t>F</w:t>
            </w:r>
          </w:p>
        </w:tc>
      </w:tr>
      <w:tr w:rsidR="0046281D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46281D" w:rsidRPr="00FD5A43" w:rsidRDefault="0046281D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c>
          <w:tcPr>
            <w:tcW w:w="7825" w:type="dxa"/>
            <w:gridSpan w:val="2"/>
            <w:shd w:val="clear" w:color="auto" w:fill="auto"/>
          </w:tcPr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FD5A43" w:rsidRPr="00FD5A43" w:rsidTr="007B271A"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Persoonlijke gegevens</w:t>
            </w: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Datum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Naam en handtekening</w:t>
            </w:r>
          </w:p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>vertegenwoordiger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BD64DD">
            <w:pPr>
              <w:pStyle w:val="TussenkopGemeenteAmsterdam"/>
              <w:rPr>
                <w:rFonts w:ascii="Corbel" w:hAnsi="Corbel"/>
                <w:sz w:val="21"/>
                <w:szCs w:val="21"/>
              </w:rPr>
            </w:pPr>
            <w:r w:rsidRPr="00FD5A43">
              <w:rPr>
                <w:rFonts w:ascii="Corbel" w:hAnsi="Corbel"/>
              </w:rPr>
              <w:t xml:space="preserve">Uitwerking </w:t>
            </w:r>
            <w:r w:rsidR="00491056" w:rsidRPr="00491056">
              <w:rPr>
                <w:rFonts w:ascii="Corbel" w:hAnsi="Corbel"/>
              </w:rPr>
              <w:t>gunningscriteri</w:t>
            </w:r>
            <w:r w:rsidR="00491056">
              <w:rPr>
                <w:rFonts w:ascii="Corbel" w:hAnsi="Corbel"/>
              </w:rPr>
              <w:t>a</w:t>
            </w:r>
            <w:r w:rsidR="00BD64DD">
              <w:rPr>
                <w:rFonts w:ascii="Corbel" w:hAnsi="Corbel"/>
              </w:rPr>
              <w:t xml:space="preserve"> (gebruik van een eigen format is toegestaan)</w:t>
            </w:r>
          </w:p>
        </w:tc>
      </w:tr>
    </w:tbl>
    <w:p w:rsidR="00FD5A43" w:rsidRPr="00FD5A43" w:rsidRDefault="00FD5A43"/>
    <w:tbl>
      <w:tblPr>
        <w:tblW w:w="0" w:type="auto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3"/>
      </w:tblGrid>
      <w:tr w:rsidR="00FD5A43" w:rsidRPr="00FD5A43" w:rsidTr="007B271A">
        <w:trPr>
          <w:cantSplit/>
        </w:trPr>
        <w:tc>
          <w:tcPr>
            <w:tcW w:w="1016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FD5A43" w:rsidRPr="00FD5A43" w:rsidRDefault="00A67F0D" w:rsidP="00FD5A43">
            <w:pPr>
              <w:pStyle w:val="Kop6"/>
              <w:keepNext/>
              <w:keepLines/>
              <w:tabs>
                <w:tab w:val="clear" w:pos="1152"/>
              </w:tabs>
              <w:spacing w:before="0" w:after="0" w:line="240" w:lineRule="auto"/>
              <w:ind w:left="0" w:hanging="992"/>
              <w:rPr>
                <w:rFonts w:ascii="Corbel" w:hAnsi="Corbel"/>
                <w:b w:val="0"/>
                <w:color w:val="FFFFFF" w:themeColor="background1"/>
                <w:sz w:val="21"/>
                <w:szCs w:val="21"/>
              </w:rPr>
            </w:pPr>
            <w:r>
              <w:rPr>
                <w:rFonts w:ascii="Corbel" w:hAnsi="Corbel"/>
                <w:color w:val="FFFFFF" w:themeColor="background1"/>
                <w:sz w:val="21"/>
                <w:szCs w:val="21"/>
              </w:rPr>
              <w:t>G</w:t>
            </w:r>
            <w:r w:rsidRPr="00A67F0D">
              <w:rPr>
                <w:rFonts w:ascii="Corbel" w:hAnsi="Corbel"/>
                <w:color w:val="FFFFFF" w:themeColor="background1"/>
                <w:sz w:val="21"/>
                <w:szCs w:val="21"/>
              </w:rPr>
              <w:t>unnings</w:t>
            </w:r>
            <w:r w:rsidR="00FD5A43" w:rsidRPr="00FD5A43">
              <w:rPr>
                <w:rFonts w:ascii="Corbel" w:hAnsi="Corbel"/>
                <w:color w:val="FFFFFF" w:themeColor="background1"/>
                <w:sz w:val="21"/>
                <w:szCs w:val="21"/>
              </w:rPr>
              <w:t>criteria</w:t>
            </w:r>
          </w:p>
        </w:tc>
      </w:tr>
      <w:tr w:rsidR="00FD5A43" w:rsidRPr="00FD5A43" w:rsidTr="007B271A">
        <w:trPr>
          <w:cantSplit/>
        </w:trPr>
        <w:tc>
          <w:tcPr>
            <w:tcW w:w="101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FD5A43" w:rsidRPr="00FD5A43" w:rsidRDefault="00A67F0D" w:rsidP="00A67F0D">
            <w:pPr>
              <w:pStyle w:val="formulierstandaard"/>
              <w:spacing w:before="60" w:after="0"/>
              <w:ind w:left="0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G.</w:t>
            </w:r>
            <w:r w:rsidR="00FD5A43" w:rsidRPr="00FD5A43">
              <w:rPr>
                <w:rFonts w:ascii="Corbel" w:hAnsi="Corbel"/>
                <w:b/>
                <w:sz w:val="18"/>
                <w:szCs w:val="18"/>
              </w:rPr>
              <w:t xml:space="preserve">1 </w:t>
            </w:r>
            <w:r>
              <w:rPr>
                <w:rFonts w:ascii="Corbel" w:hAnsi="Corbel"/>
                <w:b/>
                <w:sz w:val="18"/>
                <w:szCs w:val="18"/>
              </w:rPr>
              <w:t>Plan va</w:t>
            </w:r>
            <w:r w:rsidR="00FD5A43" w:rsidRPr="00FD5A43">
              <w:rPr>
                <w:rFonts w:ascii="Corbel" w:hAnsi="Corbel"/>
                <w:b/>
                <w:sz w:val="18"/>
                <w:szCs w:val="18"/>
              </w:rPr>
              <w:t>n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 aanpak</w:t>
            </w:r>
            <w:r w:rsidR="00E516E5">
              <w:rPr>
                <w:rFonts w:ascii="Corbel" w:hAnsi="Corbel"/>
                <w:b/>
                <w:sz w:val="18"/>
                <w:szCs w:val="18"/>
              </w:rPr>
              <w:t xml:space="preserve"> implementatie</w:t>
            </w:r>
          </w:p>
        </w:tc>
      </w:tr>
      <w:tr w:rsidR="00FD5A43" w:rsidRPr="00897CB1" w:rsidTr="007B271A">
        <w:trPr>
          <w:cantSplit/>
        </w:trPr>
        <w:tc>
          <w:tcPr>
            <w:tcW w:w="10163" w:type="dxa"/>
          </w:tcPr>
          <w:p w:rsidR="00A67F0D" w:rsidRPr="00897CB1" w:rsidRDefault="00473FA1" w:rsidP="00FB5DFE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897CB1">
              <w:rPr>
                <w:rFonts w:ascii="Corbel" w:hAnsi="Corbel"/>
                <w:sz w:val="21"/>
                <w:szCs w:val="21"/>
              </w:rPr>
              <w:t>Inschrijver</w:t>
            </w:r>
            <w:r w:rsidR="00FD5A43" w:rsidRPr="00897CB1">
              <w:rPr>
                <w:rFonts w:ascii="Corbel" w:hAnsi="Corbel"/>
                <w:sz w:val="21"/>
                <w:szCs w:val="21"/>
              </w:rPr>
              <w:t xml:space="preserve"> </w:t>
            </w:r>
            <w:r w:rsidR="00E516E5" w:rsidRPr="00897CB1">
              <w:rPr>
                <w:rFonts w:ascii="Corbel" w:hAnsi="Corbel"/>
                <w:sz w:val="21"/>
                <w:szCs w:val="21"/>
              </w:rPr>
              <w:t>voegt hierna</w:t>
            </w:r>
            <w:r w:rsidR="00A67F0D" w:rsidRPr="00897CB1">
              <w:rPr>
                <w:rFonts w:ascii="Corbel" w:hAnsi="Corbel"/>
                <w:sz w:val="21"/>
                <w:szCs w:val="21"/>
              </w:rPr>
              <w:t xml:space="preserve"> zijn Plan van aanpak</w:t>
            </w:r>
            <w:r w:rsidR="00E516E5" w:rsidRPr="00897CB1">
              <w:rPr>
                <w:rFonts w:ascii="Corbel" w:hAnsi="Corbel"/>
                <w:sz w:val="21"/>
                <w:szCs w:val="21"/>
              </w:rPr>
              <w:t xml:space="preserve"> implementatie </w:t>
            </w:r>
            <w:r w:rsidR="00897CB1">
              <w:rPr>
                <w:rFonts w:ascii="Corbel" w:hAnsi="Corbel"/>
                <w:sz w:val="21"/>
                <w:szCs w:val="21"/>
              </w:rPr>
              <w:t>in</w:t>
            </w:r>
            <w:r w:rsidR="00A67F0D" w:rsidRPr="00897CB1">
              <w:rPr>
                <w:rFonts w:ascii="Corbel" w:hAnsi="Corbel"/>
                <w:sz w:val="21"/>
                <w:szCs w:val="21"/>
              </w:rPr>
              <w:t>.</w:t>
            </w:r>
          </w:p>
        </w:tc>
      </w:tr>
      <w:tr w:rsidR="00550206" w:rsidRPr="00550206" w:rsidTr="00DA4D71">
        <w:trPr>
          <w:cantSplit/>
        </w:trPr>
        <w:tc>
          <w:tcPr>
            <w:tcW w:w="10163" w:type="dxa"/>
            <w:shd w:val="clear" w:color="auto" w:fill="D9D9D9" w:themeFill="background1" w:themeFillShade="D9"/>
          </w:tcPr>
          <w:p w:rsidR="00550206" w:rsidRPr="00FD5A43" w:rsidRDefault="00550206" w:rsidP="00550206">
            <w:pPr>
              <w:pStyle w:val="formulierstandaard"/>
              <w:spacing w:before="60" w:after="0"/>
              <w:ind w:left="0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 xml:space="preserve">G.2 Prijs </w:t>
            </w:r>
            <w:r w:rsidR="000470FE">
              <w:rPr>
                <w:rFonts w:ascii="Corbel" w:hAnsi="Corbel"/>
                <w:b/>
                <w:sz w:val="18"/>
                <w:szCs w:val="18"/>
              </w:rPr>
              <w:t xml:space="preserve">voor dienstverlening bewerking </w:t>
            </w:r>
            <w:r>
              <w:rPr>
                <w:rFonts w:ascii="Corbel" w:hAnsi="Corbel"/>
                <w:b/>
                <w:sz w:val="18"/>
                <w:szCs w:val="18"/>
              </w:rPr>
              <w:t>per strekkende meter archief</w:t>
            </w:r>
          </w:p>
        </w:tc>
      </w:tr>
      <w:tr w:rsidR="00550206" w:rsidRPr="00FD5A43" w:rsidTr="00DA4D71">
        <w:trPr>
          <w:cantSplit/>
        </w:trPr>
        <w:tc>
          <w:tcPr>
            <w:tcW w:w="10163" w:type="dxa"/>
          </w:tcPr>
          <w:p w:rsidR="00550206" w:rsidRDefault="00C86C65" w:rsidP="00DA4D71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C86C65">
              <w:rPr>
                <w:rFonts w:ascii="Corbel" w:hAnsi="Corbel"/>
                <w:sz w:val="21"/>
                <w:szCs w:val="21"/>
              </w:rPr>
              <w:t xml:space="preserve">Inschrijver vult hierna zijn </w:t>
            </w:r>
            <w:r>
              <w:rPr>
                <w:rFonts w:ascii="Corbel" w:hAnsi="Corbel"/>
                <w:sz w:val="21"/>
                <w:szCs w:val="21"/>
              </w:rPr>
              <w:t>prijsaanbod in.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303"/>
              <w:gridCol w:w="2303"/>
              <w:gridCol w:w="2303"/>
              <w:gridCol w:w="2303"/>
            </w:tblGrid>
            <w:tr w:rsidR="00550206" w:rsidRPr="00550206" w:rsidTr="00DA4D71"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b/>
                      <w:sz w:val="19"/>
                      <w:szCs w:val="19"/>
                    </w:rPr>
                  </w:pPr>
                  <w:bookmarkStart w:id="1" w:name="_GoBack"/>
                  <w:bookmarkEnd w:id="1"/>
                  <w:r w:rsidRPr="000470FE">
                    <w:rPr>
                      <w:b/>
                      <w:sz w:val="19"/>
                      <w:szCs w:val="19"/>
                    </w:rPr>
                    <w:t>Omschrijving</w:t>
                  </w:r>
                </w:p>
              </w:tc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b/>
                      <w:sz w:val="19"/>
                      <w:szCs w:val="19"/>
                    </w:rPr>
                  </w:pPr>
                  <w:r w:rsidRPr="000470FE">
                    <w:rPr>
                      <w:b/>
                      <w:sz w:val="19"/>
                      <w:szCs w:val="19"/>
                    </w:rPr>
                    <w:t>Eenheid</w:t>
                  </w:r>
                </w:p>
              </w:tc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b/>
                      <w:sz w:val="19"/>
                      <w:szCs w:val="19"/>
                    </w:rPr>
                  </w:pPr>
                  <w:r w:rsidRPr="000470FE">
                    <w:rPr>
                      <w:b/>
                      <w:sz w:val="19"/>
                      <w:szCs w:val="19"/>
                    </w:rPr>
                    <w:t>Bedrag excl. BTW</w:t>
                  </w:r>
                </w:p>
              </w:tc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b/>
                      <w:sz w:val="19"/>
                      <w:szCs w:val="19"/>
                    </w:rPr>
                  </w:pPr>
                  <w:r w:rsidRPr="000470FE">
                    <w:rPr>
                      <w:b/>
                      <w:sz w:val="19"/>
                      <w:szCs w:val="19"/>
                    </w:rPr>
                    <w:t>Bedrag incl. BTW</w:t>
                  </w:r>
                </w:p>
              </w:tc>
            </w:tr>
            <w:tr w:rsidR="00550206" w:rsidRPr="00550206" w:rsidTr="00DA4D71"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sz w:val="19"/>
                      <w:szCs w:val="19"/>
                    </w:rPr>
                  </w:pPr>
                  <w:r w:rsidRPr="000470FE">
                    <w:rPr>
                      <w:sz w:val="19"/>
                      <w:szCs w:val="19"/>
                    </w:rPr>
                    <w:t>Bewerken Archieven</w:t>
                  </w:r>
                </w:p>
              </w:tc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sz w:val="19"/>
                      <w:szCs w:val="19"/>
                    </w:rPr>
                  </w:pPr>
                  <w:r w:rsidRPr="000470FE">
                    <w:rPr>
                      <w:sz w:val="19"/>
                      <w:szCs w:val="19"/>
                    </w:rPr>
                    <w:t>Strekkende meter</w:t>
                  </w:r>
                </w:p>
              </w:tc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2303" w:type="dxa"/>
                </w:tcPr>
                <w:p w:rsidR="00550206" w:rsidRPr="000470FE" w:rsidRDefault="00550206" w:rsidP="00550206">
                  <w:pPr>
                    <w:rPr>
                      <w:sz w:val="19"/>
                      <w:szCs w:val="19"/>
                    </w:rPr>
                  </w:pPr>
                </w:p>
              </w:tc>
            </w:tr>
          </w:tbl>
          <w:p w:rsidR="00550206" w:rsidRPr="00550206" w:rsidRDefault="00550206" w:rsidP="00550206">
            <w:pPr>
              <w:pStyle w:val="Normaalweb"/>
              <w:jc w:val="both"/>
              <w:rPr>
                <w:rFonts w:ascii="Corbel" w:hAnsi="Corbel"/>
                <w:sz w:val="21"/>
                <w:szCs w:val="21"/>
              </w:rPr>
            </w:pPr>
            <w:r w:rsidRPr="00550206">
              <w:rPr>
                <w:rFonts w:ascii="Corbel" w:hAnsi="Corbel"/>
                <w:sz w:val="21"/>
                <w:szCs w:val="21"/>
              </w:rPr>
              <w:t xml:space="preserve">Bij de invulling van de prijs dient u de volgende uitgangspunten te hanteren: </w:t>
            </w:r>
          </w:p>
          <w:p w:rsidR="00550206" w:rsidRPr="00550206" w:rsidRDefault="00550206" w:rsidP="00897CB1">
            <w:pPr>
              <w:pStyle w:val="Normaalweb"/>
              <w:numPr>
                <w:ilvl w:val="0"/>
                <w:numId w:val="40"/>
              </w:numPr>
              <w:tabs>
                <w:tab w:val="clear" w:pos="1571"/>
                <w:tab w:val="num" w:pos="589"/>
              </w:tabs>
              <w:spacing w:before="0" w:beforeAutospacing="0"/>
              <w:ind w:left="596" w:hanging="574"/>
              <w:jc w:val="both"/>
              <w:rPr>
                <w:rFonts w:ascii="Corbel" w:hAnsi="Corbel"/>
                <w:sz w:val="21"/>
                <w:szCs w:val="21"/>
              </w:rPr>
            </w:pPr>
            <w:r w:rsidRPr="00550206">
              <w:rPr>
                <w:rFonts w:ascii="Corbel" w:hAnsi="Corbel"/>
                <w:sz w:val="21"/>
                <w:szCs w:val="21"/>
              </w:rPr>
              <w:t xml:space="preserve">Alle prijzen zijn exclusief BTW en staan vast voor de looptijd van de </w:t>
            </w:r>
            <w:r w:rsidR="000470FE">
              <w:rPr>
                <w:rFonts w:ascii="Corbel" w:hAnsi="Corbel"/>
                <w:sz w:val="21"/>
                <w:szCs w:val="21"/>
              </w:rPr>
              <w:t>Raam</w:t>
            </w:r>
            <w:r w:rsidRPr="00550206">
              <w:rPr>
                <w:rFonts w:ascii="Corbel" w:hAnsi="Corbel"/>
                <w:sz w:val="21"/>
                <w:szCs w:val="21"/>
              </w:rPr>
              <w:t>overeenkomst.</w:t>
            </w:r>
          </w:p>
          <w:p w:rsidR="00550206" w:rsidRPr="00550206" w:rsidRDefault="00550206" w:rsidP="00897CB1">
            <w:pPr>
              <w:pStyle w:val="Normaalweb"/>
              <w:numPr>
                <w:ilvl w:val="0"/>
                <w:numId w:val="40"/>
              </w:numPr>
              <w:tabs>
                <w:tab w:val="clear" w:pos="1571"/>
                <w:tab w:val="num" w:pos="589"/>
              </w:tabs>
              <w:spacing w:before="0" w:beforeAutospacing="0"/>
              <w:ind w:left="596" w:hanging="574"/>
              <w:jc w:val="both"/>
              <w:rPr>
                <w:rFonts w:ascii="Corbel" w:hAnsi="Corbel"/>
                <w:sz w:val="21"/>
                <w:szCs w:val="21"/>
              </w:rPr>
            </w:pPr>
            <w:r w:rsidRPr="00550206">
              <w:rPr>
                <w:rFonts w:ascii="Corbel" w:hAnsi="Corbel"/>
                <w:sz w:val="21"/>
                <w:szCs w:val="21"/>
              </w:rPr>
              <w:t>Het betreft all-in tarieven: administratie, overhead, materiaal, reiskosten en/of -verblijf, verzekeringen, transport, belastingen, heffingen, kosten voor rapportage en overleg en eventuele overige kosten zijn bij de geoffreerde prijzen inbegrepen.</w:t>
            </w:r>
          </w:p>
          <w:p w:rsidR="00550206" w:rsidRPr="00550206" w:rsidRDefault="00550206" w:rsidP="00897CB1">
            <w:pPr>
              <w:pStyle w:val="Normaalweb"/>
              <w:numPr>
                <w:ilvl w:val="0"/>
                <w:numId w:val="40"/>
              </w:numPr>
              <w:tabs>
                <w:tab w:val="clear" w:pos="1571"/>
                <w:tab w:val="num" w:pos="589"/>
              </w:tabs>
              <w:spacing w:before="0" w:beforeAutospacing="0"/>
              <w:ind w:left="596" w:hanging="574"/>
              <w:jc w:val="both"/>
              <w:rPr>
                <w:rFonts w:ascii="Corbel" w:hAnsi="Corbel"/>
                <w:sz w:val="21"/>
                <w:szCs w:val="21"/>
              </w:rPr>
            </w:pPr>
            <w:r w:rsidRPr="00550206">
              <w:rPr>
                <w:rFonts w:ascii="Corbel" w:hAnsi="Corbel"/>
                <w:sz w:val="21"/>
                <w:szCs w:val="21"/>
              </w:rPr>
              <w:t>Niet in de prijzen opgenomen kosten zullen niet worden vergoed.</w:t>
            </w:r>
          </w:p>
          <w:p w:rsidR="00550206" w:rsidRPr="00550206" w:rsidRDefault="00550206" w:rsidP="00897CB1">
            <w:pPr>
              <w:pStyle w:val="Normaalweb"/>
              <w:numPr>
                <w:ilvl w:val="0"/>
                <w:numId w:val="40"/>
              </w:numPr>
              <w:tabs>
                <w:tab w:val="clear" w:pos="1571"/>
                <w:tab w:val="num" w:pos="589"/>
              </w:tabs>
              <w:spacing w:before="0" w:beforeAutospacing="0"/>
              <w:ind w:left="596" w:hanging="574"/>
              <w:jc w:val="both"/>
              <w:rPr>
                <w:rFonts w:ascii="Corbel" w:hAnsi="Corbel"/>
                <w:sz w:val="21"/>
                <w:szCs w:val="21"/>
              </w:rPr>
            </w:pPr>
            <w:r w:rsidRPr="00550206">
              <w:rPr>
                <w:rFonts w:ascii="Corbel" w:hAnsi="Corbel"/>
                <w:sz w:val="21"/>
                <w:szCs w:val="21"/>
              </w:rPr>
              <w:t>Inschrijvingen die in de ogen van de gemeente Amsterdam in verhouding tot de uit te voeren dienstverlening abnormaal laag lijkt, kan de gemeente Amsterdam (n</w:t>
            </w:r>
            <w:r w:rsidR="00897CB1">
              <w:rPr>
                <w:rFonts w:ascii="Corbel" w:hAnsi="Corbel"/>
                <w:sz w:val="21"/>
                <w:szCs w:val="21"/>
              </w:rPr>
              <w:t>a verificatie) terzijde leggen.</w:t>
            </w:r>
          </w:p>
          <w:p w:rsidR="00550206" w:rsidRDefault="00550206" w:rsidP="00897CB1">
            <w:r w:rsidRPr="00550206">
              <w:t xml:space="preserve">Manipulatief biedgedrag (het manipuleren van de beoordelingssystematiek doordat geen waarheidsgetrouwe opgave van realistische prijzen is gedaan) leidt tot ongeldigheid van uw </w:t>
            </w:r>
            <w:r w:rsidR="000470FE">
              <w:t>I</w:t>
            </w:r>
            <w:r w:rsidRPr="00550206">
              <w:t xml:space="preserve">nschrijving, omdat de </w:t>
            </w:r>
            <w:r w:rsidR="000470FE">
              <w:t>In</w:t>
            </w:r>
            <w:r w:rsidRPr="00550206">
              <w:t>schrijving naar zijn aard niet past binnen het kader van wat de gemeente Amsterdam heeft vastgesteld.</w:t>
            </w:r>
          </w:p>
          <w:p w:rsidR="00897CB1" w:rsidRPr="00FD5A43" w:rsidRDefault="00897CB1" w:rsidP="00897CB1">
            <w:pPr>
              <w:rPr>
                <w:sz w:val="18"/>
                <w:szCs w:val="18"/>
              </w:rPr>
            </w:pPr>
          </w:p>
        </w:tc>
      </w:tr>
    </w:tbl>
    <w:p w:rsidR="0046281D" w:rsidRPr="00FD5A43" w:rsidRDefault="0046281D">
      <w:r w:rsidRPr="00FD5A43">
        <w:br w:type="page"/>
      </w: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46281D" w:rsidRPr="00FD5A43" w:rsidTr="007B271A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46281D" w:rsidRPr="00FD5A43" w:rsidRDefault="0046281D" w:rsidP="00473FA1">
            <w:pPr>
              <w:pStyle w:val="Titel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lastRenderedPageBreak/>
              <w:t xml:space="preserve">Formulier </w:t>
            </w:r>
            <w:r w:rsidR="00FD5A43" w:rsidRPr="00FD5A43">
              <w:rPr>
                <w:rFonts w:ascii="Corbel" w:hAnsi="Corbel"/>
              </w:rPr>
              <w:t>G</w:t>
            </w:r>
          </w:p>
        </w:tc>
      </w:tr>
      <w:tr w:rsidR="0046281D" w:rsidRPr="00FD5A43" w:rsidTr="007B271A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46281D" w:rsidRPr="00FD5A43" w:rsidRDefault="0046281D" w:rsidP="007B271A">
            <w:pPr>
              <w:pStyle w:val="SubtitelGemeenteAmsterdam"/>
              <w:rPr>
                <w:rFonts w:ascii="Corbel" w:hAnsi="Corbel"/>
              </w:rPr>
            </w:pPr>
          </w:p>
        </w:tc>
      </w:tr>
      <w:tr w:rsidR="0046281D" w:rsidRPr="00FD5A43" w:rsidTr="007B271A">
        <w:tc>
          <w:tcPr>
            <w:tcW w:w="7825" w:type="dxa"/>
            <w:gridSpan w:val="2"/>
            <w:shd w:val="clear" w:color="auto" w:fill="auto"/>
          </w:tcPr>
          <w:p w:rsidR="00FD5A43" w:rsidRPr="00FD5A43" w:rsidRDefault="00FD5A43" w:rsidP="00FD5A43">
            <w:pPr>
              <w:pStyle w:val="AlineavoorafbeeldingGemeenteAmsterdam"/>
              <w:rPr>
                <w:rFonts w:ascii="Corbel" w:hAnsi="Corbel"/>
                <w:sz w:val="21"/>
                <w:szCs w:val="21"/>
              </w:rPr>
            </w:pPr>
            <w:r w:rsidRPr="00FD5A43">
              <w:rPr>
                <w:rFonts w:ascii="Corbel" w:hAnsi="Corbel"/>
                <w:sz w:val="21"/>
                <w:szCs w:val="21"/>
              </w:rPr>
              <w:t xml:space="preserve">Formulier te gebruiken bij het indienen van vragen, u hoeft het formulier niet te ondertekenen en niet nogmaals in te dienen als onderdeel van uw </w:t>
            </w:r>
            <w:r w:rsidR="00473FA1">
              <w:rPr>
                <w:rFonts w:ascii="Corbel" w:hAnsi="Corbel"/>
                <w:sz w:val="21"/>
                <w:szCs w:val="21"/>
              </w:rPr>
              <w:t>Inschrijving</w:t>
            </w:r>
            <w:r w:rsidRPr="00FD5A43">
              <w:rPr>
                <w:rFonts w:ascii="Corbel" w:hAnsi="Corbel"/>
                <w:sz w:val="21"/>
                <w:szCs w:val="21"/>
              </w:rPr>
              <w:t>.</w:t>
            </w:r>
          </w:p>
          <w:p w:rsidR="0046281D" w:rsidRPr="00FD5A43" w:rsidRDefault="0046281D" w:rsidP="007B271A">
            <w:pPr>
              <w:pStyle w:val="BasistekstGemeenteAmsterdam"/>
              <w:rPr>
                <w:rFonts w:ascii="Corbel" w:hAnsi="Corbel"/>
              </w:rPr>
            </w:pP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FD5A43" w:rsidRPr="00FD5A43" w:rsidTr="007B271A"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473FA1">
            <w:pPr>
              <w:pStyle w:val="Tussenkop1eniveauGemeenteAmsterdam"/>
              <w:numPr>
                <w:ilvl w:val="0"/>
                <w:numId w:val="0"/>
              </w:numPr>
              <w:ind w:left="284" w:hanging="284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 xml:space="preserve">Volledig in te vullen door </w:t>
            </w:r>
            <w:r w:rsidR="00473FA1">
              <w:rPr>
                <w:rFonts w:ascii="Corbel" w:hAnsi="Corbel"/>
              </w:rPr>
              <w:t>Inschrijver</w:t>
            </w: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  <w:r w:rsidRPr="00FD5A43">
              <w:rPr>
                <w:rFonts w:ascii="Corbel" w:hAnsi="Corbel"/>
              </w:rPr>
              <w:t xml:space="preserve">Naam </w:t>
            </w:r>
            <w:r w:rsidR="00473FA1">
              <w:rPr>
                <w:rFonts w:ascii="Corbel" w:hAnsi="Corbel"/>
              </w:rPr>
              <w:t>Inschrijver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  <w:tcBorders>
              <w:top w:val="nil"/>
            </w:tcBorders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687A47" w:rsidP="007B271A">
            <w:pPr>
              <w:pStyle w:val="Basistekst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>Contactpersoon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687A47" w:rsidP="007B271A">
            <w:pPr>
              <w:pStyle w:val="Basistekst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>Functie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687A47" w:rsidP="007B271A">
            <w:pPr>
              <w:pStyle w:val="Basistekst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>Telefoon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FD5A43" w:rsidRPr="00FD5A43" w:rsidRDefault="00687A47" w:rsidP="007B271A">
            <w:pPr>
              <w:pStyle w:val="BasistekstGemeenteAmsterdam"/>
              <w:rPr>
                <w:rFonts w:ascii="Corbel" w:hAnsi="Corbel"/>
              </w:rPr>
            </w:pPr>
            <w:r>
              <w:rPr>
                <w:rFonts w:ascii="Corbel" w:hAnsi="Corbel"/>
              </w:rPr>
              <w:t>E-mail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AntwoordGemeenteAmsterdam"/>
              <w:rPr>
                <w:rFonts w:ascii="Corbel" w:hAnsi="Corbel"/>
              </w:rPr>
            </w:pPr>
          </w:p>
        </w:tc>
      </w:tr>
      <w:tr w:rsidR="00FD5A43" w:rsidRPr="00FD5A43" w:rsidTr="007B271A">
        <w:tc>
          <w:tcPr>
            <w:tcW w:w="2268" w:type="dxa"/>
          </w:tcPr>
          <w:p w:rsidR="00FD5A43" w:rsidRPr="00FD5A43" w:rsidRDefault="00FD5A43" w:rsidP="007B271A">
            <w:pPr>
              <w:pStyle w:val="BasistekstGemeenteAmsterdam"/>
              <w:rPr>
                <w:rFonts w:ascii="Corbel" w:hAnsi="Corbel"/>
              </w:rPr>
            </w:pPr>
          </w:p>
        </w:tc>
        <w:tc>
          <w:tcPr>
            <w:tcW w:w="113" w:type="dxa"/>
          </w:tcPr>
          <w:p w:rsidR="00FD5A43" w:rsidRPr="00FD5A43" w:rsidRDefault="00FD5A43" w:rsidP="007B271A">
            <w:pPr>
              <w:pStyle w:val="BasistekstGemeenteAmsterdam"/>
              <w:jc w:val="right"/>
              <w:rPr>
                <w:rFonts w:ascii="Corbel" w:hAnsi="Corbel"/>
              </w:rPr>
            </w:pPr>
          </w:p>
        </w:tc>
        <w:tc>
          <w:tcPr>
            <w:tcW w:w="7824" w:type="dxa"/>
          </w:tcPr>
          <w:p w:rsidR="00FD5A43" w:rsidRPr="00FD5A43" w:rsidRDefault="00FD5A43" w:rsidP="007B271A">
            <w:pPr>
              <w:pStyle w:val="TussenkopGemeenteAmsterdam"/>
              <w:rPr>
                <w:rFonts w:ascii="Corbel" w:hAnsi="Corbel"/>
                <w:sz w:val="21"/>
                <w:szCs w:val="21"/>
              </w:rPr>
            </w:pPr>
          </w:p>
        </w:tc>
      </w:tr>
    </w:tbl>
    <w:tbl>
      <w:tblPr>
        <w:tblW w:w="0" w:type="auto"/>
        <w:tblInd w:w="113" w:type="dxa"/>
        <w:tblBorders>
          <w:top w:val="single" w:sz="24" w:space="0" w:color="auto"/>
          <w:bottom w:val="single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"/>
        <w:gridCol w:w="1276"/>
        <w:gridCol w:w="7654"/>
      </w:tblGrid>
      <w:tr w:rsidR="00FD5A43" w:rsidRPr="00FD5A43" w:rsidTr="007B271A">
        <w:trPr>
          <w:cantSplit/>
        </w:trPr>
        <w:tc>
          <w:tcPr>
            <w:tcW w:w="1016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808080" w:themeFill="background1" w:themeFillShade="80"/>
          </w:tcPr>
          <w:p w:rsidR="00FD5A43" w:rsidRPr="00FD5A43" w:rsidRDefault="00FD5A43" w:rsidP="00473FA1">
            <w:pPr>
              <w:pStyle w:val="Kop6"/>
              <w:keepNext/>
              <w:keepLines/>
              <w:tabs>
                <w:tab w:val="clear" w:pos="1152"/>
              </w:tabs>
              <w:spacing w:before="120" w:after="0" w:line="208" w:lineRule="atLeast"/>
              <w:ind w:left="0" w:hanging="992"/>
              <w:rPr>
                <w:rFonts w:ascii="Corbel" w:hAnsi="Corbel"/>
                <w:b w:val="0"/>
                <w:color w:val="FFFFFF" w:themeColor="background1"/>
                <w:sz w:val="21"/>
                <w:szCs w:val="21"/>
              </w:rPr>
            </w:pPr>
            <w:r w:rsidRPr="00FD5A43">
              <w:rPr>
                <w:rFonts w:ascii="Corbel" w:hAnsi="Corbel"/>
                <w:color w:val="FFFFFF" w:themeColor="background1"/>
                <w:sz w:val="21"/>
                <w:szCs w:val="21"/>
              </w:rPr>
              <w:t xml:space="preserve">Vragen betreffende de </w:t>
            </w:r>
            <w:r w:rsidR="00473FA1">
              <w:rPr>
                <w:rFonts w:ascii="Corbel" w:hAnsi="Corbel"/>
                <w:color w:val="FFFFFF" w:themeColor="background1"/>
                <w:sz w:val="21"/>
                <w:szCs w:val="21"/>
              </w:rPr>
              <w:t>Aanbestedings</w:t>
            </w:r>
            <w:r w:rsidRPr="00FD5A43">
              <w:rPr>
                <w:rFonts w:ascii="Corbel" w:hAnsi="Corbel"/>
                <w:color w:val="FFFFFF" w:themeColor="background1"/>
                <w:sz w:val="21"/>
                <w:szCs w:val="21"/>
              </w:rPr>
              <w:t>leidraad en bijlagen</w:t>
            </w:r>
          </w:p>
        </w:tc>
      </w:tr>
      <w:tr w:rsidR="00FD5A43" w:rsidRPr="00FD5A43" w:rsidTr="007B271A">
        <w:trPr>
          <w:cantSplit/>
        </w:trPr>
        <w:tc>
          <w:tcPr>
            <w:tcW w:w="1233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FD5A43" w:rsidRPr="00FD5A43" w:rsidRDefault="00FD5A43" w:rsidP="007B271A">
            <w:pPr>
              <w:pStyle w:val="BasistekstvetGemeenteAmsterdam"/>
            </w:pPr>
            <w:r w:rsidRPr="00FD5A43">
              <w:t xml:space="preserve">Vindplaats: </w:t>
            </w:r>
          </w:p>
          <w:p w:rsidR="00FD5A43" w:rsidRPr="00FD5A43" w:rsidRDefault="00FD5A43" w:rsidP="007B271A">
            <w:pPr>
              <w:pStyle w:val="BasistekstvetGemeenteAmsterdam"/>
            </w:pPr>
            <w:r w:rsidRPr="00FD5A43">
              <w:t>pagina/bijlage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FD5A43" w:rsidRPr="00FD5A43" w:rsidRDefault="00FD5A43" w:rsidP="007B271A">
            <w:pPr>
              <w:pStyle w:val="BasistekstvetGemeenteAmsterdam"/>
            </w:pPr>
            <w:r w:rsidRPr="00FD5A43">
              <w:t>Vindplaats:</w:t>
            </w:r>
          </w:p>
          <w:p w:rsidR="00FD5A43" w:rsidRPr="00FD5A43" w:rsidRDefault="00FD5A43" w:rsidP="007B271A">
            <w:pPr>
              <w:pStyle w:val="BasistekstvetGemeenteAmsterdam"/>
            </w:pPr>
            <w:r w:rsidRPr="00FD5A43">
              <w:t>paragraaf</w:t>
            </w:r>
          </w:p>
        </w:tc>
        <w:tc>
          <w:tcPr>
            <w:tcW w:w="7654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/>
          </w:tcPr>
          <w:p w:rsidR="00FD5A43" w:rsidRPr="00FD5A43" w:rsidRDefault="00FD5A43" w:rsidP="007B271A">
            <w:pPr>
              <w:pStyle w:val="BasistekstvetGemeenteAmsterdam"/>
            </w:pPr>
            <w:r w:rsidRPr="00FD5A43">
              <w:t>Vraag:</w:t>
            </w:r>
          </w:p>
        </w:tc>
      </w:tr>
      <w:tr w:rsidR="00FD5A43" w:rsidRPr="00FD5A43" w:rsidTr="007B271A">
        <w:trPr>
          <w:cantSplit/>
        </w:trPr>
        <w:tc>
          <w:tcPr>
            <w:tcW w:w="1233" w:type="dxa"/>
            <w:tcBorders>
              <w:top w:val="single" w:sz="18" w:space="0" w:color="auto"/>
            </w:tcBorders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tcBorders>
              <w:top w:val="single" w:sz="18" w:space="0" w:color="auto"/>
            </w:tcBorders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</w:tcPr>
          <w:p w:rsidR="00FD5A43" w:rsidRPr="00FD5A43" w:rsidRDefault="00FD5A43" w:rsidP="007B271A">
            <w:pPr>
              <w:pStyle w:val="BasistekstGemeenteAmsterdam"/>
            </w:pPr>
          </w:p>
        </w:tc>
      </w:tr>
      <w:tr w:rsidR="00FD5A43" w:rsidRPr="00FD5A43" w:rsidTr="007B271A">
        <w:trPr>
          <w:cantSplit/>
        </w:trPr>
        <w:tc>
          <w:tcPr>
            <w:tcW w:w="1233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FD5A43" w:rsidRPr="00FD5A43" w:rsidRDefault="00FD5A43" w:rsidP="007B271A">
            <w:pPr>
              <w:pStyle w:val="BasistekstGemeenteAmsterdam"/>
            </w:pPr>
          </w:p>
        </w:tc>
      </w:tr>
    </w:tbl>
    <w:p w:rsidR="00FD5A43" w:rsidRPr="00FD5A43" w:rsidRDefault="00FD5A43"/>
    <w:p w:rsidR="00FD5A43" w:rsidRPr="00FD5A43" w:rsidRDefault="00FD5A43"/>
    <w:sectPr w:rsidR="00FD5A43" w:rsidRPr="00FD5A43" w:rsidSect="005C7E51">
      <w:headerReference w:type="default" r:id="rId8"/>
      <w:footerReference w:type="default" r:id="rId9"/>
      <w:headerReference w:type="first" r:id="rId10"/>
      <w:pgSz w:w="11906" w:h="16838" w:code="9"/>
      <w:pgMar w:top="2665" w:right="851" w:bottom="15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61E" w:rsidRDefault="004C061E">
      <w:pPr>
        <w:spacing w:line="240" w:lineRule="auto"/>
      </w:pPr>
      <w:r>
        <w:separator/>
      </w:r>
    </w:p>
  </w:endnote>
  <w:endnote w:type="continuationSeparator" w:id="0">
    <w:p w:rsidR="004C061E" w:rsidRDefault="004C0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02" w:rsidRPr="00D90D02" w:rsidRDefault="00D90D02" w:rsidP="00D90D02">
    <w:pPr>
      <w:pStyle w:val="Voettekst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61E" w:rsidRDefault="004C061E">
      <w:pPr>
        <w:spacing w:line="240" w:lineRule="auto"/>
      </w:pPr>
      <w:r>
        <w:separator/>
      </w:r>
    </w:p>
  </w:footnote>
  <w:footnote w:type="continuationSeparator" w:id="0">
    <w:p w:rsidR="004C061E" w:rsidRDefault="004C06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stijlformulierenGemeenteAmsterdam"/>
      <w:tblpPr w:vertAnchor="page" w:horzAnchor="page" w:tblpX="9186" w:tblpY="483"/>
      <w:tblW w:w="0" w:type="auto"/>
      <w:tblBorders>
        <w:bottom w:val="none" w:sz="0" w:space="0" w:color="auto"/>
        <w:insideH w:val="none" w:sz="0" w:space="0" w:color="auto"/>
      </w:tblBorders>
      <w:tblLayout w:type="fixed"/>
      <w:tblCellMar>
        <w:top w:w="0" w:type="dxa"/>
        <w:bottom w:w="0" w:type="dxa"/>
      </w:tblCellMar>
      <w:tblLook w:val="04A0" w:firstRow="1" w:lastRow="0" w:firstColumn="1" w:lastColumn="0" w:noHBand="0" w:noVBand="1"/>
    </w:tblPr>
    <w:tblGrid>
      <w:gridCol w:w="2410"/>
    </w:tblGrid>
    <w:tr w:rsidR="004B1CBC" w:rsidRPr="004B1CBC" w:rsidTr="007B271A">
      <w:tc>
        <w:tcPr>
          <w:tcW w:w="2410" w:type="dxa"/>
          <w:shd w:val="clear" w:color="auto" w:fill="auto"/>
        </w:tcPr>
        <w:p w:rsidR="004B1CBC" w:rsidRPr="004B1CBC" w:rsidRDefault="004B1CBC" w:rsidP="007B271A">
          <w:pPr>
            <w:pStyle w:val="AfzendergegevenskopjeGemeenteAmsterdam"/>
            <w:rPr>
              <w:rFonts w:ascii="Corbel" w:hAnsi="Corbel"/>
            </w:rPr>
          </w:pPr>
        </w:p>
      </w:tc>
    </w:tr>
    <w:tr w:rsidR="004B1CBC" w:rsidRPr="004B1CBC" w:rsidTr="007B271A">
      <w:trPr>
        <w:trHeight w:hRule="exact" w:val="293"/>
      </w:trPr>
      <w:tc>
        <w:tcPr>
          <w:tcW w:w="2410" w:type="dxa"/>
          <w:shd w:val="clear" w:color="auto" w:fill="auto"/>
        </w:tcPr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</w:p>
      </w:tc>
    </w:tr>
    <w:tr w:rsidR="004B1CBC" w:rsidRPr="004B1CBC" w:rsidTr="007B271A">
      <w:trPr>
        <w:trHeight w:hRule="exact" w:val="1901"/>
      </w:trPr>
      <w:tc>
        <w:tcPr>
          <w:tcW w:w="2410" w:type="dxa"/>
          <w:shd w:val="clear" w:color="auto" w:fill="auto"/>
        </w:tcPr>
        <w:p w:rsidR="004B1CBC" w:rsidRPr="004B1CBC" w:rsidRDefault="004B1CBC" w:rsidP="007B271A">
          <w:pPr>
            <w:pStyle w:val="AfzendergegevensGemeenteAmsterdam"/>
            <w:rPr>
              <w:rFonts w:ascii="Corbel" w:hAnsi="Corbel"/>
            </w:rPr>
          </w:pPr>
        </w:p>
      </w:tc>
    </w:tr>
  </w:tbl>
  <w:p w:rsidR="004B1CBC" w:rsidRDefault="009563C0">
    <w:pPr>
      <w:pStyle w:val="Koptekst"/>
    </w:pPr>
    <w:r w:rsidRPr="004808F7">
      <w:rPr>
        <w:noProof/>
      </w:rPr>
      <w:drawing>
        <wp:inline distT="0" distB="0" distL="0" distR="0">
          <wp:extent cx="1609725" cy="723900"/>
          <wp:effectExtent l="0" t="0" r="9525" b="0"/>
          <wp:docPr id="2" name="Afbeelding 2" descr="gasd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sd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1A" w:rsidRDefault="00384057" w:rsidP="007B271A">
    <w:r w:rsidRPr="004808F7">
      <w:rPr>
        <w:noProof/>
      </w:rPr>
      <w:drawing>
        <wp:inline distT="0" distB="0" distL="0" distR="0" wp14:anchorId="10359F42" wp14:editId="742B719A">
          <wp:extent cx="1609725" cy="723900"/>
          <wp:effectExtent l="0" t="0" r="9525" b="0"/>
          <wp:docPr id="1" name="Afbeelding 1" descr="gasd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sd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271A" w:rsidRDefault="007B271A" w:rsidP="007B271A"/>
  <w:p w:rsidR="007B271A" w:rsidRDefault="007B271A" w:rsidP="007B271A"/>
  <w:p w:rsidR="007B271A" w:rsidRDefault="007B27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06FB0A3D"/>
    <w:multiLevelType w:val="multilevel"/>
    <w:tmpl w:val="9E50E438"/>
    <w:styleLink w:val="OpsommingbolletjeGemeenteAmsterdam"/>
    <w:lvl w:ilvl="0">
      <w:start w:val="1"/>
      <w:numFmt w:val="bullet"/>
      <w:pStyle w:val="Opsommingbolletje1eniveauGemeenteAmsterdam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GemeenteAmsterdam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GemeenteAmsterdam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08815BAB"/>
    <w:multiLevelType w:val="hybridMultilevel"/>
    <w:tmpl w:val="1132FD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E2BB1"/>
    <w:multiLevelType w:val="hybridMultilevel"/>
    <w:tmpl w:val="C56085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7" w15:restartNumberingAfterBreak="0">
    <w:nsid w:val="1DEE6B19"/>
    <w:multiLevelType w:val="hybridMultilevel"/>
    <w:tmpl w:val="8534BEB6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2E040413"/>
    <w:multiLevelType w:val="multilevel"/>
    <w:tmpl w:val="E588175E"/>
    <w:styleLink w:val="TussenkopmetnummerGemeenteAmsterdam"/>
    <w:lvl w:ilvl="0">
      <w:start w:val="1"/>
      <w:numFmt w:val="decimal"/>
      <w:pStyle w:val="Tussenkop1eniveauGemeenteAmsterdam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1" w15:restartNumberingAfterBreak="0">
    <w:nsid w:val="576A34DE"/>
    <w:multiLevelType w:val="hybridMultilevel"/>
    <w:tmpl w:val="D2C6A6C2"/>
    <w:lvl w:ilvl="0" w:tplc="9202C3C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63CBC"/>
    <w:multiLevelType w:val="multilevel"/>
    <w:tmpl w:val="56B26308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66D27B6"/>
    <w:multiLevelType w:val="multilevel"/>
    <w:tmpl w:val="E588175E"/>
    <w:numStyleLink w:val="TussenkopmetnummerGemeenteAmsterdam"/>
  </w:abstractNum>
  <w:abstractNum w:abstractNumId="15" w15:restartNumberingAfterBreak="0">
    <w:nsid w:val="6C6644DD"/>
    <w:multiLevelType w:val="multilevel"/>
    <w:tmpl w:val="9E50E438"/>
    <w:numStyleLink w:val="OpsommingbolletjeGemeenteAmsterdam"/>
  </w:abstractNum>
  <w:abstractNum w:abstractNumId="16" w15:restartNumberingAfterBreak="0">
    <w:nsid w:val="6E557915"/>
    <w:multiLevelType w:val="hybridMultilevel"/>
    <w:tmpl w:val="32CC0740"/>
    <w:lvl w:ilvl="0" w:tplc="C1567982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CCE4B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AF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0E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CC3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2AA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A8FD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27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AC4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8" w15:restartNumberingAfterBreak="0">
    <w:nsid w:val="70506E4F"/>
    <w:multiLevelType w:val="hybridMultilevel"/>
    <w:tmpl w:val="3DF2F71E"/>
    <w:lvl w:ilvl="0" w:tplc="0413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56163A0"/>
    <w:multiLevelType w:val="hybridMultilevel"/>
    <w:tmpl w:val="C58AB40C"/>
    <w:lvl w:ilvl="0" w:tplc="D7683342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D8D86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E1A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CD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360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40F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2E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4AC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4EA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19"/>
  </w:num>
  <w:num w:numId="5">
    <w:abstractNumId w:val="2"/>
  </w:num>
  <w:num w:numId="6">
    <w:abstractNumId w:val="10"/>
  </w:num>
  <w:num w:numId="7">
    <w:abstractNumId w:val="17"/>
  </w:num>
  <w:num w:numId="8">
    <w:abstractNumId w:val="16"/>
  </w:num>
  <w:num w:numId="9">
    <w:abstractNumId w:val="20"/>
  </w:num>
  <w:num w:numId="10">
    <w:abstractNumId w:val="19"/>
  </w:num>
  <w:num w:numId="11">
    <w:abstractNumId w:val="19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6"/>
  </w:num>
  <w:num w:numId="20">
    <w:abstractNumId w:val="20"/>
  </w:num>
  <w:num w:numId="21">
    <w:abstractNumId w:val="2"/>
  </w:num>
  <w:num w:numId="22">
    <w:abstractNumId w:val="10"/>
  </w:num>
  <w:num w:numId="23">
    <w:abstractNumId w:val="17"/>
  </w:num>
  <w:num w:numId="24">
    <w:abstractNumId w:val="2"/>
  </w:num>
  <w:num w:numId="25">
    <w:abstractNumId w:val="2"/>
  </w:num>
  <w:num w:numId="26">
    <w:abstractNumId w:val="2"/>
  </w:num>
  <w:num w:numId="27">
    <w:abstractNumId w:val="0"/>
  </w:num>
  <w:num w:numId="28">
    <w:abstractNumId w:val="9"/>
  </w:num>
  <w:num w:numId="29">
    <w:abstractNumId w:val="14"/>
  </w:num>
  <w:num w:numId="30">
    <w:abstractNumId w:val="3"/>
  </w:num>
  <w:num w:numId="31">
    <w:abstractNumId w:val="15"/>
  </w:num>
  <w:num w:numId="32">
    <w:abstractNumId w:val="12"/>
  </w:num>
  <w:num w:numId="33">
    <w:abstractNumId w:val="21"/>
  </w:num>
  <w:num w:numId="34">
    <w:abstractNumId w:val="8"/>
  </w:num>
  <w:num w:numId="35">
    <w:abstractNumId w:val="1"/>
  </w:num>
  <w:num w:numId="36">
    <w:abstractNumId w:val="11"/>
  </w:num>
  <w:num w:numId="37">
    <w:abstractNumId w:val="5"/>
  </w:num>
  <w:num w:numId="38">
    <w:abstractNumId w:val="4"/>
  </w:num>
  <w:num w:numId="39">
    <w:abstractNumId w:val="7"/>
  </w:num>
  <w:num w:numId="40">
    <w:abstractNumId w:val="1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87"/>
    <w:rsid w:val="000470FE"/>
    <w:rsid w:val="000B50C1"/>
    <w:rsid w:val="000F5591"/>
    <w:rsid w:val="001821DA"/>
    <w:rsid w:val="001E2D3D"/>
    <w:rsid w:val="001F6337"/>
    <w:rsid w:val="00340F83"/>
    <w:rsid w:val="003426DC"/>
    <w:rsid w:val="00384057"/>
    <w:rsid w:val="00426F87"/>
    <w:rsid w:val="0046281D"/>
    <w:rsid w:val="00473FA1"/>
    <w:rsid w:val="00491056"/>
    <w:rsid w:val="004B1CBC"/>
    <w:rsid w:val="004C061E"/>
    <w:rsid w:val="00525E40"/>
    <w:rsid w:val="00550206"/>
    <w:rsid w:val="005670D9"/>
    <w:rsid w:val="005C7E51"/>
    <w:rsid w:val="00642833"/>
    <w:rsid w:val="00686767"/>
    <w:rsid w:val="00687A47"/>
    <w:rsid w:val="006A0652"/>
    <w:rsid w:val="00783D3D"/>
    <w:rsid w:val="0078431F"/>
    <w:rsid w:val="007B271A"/>
    <w:rsid w:val="008051D6"/>
    <w:rsid w:val="00806C28"/>
    <w:rsid w:val="00867660"/>
    <w:rsid w:val="00897CB1"/>
    <w:rsid w:val="009360B2"/>
    <w:rsid w:val="009563C0"/>
    <w:rsid w:val="00A12B24"/>
    <w:rsid w:val="00A67F0D"/>
    <w:rsid w:val="00A76265"/>
    <w:rsid w:val="00A87260"/>
    <w:rsid w:val="00AB66B5"/>
    <w:rsid w:val="00BB4458"/>
    <w:rsid w:val="00BD64DD"/>
    <w:rsid w:val="00C86C65"/>
    <w:rsid w:val="00CC4BDA"/>
    <w:rsid w:val="00CF7F86"/>
    <w:rsid w:val="00D10EA6"/>
    <w:rsid w:val="00D765FC"/>
    <w:rsid w:val="00D90D02"/>
    <w:rsid w:val="00DC1CB1"/>
    <w:rsid w:val="00DC2568"/>
    <w:rsid w:val="00E516E5"/>
    <w:rsid w:val="00F577B0"/>
    <w:rsid w:val="00F955D6"/>
    <w:rsid w:val="00FA4969"/>
    <w:rsid w:val="00FB5DFE"/>
    <w:rsid w:val="00FD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D5FDD0F"/>
  <w15:docId w15:val="{7545A831-E7B8-4AD3-8AAD-79AF5998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uiPriority w:val="59"/>
    <w:rsid w:val="000E5D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GemeenteAmsterdam">
    <w:name w:val="Basistekst Gemeente Amsterdam"/>
    <w:basedOn w:val="Standaard"/>
    <w:link w:val="BasistekstGemeenteAmsterdamChar"/>
    <w:qFormat/>
    <w:rsid w:val="001F6337"/>
    <w:pPr>
      <w:spacing w:before="194" w:line="208" w:lineRule="atLeast"/>
    </w:pPr>
    <w:rPr>
      <w:rFonts w:cs="Maiandra GD"/>
      <w:color w:val="000000" w:themeColor="text1"/>
      <w:sz w:val="17"/>
      <w:szCs w:val="18"/>
    </w:rPr>
  </w:style>
  <w:style w:type="paragraph" w:customStyle="1" w:styleId="BasistekstvetGemeenteAmsterdam">
    <w:name w:val="Basistekst vet Gemeente Amsterdam"/>
    <w:basedOn w:val="Standaard"/>
    <w:next w:val="BasistekstGemeenteAmsterdam"/>
    <w:qFormat/>
    <w:rsid w:val="001F6337"/>
    <w:pPr>
      <w:spacing w:line="208" w:lineRule="atLeast"/>
    </w:pPr>
    <w:rPr>
      <w:rFonts w:cs="Maiandra GD"/>
      <w:b/>
      <w:bCs/>
      <w:color w:val="000000" w:themeColor="text1"/>
      <w:sz w:val="17"/>
      <w:szCs w:val="18"/>
    </w:rPr>
  </w:style>
  <w:style w:type="paragraph" w:styleId="Lijstnummering3">
    <w:name w:val="List Number 3"/>
    <w:basedOn w:val="Standaard"/>
    <w:next w:val="BasistekstGemeenteAmsterdam"/>
    <w:rsid w:val="001F6337"/>
    <w:pPr>
      <w:numPr>
        <w:numId w:val="27"/>
      </w:numPr>
      <w:spacing w:line="208" w:lineRule="atLeast"/>
      <w:ind w:left="924" w:hanging="357"/>
    </w:pPr>
    <w:rPr>
      <w:rFonts w:cs="Maiandra GD"/>
      <w:color w:val="000000" w:themeColor="text1"/>
      <w:sz w:val="17"/>
      <w:szCs w:val="18"/>
    </w:rPr>
  </w:style>
  <w:style w:type="paragraph" w:customStyle="1" w:styleId="VersieGemeenteAmsterdam">
    <w:name w:val="Versie Gemeente Amsterdam"/>
    <w:basedOn w:val="Standaard"/>
    <w:rsid w:val="001F6337"/>
    <w:pPr>
      <w:spacing w:line="208" w:lineRule="exact"/>
      <w:jc w:val="right"/>
    </w:pPr>
    <w:rPr>
      <w:rFonts w:cs="Maiandra GD"/>
      <w:noProof/>
      <w:color w:val="000000" w:themeColor="text1"/>
      <w:sz w:val="17"/>
      <w:szCs w:val="18"/>
    </w:rPr>
  </w:style>
  <w:style w:type="paragraph" w:customStyle="1" w:styleId="AfzendergegevensGemeenteAmsterdam">
    <w:name w:val="Afzendergegevens Gemeente Amsterdam"/>
    <w:basedOn w:val="Standaard"/>
    <w:rsid w:val="001F6337"/>
    <w:pPr>
      <w:spacing w:line="208" w:lineRule="exact"/>
    </w:pPr>
    <w:rPr>
      <w:rFonts w:cs="Maiandra GD"/>
      <w:noProof/>
      <w:color w:val="000000" w:themeColor="text1"/>
      <w:sz w:val="17"/>
      <w:szCs w:val="18"/>
    </w:rPr>
  </w:style>
  <w:style w:type="paragraph" w:customStyle="1" w:styleId="AfzendergegevenskopjeGemeenteAmsterdam">
    <w:name w:val="Afzendergegevens kopje Gemeente Amsterdam"/>
    <w:basedOn w:val="Standaard"/>
    <w:rsid w:val="001F6337"/>
    <w:pPr>
      <w:spacing w:line="208" w:lineRule="exact"/>
    </w:pPr>
    <w:rPr>
      <w:rFonts w:cs="Maiandra GD"/>
      <w:b/>
      <w:noProof/>
      <w:color w:val="000000" w:themeColor="text1"/>
      <w:sz w:val="17"/>
      <w:szCs w:val="18"/>
    </w:rPr>
  </w:style>
  <w:style w:type="paragraph" w:customStyle="1" w:styleId="TitelGemeenteAmsterdam">
    <w:name w:val="Titel Gemeente Amsterdam"/>
    <w:basedOn w:val="Standaard"/>
    <w:next w:val="BasistekstGemeenteAmsterdam"/>
    <w:qFormat/>
    <w:rsid w:val="001F6337"/>
    <w:pPr>
      <w:keepLines/>
      <w:spacing w:line="420" w:lineRule="atLeast"/>
    </w:pPr>
    <w:rPr>
      <w:rFonts w:cs="Maiandra GD"/>
      <w:b/>
      <w:color w:val="000000" w:themeColor="text1"/>
      <w:sz w:val="34"/>
      <w:szCs w:val="18"/>
    </w:rPr>
  </w:style>
  <w:style w:type="paragraph" w:customStyle="1" w:styleId="SubtitelGemeenteAmsterdam">
    <w:name w:val="Subtitel Gemeente Amsterdam"/>
    <w:basedOn w:val="Standaard"/>
    <w:next w:val="BasistekstGemeenteAmsterdam"/>
    <w:qFormat/>
    <w:rsid w:val="001F6337"/>
    <w:pPr>
      <w:keepLines/>
      <w:spacing w:line="420" w:lineRule="atLeast"/>
    </w:pPr>
    <w:rPr>
      <w:rFonts w:cs="Maiandra GD"/>
      <w:color w:val="000000" w:themeColor="text1"/>
      <w:sz w:val="34"/>
      <w:szCs w:val="18"/>
    </w:rPr>
  </w:style>
  <w:style w:type="table" w:customStyle="1" w:styleId="TabelzonderopmaakGemeenteAmsterdam">
    <w:name w:val="Tabel zonder opmaak Gemeente Amsterdam"/>
    <w:basedOn w:val="Standaardtabel"/>
    <w:uiPriority w:val="99"/>
    <w:qFormat/>
    <w:rsid w:val="001F6337"/>
    <w:pPr>
      <w:spacing w:line="240" w:lineRule="auto"/>
    </w:pPr>
    <w:rPr>
      <w:rFonts w:ascii="Times New Roman" w:hAnsi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TabelstijlformulierenGemeenteAmsterdam">
    <w:name w:val="Tabelstijl formulieren Gemeente Amsterdam"/>
    <w:basedOn w:val="Standaardtabel"/>
    <w:uiPriority w:val="99"/>
    <w:rsid w:val="001F6337"/>
    <w:pPr>
      <w:spacing w:line="240" w:lineRule="auto"/>
    </w:pPr>
    <w:rPr>
      <w:rFonts w:ascii="Times New Roman" w:hAnsi="Times New Roman"/>
      <w:sz w:val="20"/>
      <w:szCs w:val="20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TussenkopGemeenteAmsterdam">
    <w:name w:val="Tussenkop Gemeente Amsterdam"/>
    <w:basedOn w:val="Standaard"/>
    <w:next w:val="BasistekstGemeenteAmsterdam"/>
    <w:rsid w:val="001F6337"/>
    <w:pPr>
      <w:pBdr>
        <w:top w:val="single" w:sz="24" w:space="1" w:color="000000" w:themeColor="text1"/>
      </w:pBdr>
      <w:spacing w:line="260" w:lineRule="atLeast"/>
    </w:pPr>
    <w:rPr>
      <w:rFonts w:cs="Maiandra GD"/>
      <w:b/>
      <w:color w:val="000000" w:themeColor="text1"/>
      <w:sz w:val="20"/>
      <w:szCs w:val="18"/>
    </w:rPr>
  </w:style>
  <w:style w:type="numbering" w:customStyle="1" w:styleId="TussenkopmetnummerGemeenteAmsterdam">
    <w:name w:val="Tussenkop met nummer Gemeente Amsterdam"/>
    <w:uiPriority w:val="99"/>
    <w:rsid w:val="001F6337"/>
    <w:pPr>
      <w:numPr>
        <w:numId w:val="28"/>
      </w:numPr>
    </w:pPr>
  </w:style>
  <w:style w:type="paragraph" w:customStyle="1" w:styleId="Tussenkop1eniveauGemeenteAmsterdam">
    <w:name w:val="Tussenkop 1e niveau Gemeente Amsterdam"/>
    <w:basedOn w:val="Standaard"/>
    <w:next w:val="BasistekstGemeenteAmsterdam"/>
    <w:rsid w:val="001F6337"/>
    <w:pPr>
      <w:numPr>
        <w:numId w:val="29"/>
      </w:numPr>
      <w:pBdr>
        <w:top w:val="single" w:sz="24" w:space="1" w:color="000000" w:themeColor="text1"/>
      </w:pBdr>
      <w:spacing w:line="260" w:lineRule="atLeast"/>
    </w:pPr>
    <w:rPr>
      <w:rFonts w:cs="Maiandra GD"/>
      <w:b/>
      <w:color w:val="000000" w:themeColor="text1"/>
      <w:sz w:val="20"/>
      <w:szCs w:val="18"/>
    </w:rPr>
  </w:style>
  <w:style w:type="character" w:customStyle="1" w:styleId="BasistekstGemeenteAmsterdamChar">
    <w:name w:val="Basistekst Gemeente Amsterdam Char"/>
    <w:basedOn w:val="Standaardalinea-lettertype"/>
    <w:link w:val="BasistekstGemeenteAmsterdam"/>
    <w:rsid w:val="001F6337"/>
    <w:rPr>
      <w:rFonts w:cs="Maiandra GD"/>
      <w:color w:val="000000" w:themeColor="text1"/>
      <w:sz w:val="17"/>
      <w:szCs w:val="18"/>
    </w:rPr>
  </w:style>
  <w:style w:type="paragraph" w:customStyle="1" w:styleId="AntwoordGemeenteAmsterdam">
    <w:name w:val="Antwoord Gemeente Amsterdam"/>
    <w:basedOn w:val="Standaard"/>
    <w:next w:val="BasistekstGemeenteAmsterdam"/>
    <w:link w:val="AntwoordGemeenteAmsterdamChar"/>
    <w:rsid w:val="001F6337"/>
    <w:pPr>
      <w:spacing w:before="194" w:line="200" w:lineRule="atLeast"/>
    </w:pPr>
    <w:rPr>
      <w:rFonts w:cs="Maiandra GD"/>
      <w:color w:val="000000" w:themeColor="text1"/>
      <w:sz w:val="20"/>
      <w:szCs w:val="18"/>
    </w:rPr>
  </w:style>
  <w:style w:type="character" w:customStyle="1" w:styleId="AntwoordGemeenteAmsterdamChar">
    <w:name w:val="Antwoord Gemeente Amsterdam Char"/>
    <w:basedOn w:val="BasistekstGemeenteAmsterdamChar"/>
    <w:link w:val="AntwoordGemeenteAmsterdam"/>
    <w:rsid w:val="001F6337"/>
    <w:rPr>
      <w:rFonts w:cs="Maiandra GD"/>
      <w:color w:val="000000" w:themeColor="text1"/>
      <w:sz w:val="20"/>
      <w:szCs w:val="18"/>
    </w:rPr>
  </w:style>
  <w:style w:type="paragraph" w:customStyle="1" w:styleId="formulierstandaard">
    <w:name w:val="formulier standaard"/>
    <w:basedOn w:val="Standaard"/>
    <w:rsid w:val="001F6337"/>
    <w:pPr>
      <w:spacing w:after="120" w:line="312" w:lineRule="auto"/>
      <w:ind w:left="113"/>
    </w:pPr>
    <w:rPr>
      <w:rFonts w:ascii="Arial" w:hAnsi="Arial"/>
      <w:sz w:val="19"/>
      <w:szCs w:val="24"/>
    </w:rPr>
  </w:style>
  <w:style w:type="paragraph" w:styleId="Koptekst">
    <w:name w:val="header"/>
    <w:basedOn w:val="Standaard"/>
    <w:link w:val="KoptekstChar"/>
    <w:rsid w:val="004B1CB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B1CBC"/>
  </w:style>
  <w:style w:type="paragraph" w:styleId="Voettekst">
    <w:name w:val="footer"/>
    <w:basedOn w:val="Standaard"/>
    <w:link w:val="VoettekstChar"/>
    <w:rsid w:val="004B1CB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B1CBC"/>
  </w:style>
  <w:style w:type="paragraph" w:styleId="Ballontekst">
    <w:name w:val="Balloon Text"/>
    <w:basedOn w:val="Standaard"/>
    <w:link w:val="BallontekstChar"/>
    <w:rsid w:val="004B1C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1CBC"/>
    <w:rPr>
      <w:rFonts w:ascii="Tahoma" w:hAnsi="Tahoma" w:cs="Tahoma"/>
      <w:sz w:val="16"/>
      <w:szCs w:val="16"/>
    </w:rPr>
  </w:style>
  <w:style w:type="paragraph" w:customStyle="1" w:styleId="Opsommingbolletje1eniveauGemeenteAmsterdam">
    <w:name w:val="Opsomming bolletje 1e niveau Gemeente Amsterdam"/>
    <w:basedOn w:val="Standaard"/>
    <w:qFormat/>
    <w:rsid w:val="00FD5A43"/>
    <w:pPr>
      <w:numPr>
        <w:numId w:val="31"/>
      </w:numPr>
      <w:spacing w:line="208" w:lineRule="atLeast"/>
    </w:pPr>
    <w:rPr>
      <w:rFonts w:cs="Maiandra GD"/>
      <w:color w:val="000000" w:themeColor="text1"/>
      <w:sz w:val="17"/>
      <w:szCs w:val="18"/>
    </w:rPr>
  </w:style>
  <w:style w:type="paragraph" w:customStyle="1" w:styleId="Opsommingbolletje2eniveauGemeenteAmsterdam">
    <w:name w:val="Opsomming bolletje 2e niveau Gemeente Amsterdam"/>
    <w:basedOn w:val="Standaard"/>
    <w:qFormat/>
    <w:rsid w:val="00FD5A43"/>
    <w:pPr>
      <w:numPr>
        <w:ilvl w:val="1"/>
        <w:numId w:val="31"/>
      </w:numPr>
      <w:spacing w:line="208" w:lineRule="atLeast"/>
    </w:pPr>
    <w:rPr>
      <w:rFonts w:cs="Maiandra GD"/>
      <w:color w:val="000000" w:themeColor="text1"/>
      <w:sz w:val="17"/>
      <w:szCs w:val="18"/>
    </w:rPr>
  </w:style>
  <w:style w:type="paragraph" w:customStyle="1" w:styleId="Opsommingbolletje3eniveauGemeenteAmsterdam">
    <w:name w:val="Opsomming bolletje 3e niveau Gemeente Amsterdam"/>
    <w:basedOn w:val="Standaard"/>
    <w:qFormat/>
    <w:rsid w:val="00FD5A43"/>
    <w:pPr>
      <w:numPr>
        <w:ilvl w:val="2"/>
        <w:numId w:val="31"/>
      </w:numPr>
      <w:spacing w:line="208" w:lineRule="atLeast"/>
    </w:pPr>
    <w:rPr>
      <w:rFonts w:cs="Maiandra GD"/>
      <w:color w:val="000000" w:themeColor="text1"/>
      <w:sz w:val="17"/>
      <w:szCs w:val="18"/>
    </w:rPr>
  </w:style>
  <w:style w:type="numbering" w:customStyle="1" w:styleId="OpsommingbolletjeGemeenteAmsterdam">
    <w:name w:val="Opsomming bolletje Gemeente Amsterdam"/>
    <w:uiPriority w:val="99"/>
    <w:semiHidden/>
    <w:rsid w:val="00FD5A43"/>
    <w:pPr>
      <w:numPr>
        <w:numId w:val="30"/>
      </w:numPr>
    </w:pPr>
  </w:style>
  <w:style w:type="paragraph" w:styleId="Lijstnummering2">
    <w:name w:val="List Number 2"/>
    <w:basedOn w:val="Standaard"/>
    <w:next w:val="BasistekstGemeenteAmsterdam"/>
    <w:rsid w:val="00FD5A43"/>
    <w:pPr>
      <w:numPr>
        <w:numId w:val="35"/>
      </w:numPr>
      <w:spacing w:line="208" w:lineRule="atLeast"/>
      <w:ind w:left="641" w:hanging="357"/>
    </w:pPr>
    <w:rPr>
      <w:rFonts w:cs="Maiandra GD"/>
      <w:color w:val="000000" w:themeColor="text1"/>
      <w:sz w:val="17"/>
      <w:szCs w:val="18"/>
    </w:rPr>
  </w:style>
  <w:style w:type="paragraph" w:styleId="Lijstalinea">
    <w:name w:val="List Paragraph"/>
    <w:basedOn w:val="Standaard"/>
    <w:next w:val="BasistekstGemeenteAmsterdam"/>
    <w:uiPriority w:val="34"/>
    <w:qFormat/>
    <w:rsid w:val="00FD5A43"/>
    <w:pPr>
      <w:spacing w:line="208" w:lineRule="atLeast"/>
      <w:ind w:left="720"/>
    </w:pPr>
    <w:rPr>
      <w:rFonts w:cs="Maiandra GD"/>
      <w:color w:val="000000" w:themeColor="text1"/>
      <w:sz w:val="17"/>
      <w:szCs w:val="18"/>
    </w:rPr>
  </w:style>
  <w:style w:type="paragraph" w:customStyle="1" w:styleId="AlineavoorafbeeldingGemeenteAmsterdam">
    <w:name w:val="Alinea voor afbeelding Gemeente Amsterdam"/>
    <w:basedOn w:val="Standaard"/>
    <w:next w:val="BasistekstGemeenteAmsterdam"/>
    <w:qFormat/>
    <w:rsid w:val="00FD5A43"/>
    <w:pPr>
      <w:spacing w:line="208" w:lineRule="atLeast"/>
    </w:pPr>
    <w:rPr>
      <w:rFonts w:cs="Maiandra GD"/>
      <w:color w:val="000000" w:themeColor="text1"/>
      <w:sz w:val="17"/>
      <w:szCs w:val="18"/>
    </w:rPr>
  </w:style>
  <w:style w:type="character" w:styleId="Verwijzingopmerking">
    <w:name w:val="annotation reference"/>
    <w:basedOn w:val="Standaardalinea-lettertype"/>
    <w:rsid w:val="001E2D3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D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E2D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D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D3D"/>
    <w:rPr>
      <w:b/>
      <w:bCs/>
      <w:sz w:val="20"/>
      <w:szCs w:val="20"/>
    </w:rPr>
  </w:style>
  <w:style w:type="paragraph" w:customStyle="1" w:styleId="Char">
    <w:name w:val="Char"/>
    <w:basedOn w:val="Standaard"/>
    <w:rsid w:val="00A8726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inanummer">
    <w:name w:val="page number"/>
    <w:basedOn w:val="Standaardalinea-lettertype"/>
    <w:rsid w:val="00783D3D"/>
  </w:style>
  <w:style w:type="paragraph" w:styleId="Normaalweb">
    <w:name w:val="Normal (Web)"/>
    <w:basedOn w:val="Standaard"/>
    <w:link w:val="NormaalwebChar"/>
    <w:rsid w:val="00550206"/>
    <w:pPr>
      <w:spacing w:before="100" w:beforeAutospacing="1" w:after="100" w:afterAutospacing="1" w:line="240" w:lineRule="auto"/>
    </w:pPr>
    <w:rPr>
      <w:rFonts w:ascii="Verdana" w:hAnsi="Verdana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550206"/>
    <w:rPr>
      <w:rFonts w:ascii="Verdana" w:hAnsi="Verdana"/>
      <w:sz w:val="24"/>
      <w:szCs w:val="24"/>
    </w:rPr>
  </w:style>
  <w:style w:type="paragraph" w:customStyle="1" w:styleId="kopbijlagevoorblad">
    <w:name w:val="kop bijlage voorblad"/>
    <w:basedOn w:val="Standaard"/>
    <w:next w:val="Standaard"/>
    <w:rsid w:val="009563C0"/>
    <w:pPr>
      <w:spacing w:before="2400" w:after="120" w:line="312" w:lineRule="auto"/>
      <w:ind w:left="737"/>
      <w:jc w:val="center"/>
    </w:pPr>
    <w:rPr>
      <w:rFonts w:ascii="Arial" w:hAnsi="Arial"/>
      <w:b/>
      <w:sz w:val="40"/>
      <w:szCs w:val="24"/>
    </w:rPr>
  </w:style>
  <w:style w:type="paragraph" w:customStyle="1" w:styleId="bijlage">
    <w:name w:val="bijlage"/>
    <w:basedOn w:val="Standaard"/>
    <w:next w:val="Standaard"/>
    <w:rsid w:val="009563C0"/>
    <w:pPr>
      <w:pageBreakBefore/>
      <w:numPr>
        <w:numId w:val="41"/>
      </w:numPr>
      <w:spacing w:after="120" w:line="312" w:lineRule="auto"/>
    </w:pPr>
    <w:rPr>
      <w:rFonts w:ascii="Arial" w:hAnsi="Arial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824F9F98F040EB8202D9E419D39D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D60849-702A-4F28-B3FF-736980DCF426}"/>
      </w:docPartPr>
      <w:docPartBody>
        <w:p w:rsidR="00861B85" w:rsidRDefault="00271477" w:rsidP="00271477">
          <w:pPr>
            <w:pStyle w:val="A2824F9F98F040EB8202D9E419D39D3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477"/>
    <w:rsid w:val="00271477"/>
    <w:rsid w:val="006F2A48"/>
    <w:rsid w:val="00861B85"/>
    <w:rsid w:val="00CB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E439ACDE5D470EAC4B0DADCD320638">
    <w:name w:val="ADE439ACDE5D470EAC4B0DADCD320638"/>
    <w:rsid w:val="00271477"/>
  </w:style>
  <w:style w:type="paragraph" w:customStyle="1" w:styleId="2FADAB413D3D4004A35431BF5A58EF57">
    <w:name w:val="2FADAB413D3D4004A35431BF5A58EF57"/>
    <w:rsid w:val="00271477"/>
  </w:style>
  <w:style w:type="paragraph" w:customStyle="1" w:styleId="36CEF11A60554F9EBAA5FFF4C5529588">
    <w:name w:val="36CEF11A60554F9EBAA5FFF4C5529588"/>
    <w:rsid w:val="00271477"/>
  </w:style>
  <w:style w:type="paragraph" w:customStyle="1" w:styleId="55C84463EBB0402881297B2482BFA880">
    <w:name w:val="55C84463EBB0402881297B2482BFA880"/>
    <w:rsid w:val="00271477"/>
  </w:style>
  <w:style w:type="paragraph" w:customStyle="1" w:styleId="E0B0457ADAB84D49B0A79C5805023A51">
    <w:name w:val="E0B0457ADAB84D49B0A79C5805023A51"/>
    <w:rsid w:val="00271477"/>
  </w:style>
  <w:style w:type="paragraph" w:customStyle="1" w:styleId="A2824F9F98F040EB8202D9E419D39D39">
    <w:name w:val="A2824F9F98F040EB8202D9E419D39D39"/>
    <w:rsid w:val="00271477"/>
  </w:style>
  <w:style w:type="paragraph" w:customStyle="1" w:styleId="56D011021689495FAA85B572E3324577">
    <w:name w:val="56D011021689495FAA85B572E3324577"/>
    <w:rsid w:val="00271477"/>
  </w:style>
  <w:style w:type="paragraph" w:customStyle="1" w:styleId="82EE650DF80B4A3BB8DC3EED82F98401">
    <w:name w:val="82EE650DF80B4A3BB8DC3EED82F98401"/>
    <w:rsid w:val="00271477"/>
  </w:style>
  <w:style w:type="paragraph" w:customStyle="1" w:styleId="475E42B9CC8D4BC381DBCF6C6173A1CA">
    <w:name w:val="475E42B9CC8D4BC381DBCF6C6173A1CA"/>
    <w:rsid w:val="00271477"/>
  </w:style>
  <w:style w:type="paragraph" w:customStyle="1" w:styleId="383914A6D8E1405BB26CAB95CA374ABA">
    <w:name w:val="383914A6D8E1405BB26CAB95CA374ABA"/>
    <w:rsid w:val="006F2A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65D15-4A8A-4982-BF63-12F0AB49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833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Arp, Soesanto</dc:creator>
  <cp:lastModifiedBy>Smals, Bart</cp:lastModifiedBy>
  <cp:revision>18</cp:revision>
  <dcterms:created xsi:type="dcterms:W3CDTF">2020-12-22T09:15:00Z</dcterms:created>
  <dcterms:modified xsi:type="dcterms:W3CDTF">2021-02-03T09:43:00Z</dcterms:modified>
</cp:coreProperties>
</file>