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F76" w:rsidRPr="00EB3F76" w:rsidRDefault="00EB3F76" w:rsidP="00EB3F76">
      <w:pPr>
        <w:spacing w:after="200" w:line="276" w:lineRule="auto"/>
        <w:jc w:val="both"/>
        <w:rPr>
          <w:sz w:val="20"/>
          <w:szCs w:val="20"/>
        </w:rPr>
      </w:pPr>
      <w:r w:rsidRPr="00EB3F76">
        <w:rPr>
          <w:b/>
          <w:sz w:val="20"/>
          <w:szCs w:val="20"/>
        </w:rPr>
        <w:t>Verantwoordingsformulier</w:t>
      </w:r>
      <w:r w:rsidR="00C86DC2">
        <w:rPr>
          <w:b/>
          <w:sz w:val="20"/>
          <w:szCs w:val="20"/>
        </w:rPr>
        <w:t xml:space="preserve"> </w:t>
      </w:r>
      <w:proofErr w:type="spellStart"/>
      <w:r w:rsidR="00C86DC2">
        <w:rPr>
          <w:b/>
          <w:sz w:val="20"/>
          <w:szCs w:val="20"/>
        </w:rPr>
        <w:t>Social</w:t>
      </w:r>
      <w:proofErr w:type="spellEnd"/>
      <w:r w:rsidR="00C86DC2">
        <w:rPr>
          <w:b/>
          <w:sz w:val="20"/>
          <w:szCs w:val="20"/>
        </w:rPr>
        <w:t xml:space="preserve"> Return</w:t>
      </w:r>
    </w:p>
    <w:p w:rsidR="00EB3F76" w:rsidRDefault="00EB3F76" w:rsidP="00EB3F76">
      <w:pPr>
        <w:spacing w:after="200" w:line="276" w:lineRule="auto"/>
        <w:jc w:val="both"/>
        <w:rPr>
          <w:szCs w:val="20"/>
        </w:rPr>
      </w:pPr>
      <w:r>
        <w:rPr>
          <w:szCs w:val="20"/>
        </w:rPr>
        <w:t xml:space="preserve">De Opdrachtgever controleert </w:t>
      </w:r>
      <w:r w:rsidRPr="00A42FE9">
        <w:rPr>
          <w:szCs w:val="20"/>
        </w:rPr>
        <w:t xml:space="preserve">de </w:t>
      </w:r>
      <w:r>
        <w:rPr>
          <w:szCs w:val="20"/>
        </w:rPr>
        <w:t xml:space="preserve">uitvoering van </w:t>
      </w:r>
      <w:proofErr w:type="spellStart"/>
      <w:r w:rsidR="006834B1">
        <w:rPr>
          <w:szCs w:val="20"/>
        </w:rPr>
        <w:t>S</w:t>
      </w:r>
      <w:r w:rsidRPr="00A42FE9">
        <w:rPr>
          <w:szCs w:val="20"/>
        </w:rPr>
        <w:t>ocial</w:t>
      </w:r>
      <w:proofErr w:type="spellEnd"/>
      <w:r w:rsidRPr="00A42FE9">
        <w:rPr>
          <w:szCs w:val="20"/>
        </w:rPr>
        <w:t xml:space="preserve"> </w:t>
      </w:r>
      <w:r w:rsidR="006834B1">
        <w:rPr>
          <w:szCs w:val="20"/>
        </w:rPr>
        <w:t>R</w:t>
      </w:r>
      <w:r w:rsidRPr="00A42FE9">
        <w:rPr>
          <w:szCs w:val="20"/>
        </w:rPr>
        <w:t>eturn</w:t>
      </w:r>
      <w:r w:rsidR="006A4719">
        <w:rPr>
          <w:szCs w:val="20"/>
        </w:rPr>
        <w:t>-</w:t>
      </w:r>
      <w:r w:rsidRPr="00A42FE9">
        <w:rPr>
          <w:szCs w:val="20"/>
        </w:rPr>
        <w:t xml:space="preserve">voorwaarde door middel van </w:t>
      </w:r>
      <w:r>
        <w:rPr>
          <w:szCs w:val="20"/>
        </w:rPr>
        <w:t>het Verantwoordingsformulier. De</w:t>
      </w:r>
      <w:r w:rsidRPr="00A42FE9">
        <w:rPr>
          <w:szCs w:val="20"/>
        </w:rPr>
        <w:t xml:space="preserve"> </w:t>
      </w:r>
      <w:r>
        <w:rPr>
          <w:szCs w:val="20"/>
        </w:rPr>
        <w:t>Opdrachtnemer</w:t>
      </w:r>
      <w:r w:rsidRPr="00A42FE9">
        <w:rPr>
          <w:szCs w:val="20"/>
        </w:rPr>
        <w:t xml:space="preserve"> </w:t>
      </w:r>
      <w:r>
        <w:rPr>
          <w:szCs w:val="20"/>
        </w:rPr>
        <w:t xml:space="preserve">dient </w:t>
      </w:r>
      <w:r w:rsidR="006A4719">
        <w:rPr>
          <w:szCs w:val="20"/>
        </w:rPr>
        <w:t xml:space="preserve">ééns per </w:t>
      </w:r>
      <w:r w:rsidR="005A3238">
        <w:rPr>
          <w:szCs w:val="20"/>
        </w:rPr>
        <w:t>jaar</w:t>
      </w:r>
      <w:r>
        <w:rPr>
          <w:szCs w:val="20"/>
        </w:rPr>
        <w:t xml:space="preserve"> dit</w:t>
      </w:r>
      <w:r w:rsidRPr="00A42FE9">
        <w:rPr>
          <w:szCs w:val="20"/>
        </w:rPr>
        <w:t xml:space="preserve"> </w:t>
      </w:r>
      <w:r>
        <w:rPr>
          <w:szCs w:val="20"/>
        </w:rPr>
        <w:t xml:space="preserve">formulier aan de Opdrachtgever over </w:t>
      </w:r>
      <w:r w:rsidRPr="00A42FE9">
        <w:rPr>
          <w:szCs w:val="20"/>
        </w:rPr>
        <w:t xml:space="preserve">te </w:t>
      </w:r>
      <w:r>
        <w:rPr>
          <w:szCs w:val="20"/>
        </w:rPr>
        <w:t>leggen</w:t>
      </w:r>
      <w:r w:rsidRPr="00A42FE9">
        <w:rPr>
          <w:szCs w:val="20"/>
        </w:rPr>
        <w:t xml:space="preserve">. </w:t>
      </w:r>
      <w:r>
        <w:rPr>
          <w:szCs w:val="20"/>
        </w:rPr>
        <w:t>De Opdrachtnemer</w:t>
      </w:r>
      <w:r w:rsidRPr="00A42FE9">
        <w:rPr>
          <w:szCs w:val="20"/>
        </w:rPr>
        <w:t xml:space="preserve"> </w:t>
      </w:r>
      <w:r>
        <w:rPr>
          <w:szCs w:val="20"/>
        </w:rPr>
        <w:t xml:space="preserve">dient aan </w:t>
      </w:r>
      <w:r w:rsidRPr="00A42FE9">
        <w:rPr>
          <w:szCs w:val="20"/>
        </w:rPr>
        <w:t xml:space="preserve">te geven dat </w:t>
      </w:r>
      <w:r>
        <w:rPr>
          <w:szCs w:val="20"/>
        </w:rPr>
        <w:t>hij</w:t>
      </w:r>
      <w:r w:rsidRPr="00A42FE9">
        <w:rPr>
          <w:szCs w:val="20"/>
        </w:rPr>
        <w:t xml:space="preserve"> aan het </w:t>
      </w:r>
      <w:r w:rsidR="006A4719">
        <w:rPr>
          <w:szCs w:val="20"/>
        </w:rPr>
        <w:t>vereiste</w:t>
      </w:r>
      <w:r w:rsidRPr="00A42FE9">
        <w:rPr>
          <w:szCs w:val="20"/>
        </w:rPr>
        <w:t xml:space="preserve"> percentage heeft voldaan en </w:t>
      </w:r>
      <w:r>
        <w:rPr>
          <w:szCs w:val="20"/>
        </w:rPr>
        <w:t xml:space="preserve">de ingezette arbeidskracht(en) een </w:t>
      </w:r>
      <w:proofErr w:type="spellStart"/>
      <w:r w:rsidR="006A4719">
        <w:rPr>
          <w:szCs w:val="20"/>
        </w:rPr>
        <w:t>S</w:t>
      </w:r>
      <w:r>
        <w:rPr>
          <w:szCs w:val="20"/>
        </w:rPr>
        <w:t>ocial</w:t>
      </w:r>
      <w:proofErr w:type="spellEnd"/>
      <w:r>
        <w:rPr>
          <w:szCs w:val="20"/>
        </w:rPr>
        <w:t xml:space="preserve"> </w:t>
      </w:r>
      <w:r w:rsidR="006A4719">
        <w:rPr>
          <w:szCs w:val="20"/>
        </w:rPr>
        <w:t>R</w:t>
      </w:r>
      <w:r w:rsidR="009A4712">
        <w:rPr>
          <w:szCs w:val="20"/>
        </w:rPr>
        <w:t>eturn-</w:t>
      </w:r>
      <w:r>
        <w:rPr>
          <w:szCs w:val="20"/>
        </w:rPr>
        <w:t xml:space="preserve">indicatie </w:t>
      </w:r>
      <w:r w:rsidRPr="006A4719">
        <w:rPr>
          <w:szCs w:val="20"/>
        </w:rPr>
        <w:t>heeft/hebben</w:t>
      </w:r>
      <w:r>
        <w:rPr>
          <w:szCs w:val="20"/>
        </w:rPr>
        <w:t>.</w:t>
      </w:r>
    </w:p>
    <w:p w:rsidR="00EB3F76" w:rsidRPr="00A42FE9" w:rsidRDefault="00EB3F76" w:rsidP="00EB3F76">
      <w:pPr>
        <w:spacing w:after="200" w:line="276" w:lineRule="auto"/>
        <w:jc w:val="both"/>
        <w:rPr>
          <w:szCs w:val="20"/>
        </w:rPr>
      </w:pPr>
      <w:r w:rsidRPr="00A42FE9">
        <w:rPr>
          <w:szCs w:val="20"/>
        </w:rPr>
        <w:t>Over de</w:t>
      </w:r>
      <w:r>
        <w:rPr>
          <w:szCs w:val="20"/>
        </w:rPr>
        <w:t xml:space="preserve"> </w:t>
      </w:r>
      <w:proofErr w:type="spellStart"/>
      <w:r>
        <w:rPr>
          <w:szCs w:val="20"/>
        </w:rPr>
        <w:t>rijksbrede</w:t>
      </w:r>
      <w:proofErr w:type="spellEnd"/>
      <w:r>
        <w:rPr>
          <w:szCs w:val="20"/>
        </w:rPr>
        <w:t xml:space="preserve"> en interdep</w:t>
      </w:r>
      <w:r w:rsidR="006834B1">
        <w:rPr>
          <w:szCs w:val="20"/>
        </w:rPr>
        <w:t xml:space="preserve">artementale aanbestedingen met </w:t>
      </w:r>
      <w:proofErr w:type="spellStart"/>
      <w:r w:rsidR="006834B1">
        <w:rPr>
          <w:szCs w:val="20"/>
        </w:rPr>
        <w:t>S</w:t>
      </w:r>
      <w:r>
        <w:rPr>
          <w:szCs w:val="20"/>
        </w:rPr>
        <w:t>ocial</w:t>
      </w:r>
      <w:proofErr w:type="spellEnd"/>
      <w:r>
        <w:rPr>
          <w:szCs w:val="20"/>
        </w:rPr>
        <w:t xml:space="preserve"> </w:t>
      </w:r>
      <w:r w:rsidR="006834B1">
        <w:rPr>
          <w:szCs w:val="20"/>
        </w:rPr>
        <w:t>R</w:t>
      </w:r>
      <w:r w:rsidRPr="00A42FE9">
        <w:rPr>
          <w:szCs w:val="20"/>
        </w:rPr>
        <w:t xml:space="preserve">eturn zal jaarlijks </w:t>
      </w:r>
      <w:r>
        <w:rPr>
          <w:szCs w:val="20"/>
        </w:rPr>
        <w:t>maximaal 10%</w:t>
      </w:r>
      <w:r w:rsidRPr="00A42FE9">
        <w:rPr>
          <w:szCs w:val="20"/>
        </w:rPr>
        <w:t xml:space="preserve"> extra worden gecontroleerd middels een steekproef. Op dat moment wordt </w:t>
      </w:r>
      <w:r>
        <w:rPr>
          <w:szCs w:val="20"/>
        </w:rPr>
        <w:t>de Opdrachtnemer</w:t>
      </w:r>
      <w:r w:rsidRPr="00A42FE9">
        <w:rPr>
          <w:szCs w:val="20"/>
        </w:rPr>
        <w:t xml:space="preserve"> verzocht inzage te verlenen in de arbeids</w:t>
      </w:r>
      <w:r>
        <w:rPr>
          <w:szCs w:val="20"/>
        </w:rPr>
        <w:t>overeenkomsten,</w:t>
      </w:r>
      <w:r w:rsidRPr="00C31205">
        <w:rPr>
          <w:color w:val="008000"/>
          <w:szCs w:val="18"/>
        </w:rPr>
        <w:t xml:space="preserve"> </w:t>
      </w:r>
      <w:r w:rsidRPr="00C31205">
        <w:rPr>
          <w:szCs w:val="20"/>
        </w:rPr>
        <w:t>die deels moeten worden afgeschermd,</w:t>
      </w:r>
      <w:r w:rsidRPr="00A42FE9">
        <w:rPr>
          <w:szCs w:val="20"/>
        </w:rPr>
        <w:t xml:space="preserve"> van de ingezette </w:t>
      </w:r>
      <w:proofErr w:type="spellStart"/>
      <w:r w:rsidR="006A4719">
        <w:rPr>
          <w:szCs w:val="20"/>
        </w:rPr>
        <w:t>Social</w:t>
      </w:r>
      <w:proofErr w:type="spellEnd"/>
      <w:r w:rsidR="006A4719">
        <w:rPr>
          <w:szCs w:val="20"/>
        </w:rPr>
        <w:t xml:space="preserve"> Return-</w:t>
      </w:r>
      <w:r w:rsidR="009A4712">
        <w:rPr>
          <w:szCs w:val="20"/>
        </w:rPr>
        <w:t>arbeidskrachten</w:t>
      </w:r>
      <w:r>
        <w:rPr>
          <w:szCs w:val="20"/>
        </w:rPr>
        <w:t>. Tevens</w:t>
      </w:r>
      <w:r w:rsidRPr="00A42FE9">
        <w:rPr>
          <w:szCs w:val="20"/>
        </w:rPr>
        <w:t xml:space="preserve"> </w:t>
      </w:r>
      <w:r>
        <w:rPr>
          <w:szCs w:val="20"/>
        </w:rPr>
        <w:t xml:space="preserve">zal ook gesproken worden </w:t>
      </w:r>
      <w:r w:rsidRPr="00A42FE9">
        <w:rPr>
          <w:szCs w:val="20"/>
        </w:rPr>
        <w:t>over de wijze van begeleiding en uw ervaringen met de inzet</w:t>
      </w:r>
      <w:r>
        <w:rPr>
          <w:szCs w:val="20"/>
        </w:rPr>
        <w:t xml:space="preserve"> </w:t>
      </w:r>
      <w:r w:rsidRPr="00A42FE9">
        <w:rPr>
          <w:szCs w:val="20"/>
        </w:rPr>
        <w:t>van het instrument</w:t>
      </w:r>
      <w:r>
        <w:rPr>
          <w:szCs w:val="20"/>
        </w:rPr>
        <w:t>.</w:t>
      </w:r>
      <w:r w:rsidRPr="00A42FE9">
        <w:rPr>
          <w:szCs w:val="20"/>
        </w:rPr>
        <w:t xml:space="preserve"> </w:t>
      </w:r>
    </w:p>
    <w:p w:rsidR="00B709E9" w:rsidRPr="00E1584C" w:rsidRDefault="00B709E9" w:rsidP="006834B1">
      <w:pPr>
        <w:pStyle w:val="StinkingStyles"/>
        <w:spacing w:after="0"/>
        <w:ind w:right="-13"/>
        <w:rPr>
          <w:rFonts w:ascii="Verdana" w:hAnsi="Verdana" w:cs="Arial"/>
          <w:sz w:val="18"/>
          <w:szCs w:val="18"/>
        </w:rPr>
      </w:pPr>
    </w:p>
    <w:p w:rsidR="00FA5CF6" w:rsidRDefault="00B709E9" w:rsidP="006834B1">
      <w:pPr>
        <w:pStyle w:val="StinkingStyles"/>
        <w:tabs>
          <w:tab w:val="left" w:pos="3720"/>
        </w:tabs>
        <w:spacing w:after="0"/>
        <w:ind w:right="-13"/>
        <w:rPr>
          <w:rFonts w:ascii="Verdana" w:hAnsi="Verdana" w:cs="Arial"/>
          <w:i/>
          <w:sz w:val="18"/>
          <w:szCs w:val="18"/>
        </w:rPr>
      </w:pPr>
      <w:r w:rsidRPr="00E1584C">
        <w:rPr>
          <w:rFonts w:ascii="Verdana" w:hAnsi="Verdana" w:cs="Arial"/>
          <w:i/>
          <w:sz w:val="18"/>
          <w:szCs w:val="18"/>
        </w:rPr>
        <w:t>Verantwoordingstabel</w:t>
      </w:r>
    </w:p>
    <w:p w:rsidR="00B709E9" w:rsidRPr="00E1584C" w:rsidRDefault="006834B1" w:rsidP="006834B1">
      <w:pPr>
        <w:pStyle w:val="StinkingStyles"/>
        <w:tabs>
          <w:tab w:val="left" w:pos="3720"/>
        </w:tabs>
        <w:spacing w:after="0"/>
        <w:ind w:right="-13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ab/>
      </w:r>
    </w:p>
    <w:p w:rsidR="00FA5CF6" w:rsidRPr="00AC5F91" w:rsidRDefault="000A2DB8" w:rsidP="00FA5CF6">
      <w:pPr>
        <w:pStyle w:val="StinkingStyles"/>
        <w:spacing w:after="0"/>
        <w:ind w:right="-13"/>
        <w:jc w:val="both"/>
        <w:rPr>
          <w:sz w:val="16"/>
          <w:szCs w:val="16"/>
        </w:rPr>
      </w:pPr>
      <w:r w:rsidRPr="00FB61A2">
        <w:rPr>
          <w:rFonts w:ascii="Verdana" w:hAnsi="Verdana" w:cs="Arial"/>
          <w:sz w:val="18"/>
          <w:szCs w:val="18"/>
        </w:rPr>
        <w:object w:dxaOrig="9640" w:dyaOrig="7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7pt;height:356.25pt" o:ole="">
            <v:imagedata r:id="rId7" o:title=""/>
          </v:shape>
          <o:OLEObject Type="Embed" ProgID="Excel.Sheet.12" ShapeID="_x0000_i1025" DrawAspect="Content" ObjectID="_1627987681" r:id="rId8"/>
        </w:object>
      </w:r>
      <w:r w:rsidR="00FA5CF6" w:rsidRPr="00FA5CF6">
        <w:rPr>
          <w:rFonts w:ascii="Verdana" w:hAnsi="Verdana"/>
          <w:b/>
          <w:sz w:val="16"/>
          <w:szCs w:val="16"/>
        </w:rPr>
        <w:t>NB</w:t>
      </w:r>
      <w:r w:rsidR="00FA5CF6" w:rsidRPr="00FA5CF6">
        <w:rPr>
          <w:rFonts w:ascii="Verdana" w:hAnsi="Verdana"/>
          <w:sz w:val="16"/>
          <w:szCs w:val="16"/>
        </w:rPr>
        <w:t>: De kolom “Persoon” mag geen persoonsgegevens (naam) bevatten. De persoonsgegevens zijn te anonimiseren door bijv. een fictieve naam of nummering toe te kennen aan de ingezette medewerkers.</w:t>
      </w:r>
    </w:p>
    <w:p w:rsidR="009A4712" w:rsidRDefault="009A4712" w:rsidP="006834B1">
      <w:pPr>
        <w:pStyle w:val="StinkingStyles"/>
        <w:spacing w:after="0"/>
        <w:ind w:right="-13"/>
        <w:jc w:val="both"/>
        <w:rPr>
          <w:rFonts w:ascii="Verdana" w:hAnsi="Verdana" w:cs="Arial"/>
          <w:sz w:val="18"/>
          <w:szCs w:val="18"/>
        </w:rPr>
      </w:pPr>
    </w:p>
    <w:p w:rsidR="00C86DC2" w:rsidRDefault="00C86DC2" w:rsidP="006834B1">
      <w:pPr>
        <w:pStyle w:val="StinkingStyles"/>
        <w:spacing w:after="0"/>
        <w:ind w:right="-13"/>
        <w:jc w:val="both"/>
        <w:rPr>
          <w:rFonts w:ascii="Verdana" w:hAnsi="Verdana" w:cs="Arial"/>
          <w:sz w:val="18"/>
          <w:szCs w:val="18"/>
        </w:rPr>
      </w:pPr>
    </w:p>
    <w:p w:rsidR="00B709E9" w:rsidRPr="00E1584C" w:rsidRDefault="00B709E9" w:rsidP="006834B1">
      <w:pPr>
        <w:pStyle w:val="StinkingStyles"/>
        <w:spacing w:after="0"/>
        <w:ind w:right="-13"/>
        <w:jc w:val="both"/>
        <w:rPr>
          <w:rFonts w:ascii="Verdana" w:hAnsi="Verdana" w:cs="Arial"/>
          <w:sz w:val="18"/>
          <w:szCs w:val="18"/>
        </w:rPr>
      </w:pPr>
      <w:r w:rsidRPr="00E1584C">
        <w:rPr>
          <w:rFonts w:ascii="Verdana" w:hAnsi="Verdana" w:cs="Arial"/>
          <w:sz w:val="18"/>
          <w:szCs w:val="18"/>
        </w:rPr>
        <w:t>Bedrijfsnaam:</w:t>
      </w:r>
      <w:r w:rsidRPr="00E1584C">
        <w:rPr>
          <w:rFonts w:ascii="Verdana" w:hAnsi="Verdana" w:cs="Arial"/>
          <w:sz w:val="18"/>
          <w:szCs w:val="18"/>
        </w:rPr>
        <w:tab/>
      </w:r>
      <w:r w:rsidR="006A4719">
        <w:rPr>
          <w:rFonts w:ascii="Verdana" w:hAnsi="Verdana" w:cs="Arial"/>
          <w:sz w:val="18"/>
          <w:szCs w:val="18"/>
        </w:rPr>
        <w:t xml:space="preserve">  </w:t>
      </w:r>
      <w:r w:rsidRPr="00E1584C">
        <w:rPr>
          <w:rFonts w:ascii="Verdana" w:hAnsi="Verdana" w:cs="Arial"/>
          <w:sz w:val="18"/>
          <w:szCs w:val="18"/>
        </w:rPr>
        <w:t>…………………………</w:t>
      </w:r>
      <w:r w:rsidR="006A4719" w:rsidRPr="00E1584C">
        <w:rPr>
          <w:rFonts w:ascii="Verdana" w:hAnsi="Verdana" w:cs="Arial"/>
          <w:sz w:val="18"/>
          <w:szCs w:val="18"/>
        </w:rPr>
        <w:t>…………………………</w:t>
      </w:r>
    </w:p>
    <w:p w:rsidR="00B709E9" w:rsidRPr="00E1584C" w:rsidRDefault="00B709E9" w:rsidP="006834B1">
      <w:pPr>
        <w:pStyle w:val="StinkingStyles"/>
        <w:spacing w:after="0"/>
        <w:ind w:right="-13"/>
        <w:rPr>
          <w:rFonts w:ascii="Verdana" w:hAnsi="Verdana" w:cs="Arial"/>
          <w:sz w:val="18"/>
          <w:szCs w:val="18"/>
        </w:rPr>
      </w:pPr>
      <w:r w:rsidRPr="00E1584C">
        <w:rPr>
          <w:rFonts w:ascii="Verdana" w:hAnsi="Verdana" w:cs="Arial"/>
          <w:sz w:val="18"/>
          <w:szCs w:val="18"/>
        </w:rPr>
        <w:t>Naam:</w:t>
      </w:r>
      <w:r w:rsidRPr="00E1584C">
        <w:rPr>
          <w:rFonts w:ascii="Verdana" w:hAnsi="Verdana" w:cs="Arial"/>
          <w:sz w:val="18"/>
          <w:szCs w:val="18"/>
        </w:rPr>
        <w:tab/>
      </w:r>
      <w:r w:rsidRPr="00E1584C">
        <w:rPr>
          <w:rFonts w:ascii="Verdana" w:hAnsi="Verdana" w:cs="Arial"/>
          <w:sz w:val="18"/>
          <w:szCs w:val="18"/>
        </w:rPr>
        <w:tab/>
      </w:r>
      <w:r w:rsidR="006A4719">
        <w:rPr>
          <w:rFonts w:ascii="Verdana" w:hAnsi="Verdana" w:cs="Arial"/>
          <w:sz w:val="18"/>
          <w:szCs w:val="18"/>
        </w:rPr>
        <w:t xml:space="preserve">  </w:t>
      </w:r>
      <w:r w:rsidRPr="00E1584C">
        <w:rPr>
          <w:rFonts w:ascii="Verdana" w:hAnsi="Verdana" w:cs="Arial"/>
          <w:sz w:val="18"/>
          <w:szCs w:val="18"/>
        </w:rPr>
        <w:t>…………………………</w:t>
      </w:r>
      <w:r w:rsidR="006A4719" w:rsidRPr="00E1584C">
        <w:rPr>
          <w:rFonts w:ascii="Verdana" w:hAnsi="Verdana" w:cs="Arial"/>
          <w:sz w:val="18"/>
          <w:szCs w:val="18"/>
        </w:rPr>
        <w:t>…………………………</w:t>
      </w:r>
    </w:p>
    <w:p w:rsidR="00B709E9" w:rsidRPr="00E1584C" w:rsidRDefault="006834B1" w:rsidP="006834B1">
      <w:pPr>
        <w:pStyle w:val="StinkingStyles"/>
        <w:spacing w:after="0"/>
        <w:ind w:right="-13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Functie:</w:t>
      </w:r>
      <w:r>
        <w:rPr>
          <w:rFonts w:ascii="Verdana" w:hAnsi="Verdana" w:cs="Arial"/>
          <w:sz w:val="18"/>
          <w:szCs w:val="18"/>
        </w:rPr>
        <w:tab/>
      </w:r>
      <w:r w:rsidR="006A4719">
        <w:rPr>
          <w:rFonts w:ascii="Verdana" w:hAnsi="Verdana" w:cs="Arial"/>
          <w:sz w:val="18"/>
          <w:szCs w:val="18"/>
        </w:rPr>
        <w:t xml:space="preserve">  </w:t>
      </w:r>
      <w:r w:rsidR="00B709E9" w:rsidRPr="00E1584C">
        <w:rPr>
          <w:rFonts w:ascii="Verdana" w:hAnsi="Verdana" w:cs="Arial"/>
          <w:sz w:val="18"/>
          <w:szCs w:val="18"/>
        </w:rPr>
        <w:t>…………………………</w:t>
      </w:r>
      <w:r w:rsidR="006A4719" w:rsidRPr="00E1584C">
        <w:rPr>
          <w:rFonts w:ascii="Verdana" w:hAnsi="Verdana" w:cs="Arial"/>
          <w:sz w:val="18"/>
          <w:szCs w:val="18"/>
        </w:rPr>
        <w:t>…………………………</w:t>
      </w:r>
    </w:p>
    <w:p w:rsidR="00EB3F76" w:rsidRDefault="00B709E9" w:rsidP="006834B1">
      <w:pPr>
        <w:pStyle w:val="StinkingStyles"/>
        <w:spacing w:after="0"/>
        <w:ind w:right="-13"/>
        <w:rPr>
          <w:rFonts w:ascii="Verdana" w:hAnsi="Verdana" w:cs="Arial"/>
          <w:sz w:val="18"/>
          <w:szCs w:val="18"/>
        </w:rPr>
      </w:pPr>
      <w:r w:rsidRPr="00E1584C">
        <w:rPr>
          <w:rFonts w:ascii="Verdana" w:hAnsi="Verdana" w:cs="Arial"/>
          <w:sz w:val="18"/>
          <w:szCs w:val="18"/>
        </w:rPr>
        <w:t>Datum:</w:t>
      </w:r>
      <w:r w:rsidRPr="00E1584C">
        <w:rPr>
          <w:rFonts w:ascii="Verdana" w:hAnsi="Verdana" w:cs="Arial"/>
          <w:sz w:val="18"/>
          <w:szCs w:val="18"/>
        </w:rPr>
        <w:tab/>
      </w:r>
      <w:r w:rsidRPr="00E1584C">
        <w:rPr>
          <w:rFonts w:ascii="Verdana" w:hAnsi="Verdana" w:cs="Arial"/>
          <w:sz w:val="18"/>
          <w:szCs w:val="18"/>
        </w:rPr>
        <w:tab/>
      </w:r>
      <w:r w:rsidR="006A4719">
        <w:rPr>
          <w:rFonts w:ascii="Verdana" w:hAnsi="Verdana" w:cs="Arial"/>
          <w:sz w:val="18"/>
          <w:szCs w:val="18"/>
        </w:rPr>
        <w:t xml:space="preserve">  </w:t>
      </w:r>
      <w:r w:rsidRPr="00E1584C">
        <w:rPr>
          <w:rFonts w:ascii="Verdana" w:hAnsi="Verdana" w:cs="Arial"/>
          <w:sz w:val="18"/>
          <w:szCs w:val="18"/>
        </w:rPr>
        <w:t>…………………………</w:t>
      </w:r>
      <w:r w:rsidR="006A4719" w:rsidRPr="00E1584C">
        <w:rPr>
          <w:rFonts w:ascii="Verdana" w:hAnsi="Verdana" w:cs="Arial"/>
          <w:sz w:val="18"/>
          <w:szCs w:val="18"/>
        </w:rPr>
        <w:t>…………………………</w:t>
      </w:r>
    </w:p>
    <w:p w:rsidR="00C86DC2" w:rsidRDefault="00020D7D" w:rsidP="00C86DC2">
      <w:pPr>
        <w:pStyle w:val="StinkingStyles"/>
        <w:spacing w:after="0"/>
        <w:ind w:right="-13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H</w:t>
      </w:r>
      <w:r w:rsidR="00B709E9" w:rsidRPr="00E1584C">
        <w:rPr>
          <w:rFonts w:ascii="Verdana" w:hAnsi="Verdana" w:cs="Arial"/>
          <w:sz w:val="18"/>
          <w:szCs w:val="18"/>
        </w:rPr>
        <w:t>andtekening:</w:t>
      </w:r>
      <w:r w:rsidR="00B709E9" w:rsidRPr="00E1584C">
        <w:rPr>
          <w:rFonts w:ascii="Verdana" w:hAnsi="Verdana" w:cs="Arial"/>
          <w:sz w:val="18"/>
          <w:szCs w:val="18"/>
        </w:rPr>
        <w:tab/>
      </w:r>
      <w:r w:rsidR="006A4719">
        <w:rPr>
          <w:rFonts w:ascii="Verdana" w:hAnsi="Verdana" w:cs="Arial"/>
          <w:sz w:val="18"/>
          <w:szCs w:val="18"/>
        </w:rPr>
        <w:t xml:space="preserve">  </w:t>
      </w:r>
      <w:r w:rsidR="00B709E9" w:rsidRPr="00E1584C">
        <w:rPr>
          <w:rFonts w:ascii="Verdana" w:hAnsi="Verdana" w:cs="Arial"/>
          <w:sz w:val="18"/>
          <w:szCs w:val="18"/>
        </w:rPr>
        <w:t>…………………………</w:t>
      </w:r>
      <w:r w:rsidR="006A4719" w:rsidRPr="00E1584C">
        <w:rPr>
          <w:rFonts w:ascii="Verdana" w:hAnsi="Verdana" w:cs="Arial"/>
          <w:sz w:val="18"/>
          <w:szCs w:val="18"/>
        </w:rPr>
        <w:t>…………………………</w:t>
      </w:r>
      <w:r w:rsidR="00C86DC2" w:rsidRPr="00C86DC2">
        <w:rPr>
          <w:rFonts w:ascii="Verdana" w:hAnsi="Verdana" w:cs="Arial"/>
          <w:sz w:val="18"/>
          <w:szCs w:val="18"/>
        </w:rPr>
        <w:t xml:space="preserve"> </w:t>
      </w:r>
    </w:p>
    <w:p w:rsidR="00C86DC2" w:rsidRDefault="00C86DC2" w:rsidP="00C86DC2">
      <w:pPr>
        <w:pStyle w:val="StinkingStyles"/>
        <w:spacing w:after="0"/>
        <w:ind w:right="-13"/>
        <w:jc w:val="both"/>
        <w:rPr>
          <w:rFonts w:ascii="Verdana" w:hAnsi="Verdana" w:cs="Arial"/>
          <w:sz w:val="18"/>
          <w:szCs w:val="18"/>
        </w:rPr>
      </w:pPr>
    </w:p>
    <w:p w:rsidR="00FA5CF6" w:rsidRDefault="00C86DC2" w:rsidP="006777BE">
      <w:pPr>
        <w:pStyle w:val="StinkingStyles"/>
        <w:spacing w:after="0"/>
        <w:ind w:right="-13"/>
        <w:jc w:val="both"/>
        <w:rPr>
          <w:rFonts w:ascii="Verdana" w:hAnsi="Verdana" w:cs="Arial"/>
          <w:sz w:val="18"/>
          <w:szCs w:val="18"/>
        </w:rPr>
      </w:pPr>
      <w:r w:rsidRPr="00C86DC2">
        <w:rPr>
          <w:rFonts w:ascii="Verdana" w:hAnsi="Verdana" w:cs="Arial"/>
          <w:sz w:val="18"/>
          <w:szCs w:val="18"/>
        </w:rPr>
        <w:t xml:space="preserve">De opdrachtnemer verklaart hierbij dat hij voldoet aan zijn verplichtingen in het kader van </w:t>
      </w:r>
      <w:proofErr w:type="spellStart"/>
      <w:r w:rsidRPr="00C86DC2">
        <w:rPr>
          <w:rFonts w:ascii="Verdana" w:hAnsi="Verdana" w:cs="Arial"/>
          <w:sz w:val="18"/>
          <w:szCs w:val="18"/>
        </w:rPr>
        <w:t>Social</w:t>
      </w:r>
      <w:proofErr w:type="spellEnd"/>
      <w:r w:rsidRPr="00C86DC2">
        <w:rPr>
          <w:rFonts w:ascii="Verdana" w:hAnsi="Verdana" w:cs="Arial"/>
          <w:sz w:val="18"/>
          <w:szCs w:val="18"/>
        </w:rPr>
        <w:t xml:space="preserve"> Return. Deze verplichtingen staan in artikel 10</w:t>
      </w:r>
      <w:r>
        <w:rPr>
          <w:rFonts w:ascii="Verdana" w:hAnsi="Verdana" w:cs="Arial"/>
          <w:sz w:val="18"/>
          <w:szCs w:val="18"/>
        </w:rPr>
        <w:t xml:space="preserve"> van de Raamovereenkomst.</w:t>
      </w:r>
      <w:bookmarkStart w:id="0" w:name="_GoBack"/>
      <w:bookmarkEnd w:id="0"/>
    </w:p>
    <w:sectPr w:rsidR="00FA5CF6" w:rsidSect="00823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28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54E3" w:rsidRDefault="006654E3">
      <w:r>
        <w:separator/>
      </w:r>
    </w:p>
  </w:endnote>
  <w:endnote w:type="continuationSeparator" w:id="0">
    <w:p w:rsidR="006654E3" w:rsidRDefault="0066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AD" w:rsidRDefault="005E57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AD" w:rsidRDefault="005E57A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AD" w:rsidRDefault="005E57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54E3" w:rsidRDefault="006654E3">
      <w:r>
        <w:separator/>
      </w:r>
    </w:p>
  </w:footnote>
  <w:footnote w:type="continuationSeparator" w:id="0">
    <w:p w:rsidR="006654E3" w:rsidRDefault="00665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AD" w:rsidRDefault="005E57A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AD" w:rsidRDefault="005E57A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7AD" w:rsidRDefault="005E57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B0C82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646A9D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5AC6C2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4E3"/>
    <w:rsid w:val="00020D7D"/>
    <w:rsid w:val="000A2DB8"/>
    <w:rsid w:val="0011660E"/>
    <w:rsid w:val="00157C9E"/>
    <w:rsid w:val="002B2677"/>
    <w:rsid w:val="0047043D"/>
    <w:rsid w:val="00482CF3"/>
    <w:rsid w:val="004E10CC"/>
    <w:rsid w:val="004F5D15"/>
    <w:rsid w:val="005A3238"/>
    <w:rsid w:val="005E57AD"/>
    <w:rsid w:val="00642C54"/>
    <w:rsid w:val="006654E3"/>
    <w:rsid w:val="006777BE"/>
    <w:rsid w:val="006834B1"/>
    <w:rsid w:val="006A0442"/>
    <w:rsid w:val="006A4719"/>
    <w:rsid w:val="007A4CA7"/>
    <w:rsid w:val="00823E7D"/>
    <w:rsid w:val="0086595A"/>
    <w:rsid w:val="009A4712"/>
    <w:rsid w:val="009A4C38"/>
    <w:rsid w:val="00A45E13"/>
    <w:rsid w:val="00AC5F91"/>
    <w:rsid w:val="00B50DC0"/>
    <w:rsid w:val="00B709E9"/>
    <w:rsid w:val="00C66510"/>
    <w:rsid w:val="00C86DC2"/>
    <w:rsid w:val="00EB3F76"/>
    <w:rsid w:val="00EF47E4"/>
    <w:rsid w:val="00FA4A61"/>
    <w:rsid w:val="00FA5CF6"/>
    <w:rsid w:val="00FB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47908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B3F76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qFormat/>
    <w:rsid w:val="004F5D1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4F5D1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4F5D1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GevolgdeHyperlink">
    <w:name w:val="FollowedHyperlink"/>
    <w:basedOn w:val="Standaardalinea-lettertype"/>
    <w:rsid w:val="004F5D15"/>
    <w:rPr>
      <w:color w:val="800080"/>
      <w:u w:val="single"/>
    </w:rPr>
  </w:style>
  <w:style w:type="paragraph" w:customStyle="1" w:styleId="Huisstijl-Adres">
    <w:name w:val="Huisstijl-Adres"/>
    <w:basedOn w:val="Standaard"/>
    <w:link w:val="Huisstijl-AdresChar"/>
    <w:rsid w:val="004F5D15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character" w:customStyle="1" w:styleId="Huisstijl-AdresChar">
    <w:name w:val="Huisstijl-Adres Char"/>
    <w:basedOn w:val="Standaardalinea-lettertype"/>
    <w:link w:val="Huisstijl-Adres"/>
    <w:locked/>
    <w:rsid w:val="004F5D15"/>
    <w:rPr>
      <w:rFonts w:ascii="Verdana" w:hAnsi="Verdana" w:cs="Verdana"/>
      <w:noProof/>
      <w:sz w:val="13"/>
      <w:szCs w:val="13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4F5D15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link w:val="Huisstijl-Gegeven"/>
    <w:rsid w:val="004F5D1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KixCode">
    <w:name w:val="Huisstijl-KixCode"/>
    <w:basedOn w:val="Standaard"/>
    <w:rsid w:val="004F5D15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rsid w:val="004F5D15"/>
    <w:pPr>
      <w:spacing w:after="0"/>
    </w:pPr>
    <w:rPr>
      <w:b/>
    </w:rPr>
  </w:style>
  <w:style w:type="paragraph" w:customStyle="1" w:styleId="Huisstijl-NAW">
    <w:name w:val="Huisstijl-NAW"/>
    <w:basedOn w:val="Standaard"/>
    <w:rsid w:val="004F5D15"/>
    <w:pPr>
      <w:adjustRightInd w:val="0"/>
    </w:pPr>
    <w:rPr>
      <w:rFonts w:cs="Verdana"/>
      <w:noProof/>
      <w:szCs w:val="18"/>
    </w:rPr>
  </w:style>
  <w:style w:type="paragraph" w:customStyle="1" w:styleId="Huisstijl-NotaGegeven">
    <w:name w:val="Huisstijl-NotaGegeven"/>
    <w:basedOn w:val="Standaard"/>
    <w:rsid w:val="004F5D15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NotaKopje">
    <w:name w:val="Huisstijl-NotaKopje"/>
    <w:basedOn w:val="Huisstijl-NotaGegeven"/>
    <w:next w:val="Huisstijl-NotaGegeven"/>
    <w:rsid w:val="004F5D15"/>
    <w:pPr>
      <w:spacing w:before="160" w:line="240" w:lineRule="exact"/>
    </w:pPr>
  </w:style>
  <w:style w:type="paragraph" w:customStyle="1" w:styleId="Huisstijl-Paginanummering">
    <w:name w:val="Huisstijl-Paginanummering"/>
    <w:basedOn w:val="Standaard"/>
    <w:rsid w:val="004F5D15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Standaard"/>
    <w:rsid w:val="004F5D15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4F5D15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Standaard"/>
    <w:rsid w:val="004F5D15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Standaardalinea-lettertype"/>
    <w:rsid w:val="004F5D15"/>
    <w:rPr>
      <w:color w:val="0000FF"/>
      <w:u w:val="single"/>
    </w:rPr>
  </w:style>
  <w:style w:type="paragraph" w:styleId="Koptekst">
    <w:name w:val="header"/>
    <w:basedOn w:val="Standaard"/>
    <w:rsid w:val="004F5D15"/>
    <w:pPr>
      <w:tabs>
        <w:tab w:val="center" w:pos="4536"/>
        <w:tab w:val="right" w:pos="9072"/>
      </w:tabs>
    </w:pPr>
    <w:rPr>
      <w:sz w:val="13"/>
    </w:rPr>
  </w:style>
  <w:style w:type="paragraph" w:styleId="Lijstopsomteken">
    <w:name w:val="List Bullet"/>
    <w:basedOn w:val="Standaard"/>
    <w:rsid w:val="004F5D15"/>
    <w:pPr>
      <w:numPr>
        <w:numId w:val="2"/>
      </w:numPr>
    </w:pPr>
    <w:rPr>
      <w:noProof/>
    </w:rPr>
  </w:style>
  <w:style w:type="paragraph" w:styleId="Lijstopsomteken2">
    <w:name w:val="List Bullet 2"/>
    <w:basedOn w:val="Standaard"/>
    <w:rsid w:val="004F5D15"/>
    <w:pPr>
      <w:numPr>
        <w:numId w:val="4"/>
      </w:numPr>
      <w:tabs>
        <w:tab w:val="left" w:pos="454"/>
      </w:tabs>
    </w:pPr>
    <w:rPr>
      <w:noProof/>
    </w:rPr>
  </w:style>
  <w:style w:type="table" w:styleId="Tabelraster">
    <w:name w:val="Table Grid"/>
    <w:basedOn w:val="Standaardtabel"/>
    <w:rsid w:val="004F5D15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styleId="Voettekst">
    <w:name w:val="footer"/>
    <w:basedOn w:val="Standaard"/>
    <w:rsid w:val="004F5D15"/>
    <w:pPr>
      <w:tabs>
        <w:tab w:val="center" w:pos="4536"/>
        <w:tab w:val="right" w:pos="9072"/>
      </w:tabs>
    </w:pPr>
    <w:rPr>
      <w:sz w:val="13"/>
    </w:rPr>
  </w:style>
  <w:style w:type="paragraph" w:customStyle="1" w:styleId="StinkingStyles">
    <w:name w:val="Stinking Styles"/>
    <w:qFormat/>
    <w:rsid w:val="00B709E9"/>
    <w:pPr>
      <w:spacing w:after="200" w:line="276" w:lineRule="auto"/>
    </w:pPr>
    <w:rPr>
      <w:rFonts w:ascii="Calibri" w:eastAsia="Calibri" w:hAnsi="Calibri"/>
      <w:sz w:val="22"/>
      <w:szCs w:val="22"/>
      <w:lang w:val="nl-NL"/>
    </w:rPr>
  </w:style>
  <w:style w:type="paragraph" w:styleId="Ballontekst">
    <w:name w:val="Balloon Text"/>
    <w:basedOn w:val="Standaard"/>
    <w:link w:val="BallontekstChar"/>
    <w:rsid w:val="002B26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B26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-werkblad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ldersM\AppData\Local\Microsoft\Windows\INetCache\IE\6B8GI3WL\Bijlage%20Verantwoordingsformulier%20Social%20Retur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Bijlage Verantwoordingsformulier Social Return</Template>
  <TotalTime>0</TotalTime>
  <Pages>1</Pages>
  <Words>177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2019-08-19T07:38:00Z</dcterms:created>
  <dcterms:modified xsi:type="dcterms:W3CDTF">2019-08-22T12:01:00Z</dcterms:modified>
</cp:coreProperties>
</file>