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09A3D" w14:textId="77777777" w:rsidR="00EF38F4" w:rsidRDefault="00EF38F4" w:rsidP="00EF38F4">
      <w:pPr>
        <w:rPr>
          <w:szCs w:val="18"/>
        </w:rPr>
      </w:pPr>
      <w:bookmarkStart w:id="0" w:name="_GoBack"/>
      <w:bookmarkEnd w:id="0"/>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5AA8D8EE"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0994E32F" w14:textId="0DC56892" w:rsidR="00EF38F4" w:rsidRDefault="00EF38F4" w:rsidP="00EF38F4">
      <w:pPr>
        <w:rPr>
          <w:b/>
          <w:sz w:val="28"/>
          <w:szCs w:val="28"/>
        </w:rPr>
      </w:pPr>
    </w:p>
    <w:p w14:paraId="51A7072A" w14:textId="77777777" w:rsidR="007F62F3" w:rsidRPr="00B14C5A" w:rsidRDefault="007F62F3" w:rsidP="00EF38F4"/>
    <w:p w14:paraId="2EBC7D48" w14:textId="77777777" w:rsidR="004D2A4E" w:rsidRPr="004E2C78" w:rsidRDefault="004D2A4E" w:rsidP="004D2A4E">
      <w:pPr>
        <w:ind w:left="2497"/>
        <w:jc w:val="center"/>
        <w:rPr>
          <w:b/>
          <w:sz w:val="28"/>
          <w:szCs w:val="28"/>
        </w:rPr>
      </w:pPr>
      <w:r w:rsidRPr="004E2C78">
        <w:rPr>
          <w:b/>
          <w:sz w:val="28"/>
          <w:szCs w:val="28"/>
        </w:rPr>
        <w:t>ICT Werkomgeving Rijk</w:t>
      </w:r>
    </w:p>
    <w:p w14:paraId="4C0A1229" w14:textId="32D2B8BB" w:rsidR="00EF38F4" w:rsidRPr="00B82638" w:rsidRDefault="009D68AE" w:rsidP="009D68AE">
      <w:pPr>
        <w:rPr>
          <w:b/>
          <w:bCs/>
          <w:sz w:val="28"/>
          <w:szCs w:val="28"/>
          <w:lang w:val="en-US"/>
        </w:rPr>
      </w:pPr>
      <w:r>
        <w:tab/>
      </w:r>
      <w:r>
        <w:tab/>
      </w:r>
      <w:r>
        <w:tab/>
      </w:r>
      <w:r>
        <w:tab/>
      </w:r>
      <w:r>
        <w:tab/>
      </w:r>
      <w:r>
        <w:tab/>
      </w:r>
      <w:r>
        <w:tab/>
      </w:r>
      <w:r>
        <w:tab/>
      </w:r>
      <w:r>
        <w:tab/>
      </w:r>
      <w:r>
        <w:tab/>
      </w:r>
      <w:r>
        <w:tab/>
      </w:r>
      <w:r>
        <w:tab/>
      </w:r>
      <w:r>
        <w:tab/>
      </w:r>
      <w:r w:rsidR="00DD4EA5">
        <w:tab/>
      </w:r>
      <w:r w:rsidRPr="00B82638">
        <w:rPr>
          <w:b/>
          <w:bCs/>
          <w:sz w:val="28"/>
          <w:szCs w:val="28"/>
          <w:lang w:val="en-US"/>
        </w:rPr>
        <w:t>IWR2021|SMS-Gateway</w:t>
      </w:r>
    </w:p>
    <w:p w14:paraId="396781FE" w14:textId="77777777" w:rsidR="00EF38F4" w:rsidRPr="00B82638" w:rsidRDefault="00EF38F4" w:rsidP="00EF38F4">
      <w:pPr>
        <w:rPr>
          <w:sz w:val="28"/>
          <w:szCs w:val="28"/>
          <w:lang w:val="en-US"/>
        </w:rPr>
      </w:pPr>
    </w:p>
    <w:p w14:paraId="52F2B19B" w14:textId="77777777" w:rsidR="00EF38F4" w:rsidRPr="00B82638" w:rsidRDefault="00EF38F4" w:rsidP="00EF38F4">
      <w:pPr>
        <w:rPr>
          <w:lang w:val="en-US"/>
        </w:rPr>
      </w:pPr>
    </w:p>
    <w:p w14:paraId="43947A53" w14:textId="77777777" w:rsidR="00EF38F4" w:rsidRPr="00B82638" w:rsidRDefault="00EF38F4" w:rsidP="00EF38F4">
      <w:pPr>
        <w:rPr>
          <w:lang w:val="en-US"/>
        </w:rPr>
      </w:pPr>
      <w:r w:rsidRPr="00B82638">
        <w:rPr>
          <w:lang w:val="en-US"/>
        </w:rPr>
        <w:tab/>
      </w:r>
    </w:p>
    <w:p w14:paraId="32259506" w14:textId="77777777" w:rsidR="00075EEB" w:rsidRPr="00B82638" w:rsidRDefault="00075EEB" w:rsidP="00EF38F4">
      <w:pPr>
        <w:pStyle w:val="Titel12pt"/>
        <w:rPr>
          <w:highlight w:val="yellow"/>
          <w:lang w:val="en-US"/>
        </w:rPr>
      </w:pPr>
    </w:p>
    <w:p w14:paraId="68E9E1A6" w14:textId="78BE843A" w:rsidR="00FE27B5" w:rsidRPr="00B82638" w:rsidRDefault="00FE27B5" w:rsidP="00FE27B5">
      <w:pPr>
        <w:pStyle w:val="Titel12pt"/>
        <w:ind w:left="0"/>
        <w:rPr>
          <w:lang w:val="en-US"/>
        </w:rPr>
      </w:pPr>
    </w:p>
    <w:p w14:paraId="3FE3AABE" w14:textId="77777777" w:rsidR="009D68AE" w:rsidRPr="00B82638" w:rsidRDefault="009D68AE" w:rsidP="00FE27B5">
      <w:pPr>
        <w:pStyle w:val="Titel12pt"/>
        <w:ind w:left="0"/>
        <w:rPr>
          <w:lang w:val="en-US"/>
        </w:rPr>
      </w:pPr>
    </w:p>
    <w:p w14:paraId="191D9DC0" w14:textId="77777777" w:rsidR="00EF38F4" w:rsidRPr="00B82638" w:rsidRDefault="00EF38F4" w:rsidP="00EF38F4">
      <w:pPr>
        <w:pStyle w:val="Datumstatusvoorblad"/>
        <w:rPr>
          <w:lang w:val="en-US"/>
        </w:rPr>
      </w:pPr>
    </w:p>
    <w:p w14:paraId="20399902" w14:textId="77777777" w:rsidR="00EF38F4" w:rsidRPr="00B82638" w:rsidRDefault="00EF38F4" w:rsidP="00EF38F4">
      <w:pPr>
        <w:pStyle w:val="Datumstatusvoorblad"/>
        <w:rPr>
          <w:lang w:val="en-US"/>
        </w:rPr>
      </w:pPr>
    </w:p>
    <w:p w14:paraId="5CAF956D" w14:textId="77777777" w:rsidR="00EF38F4" w:rsidRPr="00B82638" w:rsidRDefault="00EF38F4" w:rsidP="00EF38F4">
      <w:pPr>
        <w:pStyle w:val="Datumstatusvoorblad"/>
        <w:rPr>
          <w:lang w:val="en-US"/>
        </w:rPr>
      </w:pPr>
    </w:p>
    <w:p w14:paraId="5D77545F" w14:textId="6C847A68" w:rsidR="00EF38F4" w:rsidRPr="00C0156B" w:rsidRDefault="00B25018" w:rsidP="00EF38F4">
      <w:pPr>
        <w:pStyle w:val="Datumstatusvoorblad"/>
        <w:rPr>
          <w:lang w:val="en-US"/>
        </w:rPr>
      </w:pPr>
      <w:r w:rsidRPr="00C0156B">
        <w:rPr>
          <w:lang w:val="en-US"/>
        </w:rPr>
        <w:t>S</w:t>
      </w:r>
      <w:r w:rsidR="00EF38F4" w:rsidRPr="00C0156B">
        <w:rPr>
          <w:lang w:val="en-US"/>
        </w:rPr>
        <w:t>tatus:</w:t>
      </w:r>
      <w:r w:rsidR="00EF38F4" w:rsidRPr="00C0156B">
        <w:rPr>
          <w:lang w:val="en-US"/>
        </w:rPr>
        <w:tab/>
      </w:r>
      <w:r w:rsidR="00EF38F4" w:rsidRPr="00C0156B">
        <w:rPr>
          <w:lang w:val="en-US"/>
        </w:rPr>
        <w:tab/>
      </w:r>
      <w:r w:rsidR="00EF38F4" w:rsidRPr="00C0156B">
        <w:rPr>
          <w:lang w:val="en-US"/>
        </w:rPr>
        <w:tab/>
      </w:r>
      <w:r w:rsidR="00EF38F4" w:rsidRPr="00C0156B">
        <w:rPr>
          <w:lang w:val="en-US"/>
        </w:rPr>
        <w:tab/>
      </w:r>
      <w:r w:rsidR="00EF38F4" w:rsidRPr="00C0156B">
        <w:rPr>
          <w:lang w:val="en-US"/>
        </w:rPr>
        <w:tab/>
      </w:r>
      <w:r w:rsidRPr="00C0156B">
        <w:rPr>
          <w:lang w:val="en-US"/>
        </w:rPr>
        <w:t xml:space="preserve">versie </w:t>
      </w:r>
      <w:r w:rsidR="00FE43E7" w:rsidRPr="00C0156B">
        <w:rPr>
          <w:lang w:val="en-US"/>
        </w:rPr>
        <w:t>1.0</w:t>
      </w:r>
    </w:p>
    <w:p w14:paraId="25179043" w14:textId="04670080" w:rsidR="00EF38F4" w:rsidRPr="00FE43E7" w:rsidRDefault="00EF38F4" w:rsidP="00EF38F4">
      <w:pPr>
        <w:pStyle w:val="Datumstatusvoorblad"/>
        <w:rPr>
          <w:bCs/>
          <w:sz w:val="24"/>
        </w:rPr>
      </w:pPr>
      <w:r w:rsidRPr="00FE43E7">
        <w:t xml:space="preserve">Referentie: </w:t>
      </w:r>
      <w:r w:rsidRPr="00FE43E7">
        <w:tab/>
      </w:r>
      <w:r w:rsidRPr="00FE43E7">
        <w:tab/>
      </w:r>
      <w:r w:rsidRPr="00FE43E7">
        <w:tab/>
      </w:r>
      <w:r w:rsidRPr="00FE43E7">
        <w:tab/>
      </w:r>
      <w:r w:rsidR="00B25018" w:rsidRPr="00FE43E7">
        <w:t>IUC</w:t>
      </w:r>
      <w:r w:rsidR="00B141D5" w:rsidRPr="00FE43E7">
        <w:t xml:space="preserve"> </w:t>
      </w:r>
      <w:r w:rsidR="00B141D5" w:rsidRPr="00FE43E7">
        <w:rPr>
          <w:color w:val="000000"/>
        </w:rPr>
        <w:t>202006120</w:t>
      </w:r>
    </w:p>
    <w:p w14:paraId="14060EDE" w14:textId="77777777" w:rsidR="00EF38F4" w:rsidRPr="00FE43E7" w:rsidRDefault="00EF38F4" w:rsidP="00EF38F4"/>
    <w:p w14:paraId="1549261B" w14:textId="60B234E7" w:rsidR="00BE633B" w:rsidRPr="00FE43E7" w:rsidRDefault="00BE633B" w:rsidP="004D2A4E">
      <w:pPr>
        <w:pStyle w:val="Kop1"/>
        <w:numPr>
          <w:ilvl w:val="0"/>
          <w:numId w:val="0"/>
        </w:numPr>
      </w:pPr>
    </w:p>
    <w:p w14:paraId="2FA46067" w14:textId="50132B21" w:rsidR="00933085" w:rsidRPr="00FE43E7" w:rsidRDefault="00933085" w:rsidP="00933085"/>
    <w:p w14:paraId="0A6A776B" w14:textId="317402F6" w:rsidR="00933085" w:rsidRPr="00FE43E7" w:rsidRDefault="00933085" w:rsidP="00933085"/>
    <w:p w14:paraId="4AA26EF5" w14:textId="548793CE" w:rsidR="00933085" w:rsidRPr="00FE43E7" w:rsidRDefault="00933085" w:rsidP="00933085"/>
    <w:p w14:paraId="703E27C4" w14:textId="52F95C37" w:rsidR="00933085" w:rsidRPr="00FE43E7" w:rsidRDefault="00933085" w:rsidP="00933085"/>
    <w:p w14:paraId="43539354" w14:textId="7847E630" w:rsidR="00A90105" w:rsidRPr="00FE43E7" w:rsidRDefault="00A90105" w:rsidP="00933085"/>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p w14:paraId="61FDAA57" w14:textId="77777777" w:rsidR="00A90105" w:rsidRPr="00703624" w:rsidRDefault="00A90105" w:rsidP="00A90105">
      <w:pPr>
        <w:rPr>
          <w:b/>
          <w:sz w:val="28"/>
          <w:szCs w:val="28"/>
        </w:rPr>
      </w:pPr>
      <w:r w:rsidRPr="00703624">
        <w:rPr>
          <w:b/>
          <w:sz w:val="28"/>
          <w:szCs w:val="28"/>
        </w:rPr>
        <w:t>Inhoudsopgave</w:t>
      </w:r>
    </w:p>
    <w:p w14:paraId="5B7CC8CF" w14:textId="77777777" w:rsidR="00A90105" w:rsidRPr="00D53B5E" w:rsidRDefault="00A90105" w:rsidP="00A90105"/>
    <w:p w14:paraId="533C8CF6" w14:textId="1707D5A9" w:rsidR="00C01F53" w:rsidRDefault="00A90105">
      <w:pPr>
        <w:pStyle w:val="Inhopg1"/>
        <w:tabs>
          <w:tab w:val="left" w:pos="400"/>
          <w:tab w:val="right" w:leader="dot" w:pos="7519"/>
        </w:tabs>
        <w:rPr>
          <w:rFonts w:asciiTheme="minorHAnsi" w:eastAsiaTheme="minorEastAsia" w:hAnsiTheme="minorHAnsi" w:cstheme="minorBidi"/>
          <w:noProof/>
          <w:kern w:val="0"/>
          <w:sz w:val="22"/>
          <w:szCs w:val="22"/>
          <w:lang w:eastAsia="nl-NL"/>
        </w:rPr>
      </w:pPr>
      <w:r>
        <w:fldChar w:fldCharType="begin"/>
      </w:r>
      <w:r>
        <w:rPr>
          <w:rStyle w:val="Hyperlink"/>
          <w:noProof/>
        </w:rPr>
        <w:instrText xml:space="preserve"> TOC \o "1-3" \h \z \u </w:instrText>
      </w:r>
      <w:r>
        <w:fldChar w:fldCharType="separate"/>
      </w:r>
      <w:hyperlink w:anchor="_Toc57650811" w:history="1">
        <w:r w:rsidR="00C01F53" w:rsidRPr="00EE1B9D">
          <w:rPr>
            <w:rStyle w:val="Hyperlink"/>
            <w:rFonts w:eastAsia="MS Mincho"/>
            <w:noProof/>
          </w:rPr>
          <w:t>1</w:t>
        </w:r>
        <w:r w:rsidR="00C01F53">
          <w:rPr>
            <w:rFonts w:asciiTheme="minorHAnsi" w:eastAsiaTheme="minorEastAsia" w:hAnsiTheme="minorHAnsi" w:cstheme="minorBidi"/>
            <w:noProof/>
            <w:kern w:val="0"/>
            <w:sz w:val="22"/>
            <w:szCs w:val="22"/>
            <w:lang w:eastAsia="nl-NL"/>
          </w:rPr>
          <w:tab/>
        </w:r>
        <w:r w:rsidR="00C01F53" w:rsidRPr="00EE1B9D">
          <w:rPr>
            <w:rStyle w:val="Hyperlink"/>
            <w:rFonts w:eastAsia="MS Mincho"/>
            <w:noProof/>
          </w:rPr>
          <w:t>Voorwaarden bij referentieverklaring</w:t>
        </w:r>
        <w:r w:rsidR="00C01F53">
          <w:rPr>
            <w:noProof/>
            <w:webHidden/>
          </w:rPr>
          <w:tab/>
        </w:r>
        <w:r w:rsidR="00C01F53">
          <w:rPr>
            <w:noProof/>
            <w:webHidden/>
          </w:rPr>
          <w:fldChar w:fldCharType="begin"/>
        </w:r>
        <w:r w:rsidR="00C01F53">
          <w:rPr>
            <w:noProof/>
            <w:webHidden/>
          </w:rPr>
          <w:instrText xml:space="preserve"> PAGEREF _Toc57650811 \h </w:instrText>
        </w:r>
        <w:r w:rsidR="00C01F53">
          <w:rPr>
            <w:noProof/>
            <w:webHidden/>
          </w:rPr>
        </w:r>
        <w:r w:rsidR="00C01F53">
          <w:rPr>
            <w:noProof/>
            <w:webHidden/>
          </w:rPr>
          <w:fldChar w:fldCharType="separate"/>
        </w:r>
        <w:r w:rsidR="00C0156B">
          <w:rPr>
            <w:noProof/>
            <w:webHidden/>
          </w:rPr>
          <w:t>3</w:t>
        </w:r>
        <w:r w:rsidR="00C01F53">
          <w:rPr>
            <w:noProof/>
            <w:webHidden/>
          </w:rPr>
          <w:fldChar w:fldCharType="end"/>
        </w:r>
      </w:hyperlink>
    </w:p>
    <w:p w14:paraId="54F88E8F" w14:textId="086DDEAE" w:rsidR="00C01F53" w:rsidRDefault="00C0156B">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7650812" w:history="1">
        <w:r w:rsidR="00C01F53" w:rsidRPr="00EE1B9D">
          <w:rPr>
            <w:rStyle w:val="Hyperlink"/>
            <w:rFonts w:eastAsia="MS Mincho"/>
            <w:noProof/>
          </w:rPr>
          <w:t>2</w:t>
        </w:r>
        <w:r w:rsidR="00C01F53">
          <w:rPr>
            <w:rFonts w:asciiTheme="minorHAnsi" w:eastAsiaTheme="minorEastAsia" w:hAnsiTheme="minorHAnsi" w:cstheme="minorBidi"/>
            <w:noProof/>
            <w:kern w:val="0"/>
            <w:sz w:val="22"/>
            <w:szCs w:val="22"/>
            <w:lang w:eastAsia="nl-NL"/>
          </w:rPr>
          <w:tab/>
        </w:r>
        <w:r w:rsidR="00C01F53" w:rsidRPr="00EE1B9D">
          <w:rPr>
            <w:rStyle w:val="Hyperlink"/>
            <w:rFonts w:eastAsia="MS Mincho"/>
            <w:noProof/>
          </w:rPr>
          <w:t>Kerncompetenties</w:t>
        </w:r>
        <w:r w:rsidR="00C01F53">
          <w:rPr>
            <w:noProof/>
            <w:webHidden/>
          </w:rPr>
          <w:tab/>
        </w:r>
        <w:r w:rsidR="00C01F53">
          <w:rPr>
            <w:noProof/>
            <w:webHidden/>
          </w:rPr>
          <w:fldChar w:fldCharType="begin"/>
        </w:r>
        <w:r w:rsidR="00C01F53">
          <w:rPr>
            <w:noProof/>
            <w:webHidden/>
          </w:rPr>
          <w:instrText xml:space="preserve"> PAGEREF _Toc57650812 \h </w:instrText>
        </w:r>
        <w:r w:rsidR="00C01F53">
          <w:rPr>
            <w:noProof/>
            <w:webHidden/>
          </w:rPr>
        </w:r>
        <w:r w:rsidR="00C01F53">
          <w:rPr>
            <w:noProof/>
            <w:webHidden/>
          </w:rPr>
          <w:fldChar w:fldCharType="separate"/>
        </w:r>
        <w:r>
          <w:rPr>
            <w:noProof/>
            <w:webHidden/>
          </w:rPr>
          <w:t>4</w:t>
        </w:r>
        <w:r w:rsidR="00C01F53">
          <w:rPr>
            <w:noProof/>
            <w:webHidden/>
          </w:rPr>
          <w:fldChar w:fldCharType="end"/>
        </w:r>
      </w:hyperlink>
    </w:p>
    <w:p w14:paraId="5E81F1F1" w14:textId="15EA37B3" w:rsidR="00C01F53" w:rsidRDefault="00C0156B">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7650813" w:history="1">
        <w:r w:rsidR="00C01F53" w:rsidRPr="00EE1B9D">
          <w:rPr>
            <w:rStyle w:val="Hyperlink"/>
            <w:noProof/>
          </w:rPr>
          <w:t>3</w:t>
        </w:r>
        <w:r w:rsidR="00C01F53">
          <w:rPr>
            <w:rFonts w:asciiTheme="minorHAnsi" w:eastAsiaTheme="minorEastAsia" w:hAnsiTheme="minorHAnsi" w:cstheme="minorBidi"/>
            <w:noProof/>
            <w:kern w:val="0"/>
            <w:sz w:val="22"/>
            <w:szCs w:val="22"/>
            <w:lang w:eastAsia="nl-NL"/>
          </w:rPr>
          <w:tab/>
        </w:r>
        <w:r w:rsidR="00C01F53" w:rsidRPr="00EE1B9D">
          <w:rPr>
            <w:rStyle w:val="Hyperlink"/>
            <w:noProof/>
          </w:rPr>
          <w:t>Referenties</w:t>
        </w:r>
        <w:r w:rsidR="00C01F53">
          <w:rPr>
            <w:noProof/>
            <w:webHidden/>
          </w:rPr>
          <w:tab/>
        </w:r>
        <w:r w:rsidR="00C01F53">
          <w:rPr>
            <w:noProof/>
            <w:webHidden/>
          </w:rPr>
          <w:fldChar w:fldCharType="begin"/>
        </w:r>
        <w:r w:rsidR="00C01F53">
          <w:rPr>
            <w:noProof/>
            <w:webHidden/>
          </w:rPr>
          <w:instrText xml:space="preserve"> PAGEREF _Toc57650813 \h </w:instrText>
        </w:r>
        <w:r w:rsidR="00C01F53">
          <w:rPr>
            <w:noProof/>
            <w:webHidden/>
          </w:rPr>
        </w:r>
        <w:r w:rsidR="00C01F53">
          <w:rPr>
            <w:noProof/>
            <w:webHidden/>
          </w:rPr>
          <w:fldChar w:fldCharType="separate"/>
        </w:r>
        <w:r>
          <w:rPr>
            <w:noProof/>
            <w:webHidden/>
          </w:rPr>
          <w:t>5</w:t>
        </w:r>
        <w:r w:rsidR="00C01F53">
          <w:rPr>
            <w:noProof/>
            <w:webHidden/>
          </w:rPr>
          <w:fldChar w:fldCharType="end"/>
        </w:r>
      </w:hyperlink>
    </w:p>
    <w:p w14:paraId="3A2B9D44" w14:textId="00FC6B3A" w:rsidR="00C01F53" w:rsidRDefault="00C0156B">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7650814" w:history="1">
        <w:r w:rsidR="00C01F53" w:rsidRPr="00EE1B9D">
          <w:rPr>
            <w:rStyle w:val="Hyperlink"/>
            <w:noProof/>
          </w:rPr>
          <w:t>4</w:t>
        </w:r>
        <w:r w:rsidR="00C01F53">
          <w:rPr>
            <w:rFonts w:asciiTheme="minorHAnsi" w:eastAsiaTheme="minorEastAsia" w:hAnsiTheme="minorHAnsi" w:cstheme="minorBidi"/>
            <w:noProof/>
            <w:kern w:val="0"/>
            <w:sz w:val="22"/>
            <w:szCs w:val="22"/>
            <w:lang w:eastAsia="nl-NL"/>
          </w:rPr>
          <w:tab/>
        </w:r>
        <w:r w:rsidR="00C01F53" w:rsidRPr="00EE1B9D">
          <w:rPr>
            <w:rStyle w:val="Hyperlink"/>
            <w:noProof/>
          </w:rPr>
          <w:t>Ondertekening</w:t>
        </w:r>
        <w:r w:rsidR="00C01F53">
          <w:rPr>
            <w:noProof/>
            <w:webHidden/>
          </w:rPr>
          <w:tab/>
        </w:r>
        <w:r w:rsidR="00C01F53">
          <w:rPr>
            <w:noProof/>
            <w:webHidden/>
          </w:rPr>
          <w:fldChar w:fldCharType="begin"/>
        </w:r>
        <w:r w:rsidR="00C01F53">
          <w:rPr>
            <w:noProof/>
            <w:webHidden/>
          </w:rPr>
          <w:instrText xml:space="preserve"> PAGEREF _Toc57650814 \h </w:instrText>
        </w:r>
        <w:r w:rsidR="00C01F53">
          <w:rPr>
            <w:noProof/>
            <w:webHidden/>
          </w:rPr>
        </w:r>
        <w:r w:rsidR="00C01F53">
          <w:rPr>
            <w:noProof/>
            <w:webHidden/>
          </w:rPr>
          <w:fldChar w:fldCharType="separate"/>
        </w:r>
        <w:r>
          <w:rPr>
            <w:noProof/>
            <w:webHidden/>
          </w:rPr>
          <w:t>6</w:t>
        </w:r>
        <w:r w:rsidR="00C01F53">
          <w:rPr>
            <w:noProof/>
            <w:webHidden/>
          </w:rPr>
          <w:fldChar w:fldCharType="end"/>
        </w:r>
      </w:hyperlink>
    </w:p>
    <w:p w14:paraId="7B483361" w14:textId="363D1711" w:rsidR="00A90105" w:rsidRDefault="00A90105" w:rsidP="00A90105">
      <w:pPr>
        <w:rPr>
          <w:rFonts w:eastAsia="MS Mincho"/>
          <w:b/>
          <w:bCs/>
        </w:rPr>
      </w:pPr>
      <w:r>
        <w:fldChar w:fldCharType="end"/>
      </w:r>
      <w:r>
        <w:rPr>
          <w:rFonts w:eastAsia="MS Mincho"/>
          <w:b/>
          <w:bCs/>
        </w:rPr>
        <w:br w:type="page"/>
      </w:r>
    </w:p>
    <w:p w14:paraId="1BE81949" w14:textId="27B670FC" w:rsidR="00A90105" w:rsidRDefault="00A90105" w:rsidP="00A90105">
      <w:pPr>
        <w:pStyle w:val="Kop1"/>
        <w:spacing w:after="60" w:line="240" w:lineRule="auto"/>
        <w:rPr>
          <w:rFonts w:eastAsia="MS Mincho"/>
        </w:rPr>
      </w:pPr>
      <w:bookmarkStart w:id="1" w:name="_Toc57650811"/>
      <w:r w:rsidRPr="00151D7A">
        <w:rPr>
          <w:rFonts w:eastAsia="MS Mincho"/>
        </w:rPr>
        <w:lastRenderedPageBreak/>
        <w:t>Voorwaarden bij referentieverklaring</w:t>
      </w:r>
      <w:bookmarkEnd w:id="1"/>
      <w:r w:rsidR="003C1404">
        <w:rPr>
          <w:rFonts w:eastAsia="MS Mincho"/>
        </w:rPr>
        <w:t xml:space="preserve"> </w:t>
      </w:r>
    </w:p>
    <w:p w14:paraId="321EC18A" w14:textId="08DAF079" w:rsidR="00A90105" w:rsidRPr="00814F2F"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dient uitgedrukt te worden in </w:t>
      </w:r>
      <w:r w:rsidR="003C1404">
        <w:rPr>
          <w:rFonts w:eastAsia="MS Mincho"/>
        </w:rPr>
        <w:t xml:space="preserve">het aantal </w:t>
      </w:r>
      <w:proofErr w:type="spellStart"/>
      <w:r w:rsidR="003C1404">
        <w:rPr>
          <w:rFonts w:eastAsia="MS Mincho"/>
        </w:rPr>
        <w:t>SMS-berichten</w:t>
      </w:r>
      <w:proofErr w:type="spellEnd"/>
      <w:r w:rsidR="003C1404">
        <w:rPr>
          <w:rFonts w:eastAsia="MS Mincho"/>
        </w:rPr>
        <w:t xml:space="preserve">. </w:t>
      </w:r>
    </w:p>
    <w:p w14:paraId="60F39190" w14:textId="77777777" w:rsidR="00A90105" w:rsidRPr="00FE4712"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w:t>
      </w:r>
      <w:r w:rsidRPr="00FE4712">
        <w:rPr>
          <w:rFonts w:eastAsia="MS Mincho"/>
        </w:rPr>
        <w:t xml:space="preserve">opdracht in </w:t>
      </w:r>
      <w:proofErr w:type="spellStart"/>
      <w:r w:rsidRPr="00FE4712">
        <w:rPr>
          <w:rFonts w:eastAsia="MS Mincho"/>
        </w:rPr>
        <w:t>Onderaanneming</w:t>
      </w:r>
      <w:proofErr w:type="spellEnd"/>
      <w:r w:rsidRPr="00FE4712">
        <w:rPr>
          <w:rFonts w:eastAsia="MS Mincho"/>
        </w:rPr>
        <w:t xml:space="preserve"> betreft dient dit te worden vermeld.</w:t>
      </w:r>
    </w:p>
    <w:p w14:paraId="7B24379F" w14:textId="1EB1F97F" w:rsidR="00A90105" w:rsidRPr="00FE4712"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sidRPr="00FE4712">
        <w:rPr>
          <w:rFonts w:eastAsia="MS Mincho"/>
        </w:rPr>
        <w:t>Indien sprake is van Inschrijving door een Combinatie dien</w:t>
      </w:r>
      <w:r w:rsidR="00FC2FA3" w:rsidRPr="00FE4712">
        <w:rPr>
          <w:rFonts w:eastAsia="MS Mincho"/>
        </w:rPr>
        <w:t xml:space="preserve">t de </w:t>
      </w:r>
      <w:r w:rsidRPr="00FE4712">
        <w:rPr>
          <w:rFonts w:eastAsia="MS Mincho"/>
        </w:rPr>
        <w:t xml:space="preserve">referentie van de </w:t>
      </w:r>
      <w:r w:rsidR="00FC2FA3" w:rsidRPr="00FE4712">
        <w:rPr>
          <w:rFonts w:eastAsia="MS Mincho"/>
        </w:rPr>
        <w:t xml:space="preserve">een van de </w:t>
      </w:r>
      <w:proofErr w:type="spellStart"/>
      <w:r w:rsidRPr="00FE4712">
        <w:rPr>
          <w:rFonts w:eastAsia="MS Mincho"/>
        </w:rPr>
        <w:t>Combinanten</w:t>
      </w:r>
      <w:proofErr w:type="spellEnd"/>
      <w:r w:rsidRPr="00FE4712">
        <w:rPr>
          <w:rFonts w:eastAsia="MS Mincho"/>
        </w:rPr>
        <w:t xml:space="preserve"> te worden overlegd met dien verstande dat de gestelde referentie-eis geldt voor de Combinatie in zijn geheel.</w:t>
      </w:r>
    </w:p>
    <w:p w14:paraId="3776C7B2" w14:textId="77777777" w:rsidR="00A90105" w:rsidRPr="00814F2F"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sidRPr="00FE4712">
        <w:rPr>
          <w:rFonts w:eastAsia="MS Mincho"/>
        </w:rPr>
        <w:t xml:space="preserve">Indien sprake is van </w:t>
      </w:r>
      <w:proofErr w:type="spellStart"/>
      <w:r w:rsidRPr="00FE4712">
        <w:rPr>
          <w:rFonts w:eastAsia="MS Mincho"/>
        </w:rPr>
        <w:t>Onderaanneming</w:t>
      </w:r>
      <w:proofErr w:type="spellEnd"/>
      <w:r w:rsidRPr="00FE4712">
        <w:rPr>
          <w:rFonts w:eastAsia="MS Mincho"/>
        </w:rPr>
        <w:t xml:space="preserve"> en er beroep wordt gedaan</w:t>
      </w:r>
      <w:r w:rsidRPr="00814F2F">
        <w:rPr>
          <w:rFonts w:eastAsia="MS Mincho"/>
        </w:rPr>
        <w:t xml:space="preserve"> op de ervaring en middelen van een Onderaannemer, dient Inschrijver in aanvulling op de informatie m.b.t. de Inschrijver/hoofdaannemer ook de relevante informatie te vermelden m.b.t. de Onderaannemer</w:t>
      </w:r>
      <w:r>
        <w:rPr>
          <w:rFonts w:eastAsia="MS Mincho"/>
        </w:rPr>
        <w:t>.</w:t>
      </w:r>
    </w:p>
    <w:p w14:paraId="62D7D818" w14:textId="77777777" w:rsidR="00A90105" w:rsidRPr="00814F2F"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0D8A0828" w14:textId="77777777" w:rsidR="00A90105" w:rsidRPr="00814F2F"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367AE8B" w14:textId="538E7EDD" w:rsidR="00A90105" w:rsidRDefault="00A90105"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 xml:space="preserve">econstateerde onjuistheden aangaande deze verklaring kunnen leiden tot uitsluiting </w:t>
      </w:r>
      <w:r>
        <w:rPr>
          <w:rFonts w:eastAsia="MS Mincho"/>
        </w:rPr>
        <w:t>van verdere deelname aan de Aanbesteding</w:t>
      </w:r>
      <w:r w:rsidR="003C1404">
        <w:rPr>
          <w:rFonts w:eastAsia="MS Mincho"/>
        </w:rPr>
        <w:t>.</w:t>
      </w:r>
    </w:p>
    <w:p w14:paraId="1CA5D475" w14:textId="7AC54231" w:rsidR="00FE4712" w:rsidRDefault="00FE4712" w:rsidP="00A90105">
      <w:pPr>
        <w:widowControl w:val="0"/>
        <w:numPr>
          <w:ilvl w:val="0"/>
          <w:numId w:val="50"/>
        </w:numPr>
        <w:tabs>
          <w:tab w:val="left" w:pos="2422"/>
        </w:tabs>
        <w:overflowPunct w:val="0"/>
        <w:autoSpaceDE w:val="0"/>
        <w:autoSpaceDN w:val="0"/>
        <w:adjustRightInd w:val="0"/>
        <w:spacing w:line="240" w:lineRule="exact"/>
        <w:textAlignment w:val="baseline"/>
        <w:rPr>
          <w:rFonts w:eastAsia="MS Mincho"/>
        </w:rPr>
      </w:pPr>
      <w:r>
        <w:rPr>
          <w:rFonts w:cstheme="minorHAnsi"/>
          <w:szCs w:val="18"/>
        </w:rPr>
        <w:t>Zie tevens in het beschrijvend document 4.3.2.2.</w:t>
      </w:r>
      <w:r w:rsidRPr="005437F6">
        <w:rPr>
          <w:rFonts w:cstheme="minorHAnsi"/>
          <w:szCs w:val="18"/>
        </w:rPr>
        <w:t>Technische bekwaamheid en beroepsbekwaamheid</w:t>
      </w:r>
      <w:r>
        <w:rPr>
          <w:rFonts w:cstheme="minorHAnsi"/>
          <w:szCs w:val="18"/>
        </w:rPr>
        <w:t>.</w:t>
      </w:r>
    </w:p>
    <w:p w14:paraId="618F79D7" w14:textId="77777777" w:rsidR="00FE4712" w:rsidRDefault="00FE4712" w:rsidP="00FE4712">
      <w:pPr>
        <w:widowControl w:val="0"/>
        <w:tabs>
          <w:tab w:val="left" w:pos="2422"/>
        </w:tabs>
        <w:overflowPunct w:val="0"/>
        <w:autoSpaceDE w:val="0"/>
        <w:autoSpaceDN w:val="0"/>
        <w:adjustRightInd w:val="0"/>
        <w:spacing w:line="240" w:lineRule="exact"/>
        <w:textAlignment w:val="baseline"/>
        <w:rPr>
          <w:rFonts w:eastAsia="MS Mincho"/>
        </w:rPr>
      </w:pPr>
    </w:p>
    <w:p w14:paraId="33C46AEC" w14:textId="77777777" w:rsidR="00FE4712" w:rsidRDefault="00FE4712" w:rsidP="00FE4712">
      <w:pPr>
        <w:widowControl w:val="0"/>
        <w:tabs>
          <w:tab w:val="left" w:pos="2422"/>
        </w:tabs>
        <w:overflowPunct w:val="0"/>
        <w:autoSpaceDE w:val="0"/>
        <w:autoSpaceDN w:val="0"/>
        <w:adjustRightInd w:val="0"/>
        <w:spacing w:line="240" w:lineRule="exact"/>
        <w:textAlignment w:val="baseline"/>
        <w:rPr>
          <w:rFonts w:eastAsia="MS Mincho"/>
        </w:rPr>
      </w:pPr>
    </w:p>
    <w:p w14:paraId="3EE821A9" w14:textId="0F2A4948" w:rsidR="003C1404" w:rsidRPr="00814F2F" w:rsidRDefault="003C1404" w:rsidP="003C1404">
      <w:pPr>
        <w:widowControl w:val="0"/>
        <w:tabs>
          <w:tab w:val="left" w:pos="2422"/>
        </w:tabs>
        <w:overflowPunct w:val="0"/>
        <w:autoSpaceDE w:val="0"/>
        <w:autoSpaceDN w:val="0"/>
        <w:adjustRightInd w:val="0"/>
        <w:spacing w:line="240" w:lineRule="exact"/>
        <w:ind w:left="360"/>
        <w:textAlignment w:val="baseline"/>
        <w:rPr>
          <w:rFonts w:eastAsia="MS Mincho"/>
        </w:rPr>
      </w:pPr>
    </w:p>
    <w:p w14:paraId="3B9FACF7" w14:textId="4BCCBD4F" w:rsidR="00A90105" w:rsidRDefault="00A90105" w:rsidP="00A90105">
      <w:pPr>
        <w:rPr>
          <w:rFonts w:eastAsia="MS Mincho" w:cs="Arial"/>
          <w:b/>
          <w:bCs/>
          <w:kern w:val="32"/>
          <w:sz w:val="28"/>
          <w:szCs w:val="32"/>
        </w:rPr>
      </w:pPr>
      <w:r>
        <w:rPr>
          <w:rFonts w:eastAsia="MS Mincho"/>
        </w:rPr>
        <w:br w:type="page"/>
      </w:r>
    </w:p>
    <w:p w14:paraId="77BB487C" w14:textId="77777777" w:rsidR="00A90105" w:rsidRDefault="00A90105" w:rsidP="00A90105">
      <w:pPr>
        <w:pStyle w:val="Kop1"/>
        <w:spacing w:after="60" w:line="240" w:lineRule="auto"/>
        <w:rPr>
          <w:rFonts w:eastAsia="MS Mincho"/>
        </w:rPr>
      </w:pPr>
      <w:bookmarkStart w:id="2" w:name="_Toc57650812"/>
      <w:r>
        <w:rPr>
          <w:rFonts w:eastAsia="MS Mincho"/>
        </w:rPr>
        <w:lastRenderedPageBreak/>
        <w:t>Kerncompetenties</w:t>
      </w:r>
      <w:bookmarkEnd w:id="2"/>
    </w:p>
    <w:p w14:paraId="66D8A532" w14:textId="010EB4F3" w:rsidR="00A90105" w:rsidRPr="00B340C6" w:rsidRDefault="00A90105" w:rsidP="00A90105">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t xml:space="preserve">De </w:t>
      </w:r>
      <w:r w:rsidR="00B82638">
        <w:rPr>
          <w:rFonts w:eastAsia="MS Mincho"/>
        </w:rPr>
        <w:t>kern</w:t>
      </w:r>
      <w:r w:rsidRPr="00B340C6">
        <w:rPr>
          <w:rFonts w:eastAsia="MS Mincho"/>
        </w:rPr>
        <w:t>competentie dien</w:t>
      </w:r>
      <w:r w:rsidR="00B82638">
        <w:rPr>
          <w:rFonts w:eastAsia="MS Mincho"/>
        </w:rPr>
        <w:t>t v</w:t>
      </w:r>
      <w:r w:rsidRPr="00B340C6">
        <w:rPr>
          <w:rFonts w:eastAsia="MS Mincho"/>
        </w:rPr>
        <w:t>oor te komen binnen de aangeleverde referentieopdrachten</w:t>
      </w:r>
      <w:r w:rsidR="00B82638">
        <w:rPr>
          <w:rFonts w:eastAsia="MS Mincho"/>
        </w:rPr>
        <w:t xml:space="preserve">. </w:t>
      </w:r>
      <w:r w:rsidR="00C01F53" w:rsidRPr="00E51527">
        <w:rPr>
          <w:szCs w:val="20"/>
        </w:rPr>
        <w:t>Als Geschiktheidseis geldt dat de Inschrijver – al dan niet in Combinatie/</w:t>
      </w:r>
      <w:proofErr w:type="spellStart"/>
      <w:r w:rsidR="00C01F53" w:rsidRPr="00E51527">
        <w:rPr>
          <w:szCs w:val="20"/>
        </w:rPr>
        <w:t>onderaanneming</w:t>
      </w:r>
      <w:proofErr w:type="spellEnd"/>
      <w:r w:rsidR="00C01F53" w:rsidRPr="00E51527">
        <w:rPr>
          <w:szCs w:val="20"/>
        </w:rPr>
        <w:t xml:space="preserve"> – maximaal </w:t>
      </w:r>
      <w:r w:rsidR="00B82638">
        <w:rPr>
          <w:szCs w:val="20"/>
        </w:rPr>
        <w:t xml:space="preserve">één </w:t>
      </w:r>
      <w:r w:rsidR="00C01F53" w:rsidRPr="00E51527">
        <w:rPr>
          <w:szCs w:val="20"/>
        </w:rPr>
        <w:t>referentieopdracht dient bij te voegen</w:t>
      </w:r>
    </w:p>
    <w:p w14:paraId="20465B96" w14:textId="77777777" w:rsidR="00A90105" w:rsidRPr="00B340C6" w:rsidRDefault="00A90105" w:rsidP="00A90105">
      <w:pPr>
        <w:widowControl w:val="0"/>
        <w:tabs>
          <w:tab w:val="num" w:pos="176"/>
          <w:tab w:val="left" w:pos="2422"/>
        </w:tabs>
        <w:overflowPunct w:val="0"/>
        <w:autoSpaceDE w:val="0"/>
        <w:autoSpaceDN w:val="0"/>
        <w:adjustRightInd w:val="0"/>
        <w:spacing w:line="240" w:lineRule="exact"/>
        <w:ind w:left="176" w:hanging="176"/>
        <w:textAlignment w:val="baseline"/>
        <w:rPr>
          <w:rFonts w:eastAsia="MS Mincho"/>
        </w:rPr>
      </w:pPr>
    </w:p>
    <w:p w14:paraId="46345CF6" w14:textId="6B4020F4" w:rsidR="00A90105" w:rsidRPr="00B340C6" w:rsidRDefault="00A90105" w:rsidP="00A90105">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t xml:space="preserve">Uit de ingediende referentieopdracht dient te blijken dat Inschrijver kennis heeft van en ervaring heeft met: </w:t>
      </w:r>
    </w:p>
    <w:p w14:paraId="61DF308B" w14:textId="77777777" w:rsidR="00A90105" w:rsidRPr="00B340C6" w:rsidRDefault="00A90105" w:rsidP="00A90105">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Tabelraster"/>
        <w:tblW w:w="7650" w:type="dxa"/>
        <w:tblLook w:val="04A0" w:firstRow="1" w:lastRow="0" w:firstColumn="1" w:lastColumn="0" w:noHBand="0" w:noVBand="1"/>
      </w:tblPr>
      <w:tblGrid>
        <w:gridCol w:w="603"/>
        <w:gridCol w:w="4107"/>
        <w:gridCol w:w="2940"/>
      </w:tblGrid>
      <w:tr w:rsidR="00A90105" w:rsidRPr="00B340C6" w14:paraId="63A01FA6" w14:textId="77777777" w:rsidTr="00632ED0">
        <w:trPr>
          <w:trHeight w:val="227"/>
        </w:trPr>
        <w:tc>
          <w:tcPr>
            <w:tcW w:w="603" w:type="dxa"/>
            <w:shd w:val="clear" w:color="auto" w:fill="auto"/>
            <w:vAlign w:val="center"/>
          </w:tcPr>
          <w:p w14:paraId="4A5622E8" w14:textId="77777777" w:rsidR="00A90105" w:rsidRPr="00A90105" w:rsidRDefault="00A90105" w:rsidP="00A90105">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shd w:val="clear" w:color="auto" w:fill="auto"/>
            <w:vAlign w:val="center"/>
          </w:tcPr>
          <w:p w14:paraId="6585F306" w14:textId="77777777" w:rsidR="00A90105" w:rsidRPr="00A90105" w:rsidRDefault="00A90105" w:rsidP="00A90105">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A90105">
              <w:rPr>
                <w:b/>
                <w:color w:val="000000" w:themeColor="text1"/>
              </w:rPr>
              <w:t>Kerncompetentie</w:t>
            </w:r>
          </w:p>
        </w:tc>
        <w:tc>
          <w:tcPr>
            <w:tcW w:w="2940" w:type="dxa"/>
            <w:shd w:val="clear" w:color="auto" w:fill="auto"/>
            <w:vAlign w:val="center"/>
          </w:tcPr>
          <w:p w14:paraId="5EC917BA" w14:textId="77777777" w:rsidR="00A90105" w:rsidRPr="00A90105" w:rsidRDefault="00A90105" w:rsidP="00A90105">
            <w:pPr>
              <w:widowControl w:val="0"/>
              <w:tabs>
                <w:tab w:val="left" w:pos="0"/>
              </w:tabs>
              <w:overflowPunct w:val="0"/>
              <w:autoSpaceDE w:val="0"/>
              <w:autoSpaceDN w:val="0"/>
              <w:adjustRightInd w:val="0"/>
              <w:spacing w:line="240" w:lineRule="exact"/>
              <w:textAlignment w:val="baseline"/>
              <w:rPr>
                <w:b/>
                <w:color w:val="000000" w:themeColor="text1"/>
              </w:rPr>
            </w:pPr>
            <w:r w:rsidRPr="00A90105">
              <w:rPr>
                <w:b/>
                <w:color w:val="000000" w:themeColor="text1"/>
              </w:rPr>
              <w:t>Zie referentie hieronder *)</w:t>
            </w:r>
          </w:p>
        </w:tc>
      </w:tr>
      <w:tr w:rsidR="00A90105" w:rsidRPr="00B340C6" w14:paraId="5A1968C5" w14:textId="77777777" w:rsidTr="00632ED0">
        <w:trPr>
          <w:trHeight w:val="227"/>
        </w:trPr>
        <w:tc>
          <w:tcPr>
            <w:tcW w:w="603" w:type="dxa"/>
            <w:vAlign w:val="center"/>
          </w:tcPr>
          <w:p w14:paraId="10EAFE6C" w14:textId="77777777" w:rsidR="00A90105" w:rsidRPr="00B340C6" w:rsidRDefault="00A90105" w:rsidP="00A90105">
            <w:pPr>
              <w:widowControl w:val="0"/>
              <w:tabs>
                <w:tab w:val="num" w:pos="0"/>
                <w:tab w:val="left" w:pos="2422"/>
              </w:tabs>
              <w:overflowPunct w:val="0"/>
              <w:autoSpaceDE w:val="0"/>
              <w:autoSpaceDN w:val="0"/>
              <w:adjustRightInd w:val="0"/>
              <w:spacing w:line="240" w:lineRule="exact"/>
              <w:textAlignment w:val="baseline"/>
            </w:pPr>
            <w:r w:rsidRPr="00B340C6">
              <w:t>1</w:t>
            </w:r>
          </w:p>
        </w:tc>
        <w:tc>
          <w:tcPr>
            <w:tcW w:w="4107" w:type="dxa"/>
            <w:vAlign w:val="center"/>
          </w:tcPr>
          <w:p w14:paraId="222F23EB" w14:textId="314978C8" w:rsidR="00A90105" w:rsidRPr="00B340C6" w:rsidRDefault="008B0291" w:rsidP="00A90105">
            <w:pPr>
              <w:widowControl w:val="0"/>
              <w:tabs>
                <w:tab w:val="num" w:pos="0"/>
                <w:tab w:val="left" w:pos="2422"/>
              </w:tabs>
              <w:overflowPunct w:val="0"/>
              <w:autoSpaceDE w:val="0"/>
              <w:autoSpaceDN w:val="0"/>
              <w:adjustRightInd w:val="0"/>
              <w:spacing w:line="240" w:lineRule="exact"/>
              <w:textAlignment w:val="baseline"/>
            </w:pPr>
            <w:r w:rsidRPr="00E51527">
              <w:rPr>
                <w:rFonts w:cstheme="minorHAnsi"/>
              </w:rPr>
              <w:t xml:space="preserve">De Inschrijver </w:t>
            </w:r>
            <w:r w:rsidR="000D4AA3">
              <w:rPr>
                <w:rFonts w:cstheme="minorHAnsi"/>
              </w:rPr>
              <w:t xml:space="preserve">heeft </w:t>
            </w:r>
            <w:r w:rsidRPr="00E51527">
              <w:rPr>
                <w:rFonts w:cstheme="minorHAnsi"/>
              </w:rPr>
              <w:t xml:space="preserve">kennis en ervaring met SMS-Gatewaydiensten. Hieronder wordt verstaan het versturen van </w:t>
            </w:r>
            <w:proofErr w:type="spellStart"/>
            <w:r w:rsidRPr="00E51527">
              <w:rPr>
                <w:rFonts w:cstheme="minorHAnsi"/>
              </w:rPr>
              <w:t>SMS-berichten</w:t>
            </w:r>
            <w:proofErr w:type="spellEnd"/>
            <w:r w:rsidRPr="00E51527">
              <w:rPr>
                <w:rFonts w:cstheme="minorHAnsi"/>
              </w:rPr>
              <w:t xml:space="preserve">, waarbij een aantal van tenminste </w:t>
            </w:r>
            <w:r w:rsidR="00B82638">
              <w:rPr>
                <w:rFonts w:cstheme="minorHAnsi"/>
              </w:rPr>
              <w:t>500</w:t>
            </w:r>
            <w:r w:rsidRPr="00E51527">
              <w:rPr>
                <w:rFonts w:cstheme="minorHAnsi"/>
              </w:rPr>
              <w:t xml:space="preserve">.000 </w:t>
            </w:r>
            <w:proofErr w:type="spellStart"/>
            <w:r w:rsidRPr="00E51527">
              <w:rPr>
                <w:rFonts w:cstheme="minorHAnsi"/>
              </w:rPr>
              <w:t>SMS-berichten</w:t>
            </w:r>
            <w:proofErr w:type="spellEnd"/>
            <w:r w:rsidRPr="00E51527">
              <w:rPr>
                <w:rFonts w:cstheme="minorHAnsi"/>
              </w:rPr>
              <w:t xml:space="preserve"> gemeten over een periode van een jaar, worden verstuurd</w:t>
            </w:r>
          </w:p>
        </w:tc>
        <w:tc>
          <w:tcPr>
            <w:tcW w:w="2940" w:type="dxa"/>
            <w:vAlign w:val="center"/>
          </w:tcPr>
          <w:p w14:paraId="0581A812" w14:textId="71E8C348" w:rsidR="00A90105" w:rsidRPr="00B340C6" w:rsidRDefault="00A90105" w:rsidP="00A90105">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C0156B">
              <w:fldChar w:fldCharType="separate"/>
            </w:r>
            <w:r w:rsidRPr="00B340C6">
              <w:fldChar w:fldCharType="end"/>
            </w:r>
            <w:r w:rsidRPr="00B340C6">
              <w:t xml:space="preserve"> 1</w:t>
            </w:r>
            <w:r w:rsidR="00632ED0">
              <w:t xml:space="preserve"> </w:t>
            </w:r>
            <w:r w:rsidRPr="00B340C6">
              <w:tab/>
            </w:r>
            <w:r w:rsidRPr="00B340C6">
              <w:tab/>
            </w:r>
          </w:p>
        </w:tc>
      </w:tr>
    </w:tbl>
    <w:p w14:paraId="2DCE42AF" w14:textId="77777777" w:rsidR="00632ED0" w:rsidRDefault="00632ED0" w:rsidP="00A90105">
      <w:pPr>
        <w:widowControl w:val="0"/>
        <w:tabs>
          <w:tab w:val="num" w:pos="0"/>
          <w:tab w:val="left" w:pos="2422"/>
        </w:tabs>
        <w:overflowPunct w:val="0"/>
        <w:autoSpaceDE w:val="0"/>
        <w:autoSpaceDN w:val="0"/>
        <w:adjustRightInd w:val="0"/>
        <w:spacing w:line="240" w:lineRule="exact"/>
        <w:textAlignment w:val="baseline"/>
        <w:rPr>
          <w:rFonts w:eastAsia="MS Mincho"/>
        </w:rPr>
      </w:pPr>
    </w:p>
    <w:p w14:paraId="616F68C5" w14:textId="77777777" w:rsidR="00A90105" w:rsidRDefault="00A90105" w:rsidP="00A90105">
      <w:pPr>
        <w:spacing w:line="240" w:lineRule="exact"/>
        <w:rPr>
          <w:rFonts w:eastAsia="MS Mincho"/>
          <w:bCs/>
        </w:rPr>
      </w:pPr>
    </w:p>
    <w:p w14:paraId="0A133FB0" w14:textId="77777777" w:rsidR="00A90105" w:rsidRPr="00B340C6" w:rsidRDefault="00A90105" w:rsidP="00A90105">
      <w:pPr>
        <w:spacing w:line="240" w:lineRule="exact"/>
        <w:rPr>
          <w:rFonts w:eastAsia="MS Mincho"/>
          <w:bCs/>
        </w:rPr>
      </w:pPr>
      <w:r w:rsidRPr="00B340C6">
        <w:rPr>
          <w:rFonts w:eastAsia="MS Mincho"/>
          <w:bCs/>
        </w:rPr>
        <w:t>Indien gebruik wordt gemaakt van een nog niet geheel afgeronde opdracht, gelden alleen de werkelijk behaalde resultaten van de lopende opdracht.</w:t>
      </w:r>
    </w:p>
    <w:p w14:paraId="1F7EE88E" w14:textId="77777777" w:rsidR="00A90105" w:rsidRPr="00B340C6" w:rsidRDefault="00A90105" w:rsidP="00A90105">
      <w:pPr>
        <w:spacing w:line="240" w:lineRule="exact"/>
        <w:rPr>
          <w:rFonts w:eastAsia="MS Mincho"/>
          <w:bCs/>
        </w:rPr>
      </w:pPr>
    </w:p>
    <w:p w14:paraId="62AC4A1A" w14:textId="5BE52F39" w:rsidR="00A90105" w:rsidRPr="00B340C6" w:rsidRDefault="00A90105" w:rsidP="00A90105">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bCs/>
        </w:rPr>
        <w:t>De einddatum van de referentie mag niet ouder zijn dan drie jaar gerekend vanaf de sluiting van de inschrijvingstermijn van deze aanbesteding. Een opdracht mag dus meer dan drie jaar geleden zijn gestart.</w:t>
      </w:r>
    </w:p>
    <w:p w14:paraId="06A3C255" w14:textId="77777777" w:rsidR="00A90105" w:rsidRPr="00B340C6" w:rsidRDefault="00A90105" w:rsidP="00A90105">
      <w:pPr>
        <w:pStyle w:val="Kop1"/>
        <w:keepLines/>
        <w:spacing w:after="60" w:line="240" w:lineRule="auto"/>
      </w:pPr>
      <w:bookmarkStart w:id="3" w:name="_Toc57650813"/>
      <w:r>
        <w:lastRenderedPageBreak/>
        <w:t>Referenties</w:t>
      </w:r>
      <w:bookmarkEnd w:id="3"/>
    </w:p>
    <w:p w14:paraId="5362E628" w14:textId="77777777" w:rsidR="00A90105" w:rsidRPr="00B340C6" w:rsidRDefault="00A90105" w:rsidP="00A90105">
      <w:pPr>
        <w:keepNext/>
        <w:keepLines/>
        <w:spacing w:line="240" w:lineRule="exact"/>
        <w:rPr>
          <w:rFonts w:eastAsia="MS Mincho"/>
          <w:b/>
          <w:bCs/>
        </w:rPr>
      </w:pPr>
      <w:r w:rsidRPr="00B340C6">
        <w:rPr>
          <w:rFonts w:eastAsia="MS Mincho"/>
          <w:b/>
          <w:bCs/>
        </w:rPr>
        <w:t>Referentie 1</w:t>
      </w:r>
    </w:p>
    <w:tbl>
      <w:tblPr>
        <w:tblStyle w:val="Tabelraster"/>
        <w:tblW w:w="0" w:type="auto"/>
        <w:tblLook w:val="04A0" w:firstRow="1" w:lastRow="0" w:firstColumn="1" w:lastColumn="0" w:noHBand="0" w:noVBand="1"/>
      </w:tblPr>
      <w:tblGrid>
        <w:gridCol w:w="2131"/>
        <w:gridCol w:w="1593"/>
        <w:gridCol w:w="1640"/>
        <w:gridCol w:w="2155"/>
      </w:tblGrid>
      <w:tr w:rsidR="00A90105" w:rsidRPr="00B340C6" w14:paraId="0E112355" w14:textId="77777777" w:rsidTr="008D27AB">
        <w:trPr>
          <w:trHeight w:val="510"/>
        </w:trPr>
        <w:tc>
          <w:tcPr>
            <w:tcW w:w="2131" w:type="dxa"/>
            <w:vAlign w:val="center"/>
          </w:tcPr>
          <w:p w14:paraId="57019372" w14:textId="1AAAF466" w:rsidR="00A90105" w:rsidRPr="00B340C6" w:rsidRDefault="00A90105" w:rsidP="00A90105">
            <w:pPr>
              <w:keepNext/>
              <w:keepLines/>
              <w:spacing w:line="240" w:lineRule="exact"/>
            </w:pPr>
            <w:r w:rsidRPr="00B340C6">
              <w:t xml:space="preserve">Naam </w:t>
            </w:r>
            <w:r w:rsidR="003C1404">
              <w:t xml:space="preserve">Inschrijver </w:t>
            </w:r>
          </w:p>
        </w:tc>
        <w:tc>
          <w:tcPr>
            <w:tcW w:w="5388" w:type="dxa"/>
            <w:gridSpan w:val="3"/>
            <w:vAlign w:val="center"/>
          </w:tcPr>
          <w:p w14:paraId="72825C05"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A90105" w:rsidRPr="00B340C6" w14:paraId="7AB81210" w14:textId="77777777" w:rsidTr="008D27AB">
        <w:trPr>
          <w:trHeight w:val="510"/>
        </w:trPr>
        <w:tc>
          <w:tcPr>
            <w:tcW w:w="2131" w:type="dxa"/>
            <w:vAlign w:val="center"/>
          </w:tcPr>
          <w:p w14:paraId="42851C91" w14:textId="77777777" w:rsidR="00A90105" w:rsidRPr="00B340C6" w:rsidRDefault="00A90105" w:rsidP="00A90105">
            <w:pPr>
              <w:keepNext/>
              <w:keepLines/>
              <w:spacing w:line="240" w:lineRule="exact"/>
            </w:pPr>
            <w:r w:rsidRPr="00B340C6">
              <w:t>Soort organisatie</w:t>
            </w:r>
          </w:p>
        </w:tc>
        <w:tc>
          <w:tcPr>
            <w:tcW w:w="5388" w:type="dxa"/>
            <w:gridSpan w:val="3"/>
            <w:vAlign w:val="center"/>
          </w:tcPr>
          <w:p w14:paraId="07A5B25B"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A90105" w:rsidRPr="00B340C6" w14:paraId="5CDC95B9" w14:textId="77777777" w:rsidTr="008D27AB">
        <w:trPr>
          <w:trHeight w:val="510"/>
        </w:trPr>
        <w:tc>
          <w:tcPr>
            <w:tcW w:w="2131" w:type="dxa"/>
            <w:vAlign w:val="center"/>
          </w:tcPr>
          <w:p w14:paraId="0299FB2F" w14:textId="77777777" w:rsidR="00A90105" w:rsidRPr="00B340C6" w:rsidRDefault="00A90105" w:rsidP="00A90105">
            <w:pPr>
              <w:keepNext/>
              <w:keepLines/>
              <w:spacing w:line="240" w:lineRule="exact"/>
            </w:pPr>
            <w:r w:rsidRPr="00B340C6">
              <w:t>Land</w:t>
            </w:r>
          </w:p>
        </w:tc>
        <w:tc>
          <w:tcPr>
            <w:tcW w:w="5388" w:type="dxa"/>
            <w:gridSpan w:val="3"/>
            <w:vAlign w:val="center"/>
          </w:tcPr>
          <w:p w14:paraId="6845E7DA"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A90105" w:rsidRPr="00B340C6" w14:paraId="5AA9C54C" w14:textId="77777777" w:rsidTr="008D27AB">
        <w:trPr>
          <w:trHeight w:val="510"/>
        </w:trPr>
        <w:tc>
          <w:tcPr>
            <w:tcW w:w="2131" w:type="dxa"/>
            <w:vMerge w:val="restart"/>
            <w:vAlign w:val="center"/>
          </w:tcPr>
          <w:p w14:paraId="1568D0E5" w14:textId="77777777" w:rsidR="00A90105" w:rsidRPr="00B340C6" w:rsidRDefault="00A90105" w:rsidP="00A90105">
            <w:pPr>
              <w:keepNext/>
              <w:keepLines/>
              <w:spacing w:line="240" w:lineRule="exact"/>
            </w:pPr>
            <w:r w:rsidRPr="00B340C6">
              <w:t>Contactpersoon</w:t>
            </w:r>
          </w:p>
        </w:tc>
        <w:tc>
          <w:tcPr>
            <w:tcW w:w="1593" w:type="dxa"/>
            <w:vAlign w:val="center"/>
          </w:tcPr>
          <w:p w14:paraId="7122B03D" w14:textId="77777777" w:rsidR="00A90105" w:rsidRPr="00B340C6" w:rsidRDefault="00A90105" w:rsidP="00A90105">
            <w:pPr>
              <w:keepNext/>
              <w:keepLines/>
              <w:spacing w:line="240" w:lineRule="exact"/>
              <w:rPr>
                <w:i/>
              </w:rPr>
            </w:pPr>
            <w:r w:rsidRPr="00B340C6">
              <w:rPr>
                <w:i/>
              </w:rPr>
              <w:t>Naam</w:t>
            </w:r>
          </w:p>
        </w:tc>
        <w:tc>
          <w:tcPr>
            <w:tcW w:w="1640" w:type="dxa"/>
            <w:vAlign w:val="center"/>
          </w:tcPr>
          <w:p w14:paraId="5AD00633" w14:textId="77777777" w:rsidR="00A90105" w:rsidRPr="00B340C6" w:rsidRDefault="00A90105" w:rsidP="00A90105">
            <w:pPr>
              <w:keepNext/>
              <w:keepLines/>
              <w:spacing w:line="240" w:lineRule="exact"/>
              <w:rPr>
                <w:i/>
              </w:rPr>
            </w:pPr>
            <w:r w:rsidRPr="00B340C6">
              <w:rPr>
                <w:i/>
              </w:rPr>
              <w:t>Functie</w:t>
            </w:r>
          </w:p>
        </w:tc>
        <w:tc>
          <w:tcPr>
            <w:tcW w:w="2155" w:type="dxa"/>
            <w:vAlign w:val="center"/>
          </w:tcPr>
          <w:p w14:paraId="798ABE0C" w14:textId="77777777" w:rsidR="00A90105" w:rsidRPr="00B340C6" w:rsidRDefault="00A90105" w:rsidP="00A90105">
            <w:pPr>
              <w:keepNext/>
              <w:keepLines/>
              <w:spacing w:line="240" w:lineRule="exact"/>
              <w:rPr>
                <w:i/>
              </w:rPr>
            </w:pPr>
            <w:r w:rsidRPr="00B340C6">
              <w:rPr>
                <w:i/>
              </w:rPr>
              <w:t>Telefoonnummer</w:t>
            </w:r>
          </w:p>
        </w:tc>
      </w:tr>
      <w:tr w:rsidR="00A90105" w:rsidRPr="00B340C6" w14:paraId="2FA3109E" w14:textId="77777777" w:rsidTr="008D27AB">
        <w:trPr>
          <w:trHeight w:val="510"/>
        </w:trPr>
        <w:tc>
          <w:tcPr>
            <w:tcW w:w="2131" w:type="dxa"/>
            <w:vMerge/>
            <w:vAlign w:val="center"/>
          </w:tcPr>
          <w:p w14:paraId="3E02E706" w14:textId="77777777" w:rsidR="00A90105" w:rsidRPr="00B340C6" w:rsidRDefault="00A90105" w:rsidP="00A90105">
            <w:pPr>
              <w:keepNext/>
              <w:keepLines/>
              <w:spacing w:line="240" w:lineRule="exact"/>
            </w:pPr>
          </w:p>
        </w:tc>
        <w:tc>
          <w:tcPr>
            <w:tcW w:w="1593" w:type="dxa"/>
            <w:vAlign w:val="center"/>
          </w:tcPr>
          <w:p w14:paraId="1065B909"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2978384E"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0414DE5C"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A90105" w:rsidRPr="00B340C6" w14:paraId="1E76289F" w14:textId="77777777" w:rsidTr="008D27AB">
        <w:trPr>
          <w:trHeight w:val="510"/>
        </w:trPr>
        <w:tc>
          <w:tcPr>
            <w:tcW w:w="2131" w:type="dxa"/>
            <w:vAlign w:val="center"/>
          </w:tcPr>
          <w:p w14:paraId="1DC142C9" w14:textId="77777777" w:rsidR="00A90105" w:rsidRPr="00B340C6" w:rsidRDefault="00A90105" w:rsidP="00A90105">
            <w:pPr>
              <w:keepNext/>
              <w:keepLines/>
              <w:spacing w:line="240" w:lineRule="exact"/>
            </w:pPr>
            <w:r w:rsidRPr="00B340C6">
              <w:t>Uitgebreide omschrijving van de opdracht, waaruit blijkt dat deze opdracht voldoet aan de gestelde eisen</w:t>
            </w:r>
            <w:r>
              <w:t>.</w:t>
            </w:r>
          </w:p>
        </w:tc>
        <w:tc>
          <w:tcPr>
            <w:tcW w:w="5388" w:type="dxa"/>
            <w:gridSpan w:val="3"/>
            <w:vAlign w:val="center"/>
          </w:tcPr>
          <w:p w14:paraId="1A2BD424"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A90105" w:rsidRPr="00B340C6" w14:paraId="78D32B04" w14:textId="77777777" w:rsidTr="008D27AB">
        <w:trPr>
          <w:trHeight w:val="510"/>
        </w:trPr>
        <w:tc>
          <w:tcPr>
            <w:tcW w:w="2131" w:type="dxa"/>
            <w:vAlign w:val="center"/>
          </w:tcPr>
          <w:p w14:paraId="36011070" w14:textId="77777777" w:rsidR="00A90105" w:rsidRPr="00B340C6" w:rsidRDefault="00A90105" w:rsidP="00A90105">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61E066C3" w14:textId="77777777" w:rsidR="00A90105" w:rsidRPr="00B340C6" w:rsidRDefault="00A90105" w:rsidP="00A90105">
            <w:pPr>
              <w:keepNext/>
              <w:keepLines/>
              <w:spacing w:line="240" w:lineRule="exact"/>
            </w:pPr>
          </w:p>
        </w:tc>
      </w:tr>
      <w:tr w:rsidR="00A90105" w:rsidRPr="00B340C6" w14:paraId="02620AFC" w14:textId="77777777" w:rsidTr="008D27AB">
        <w:trPr>
          <w:trHeight w:val="510"/>
        </w:trPr>
        <w:tc>
          <w:tcPr>
            <w:tcW w:w="2131" w:type="dxa"/>
            <w:vAlign w:val="center"/>
          </w:tcPr>
          <w:p w14:paraId="58263309" w14:textId="77777777" w:rsidR="00A90105" w:rsidRDefault="00A90105" w:rsidP="00A90105">
            <w:pPr>
              <w:keepNext/>
              <w:keepLines/>
              <w:spacing w:line="240" w:lineRule="exact"/>
            </w:pPr>
            <w:r>
              <w:t>Indien van toepassing naam van de Onderaannemer die de opdracht heeft uitgevoerd.</w:t>
            </w:r>
          </w:p>
        </w:tc>
        <w:tc>
          <w:tcPr>
            <w:tcW w:w="5388" w:type="dxa"/>
            <w:gridSpan w:val="3"/>
            <w:vAlign w:val="center"/>
          </w:tcPr>
          <w:p w14:paraId="4C80C067" w14:textId="77777777" w:rsidR="00A90105" w:rsidRPr="00B340C6" w:rsidRDefault="00A90105" w:rsidP="00A90105">
            <w:pPr>
              <w:keepNext/>
              <w:keepLines/>
              <w:spacing w:line="240" w:lineRule="exact"/>
            </w:pPr>
          </w:p>
        </w:tc>
      </w:tr>
      <w:tr w:rsidR="00A90105" w:rsidRPr="00B340C6" w14:paraId="7E94458B" w14:textId="77777777" w:rsidTr="008D27AB">
        <w:trPr>
          <w:trHeight w:val="510"/>
        </w:trPr>
        <w:tc>
          <w:tcPr>
            <w:tcW w:w="2131" w:type="dxa"/>
            <w:vAlign w:val="center"/>
          </w:tcPr>
          <w:p w14:paraId="064C17AE" w14:textId="77777777" w:rsidR="00A90105" w:rsidRDefault="00A90105" w:rsidP="00A90105">
            <w:pPr>
              <w:keepNext/>
              <w:keepLines/>
              <w:spacing w:line="240" w:lineRule="exact"/>
            </w:pPr>
            <w:r>
              <w:t xml:space="preserve">Indien van toepassing, deel van de opdracht dat door de </w:t>
            </w:r>
            <w:proofErr w:type="spellStart"/>
            <w:r>
              <w:t>Combinant</w:t>
            </w:r>
            <w:proofErr w:type="spellEnd"/>
            <w:r>
              <w:t xml:space="preserve"> of onderaannemer is uitgevoerd. </w:t>
            </w:r>
          </w:p>
        </w:tc>
        <w:tc>
          <w:tcPr>
            <w:tcW w:w="5388" w:type="dxa"/>
            <w:gridSpan w:val="3"/>
            <w:vAlign w:val="center"/>
          </w:tcPr>
          <w:p w14:paraId="30350F2F" w14:textId="77777777" w:rsidR="00A90105" w:rsidRPr="00B340C6" w:rsidRDefault="00A90105" w:rsidP="00A90105">
            <w:pPr>
              <w:keepNext/>
              <w:keepLines/>
              <w:spacing w:line="240" w:lineRule="exact"/>
            </w:pPr>
          </w:p>
        </w:tc>
      </w:tr>
      <w:tr w:rsidR="00A90105" w:rsidRPr="00B340C6" w14:paraId="36F7B4A4" w14:textId="77777777" w:rsidTr="008D27AB">
        <w:trPr>
          <w:trHeight w:val="510"/>
        </w:trPr>
        <w:tc>
          <w:tcPr>
            <w:tcW w:w="2131" w:type="dxa"/>
            <w:vAlign w:val="center"/>
          </w:tcPr>
          <w:p w14:paraId="193CE165" w14:textId="77777777" w:rsidR="00A90105" w:rsidRPr="00B340C6" w:rsidRDefault="00A90105" w:rsidP="00A90105">
            <w:pPr>
              <w:keepNext/>
              <w:keepLines/>
              <w:spacing w:line="240" w:lineRule="exact"/>
            </w:pPr>
            <w:r w:rsidRPr="00B340C6">
              <w:t>Opdrachtwaarde</w:t>
            </w:r>
          </w:p>
        </w:tc>
        <w:tc>
          <w:tcPr>
            <w:tcW w:w="5388" w:type="dxa"/>
            <w:gridSpan w:val="3"/>
            <w:vAlign w:val="center"/>
          </w:tcPr>
          <w:p w14:paraId="4F9F8D2C" w14:textId="77777777" w:rsidR="00A90105" w:rsidRPr="00B340C6" w:rsidRDefault="00A90105" w:rsidP="00A90105">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A90105" w:rsidRPr="00B340C6" w14:paraId="466E7449" w14:textId="77777777" w:rsidTr="008D27AB">
        <w:trPr>
          <w:trHeight w:val="510"/>
        </w:trPr>
        <w:tc>
          <w:tcPr>
            <w:tcW w:w="2131" w:type="dxa"/>
            <w:vAlign w:val="center"/>
          </w:tcPr>
          <w:p w14:paraId="57D9C162" w14:textId="77777777" w:rsidR="00A90105" w:rsidRPr="00B340C6" w:rsidRDefault="00A90105" w:rsidP="00A90105">
            <w:pPr>
              <w:keepNext/>
              <w:keepLines/>
              <w:spacing w:line="240" w:lineRule="exact"/>
            </w:pPr>
            <w:r w:rsidRPr="00B340C6">
              <w:t>Looptijd</w:t>
            </w:r>
          </w:p>
        </w:tc>
        <w:tc>
          <w:tcPr>
            <w:tcW w:w="5388" w:type="dxa"/>
            <w:gridSpan w:val="3"/>
            <w:vAlign w:val="center"/>
          </w:tcPr>
          <w:p w14:paraId="57DCA338" w14:textId="77777777" w:rsidR="00A90105" w:rsidRPr="00B340C6" w:rsidRDefault="00A90105" w:rsidP="00A90105">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66FDF4D" w14:textId="77777777" w:rsidR="00A90105" w:rsidRPr="00B340C6" w:rsidRDefault="00A90105" w:rsidP="00A90105">
      <w:pPr>
        <w:spacing w:line="240" w:lineRule="exact"/>
      </w:pPr>
    </w:p>
    <w:p w14:paraId="5CD64B16" w14:textId="77777777" w:rsidR="00A90105" w:rsidRPr="00B340C6" w:rsidRDefault="00A90105" w:rsidP="00A90105">
      <w:pPr>
        <w:spacing w:line="240" w:lineRule="exact"/>
      </w:pPr>
      <w:r w:rsidRPr="00B340C6">
        <w:tab/>
      </w:r>
    </w:p>
    <w:p w14:paraId="76BC941F" w14:textId="77777777" w:rsidR="00A90105" w:rsidRPr="00B340C6" w:rsidRDefault="00A90105" w:rsidP="00A90105">
      <w:pPr>
        <w:pStyle w:val="Kop1"/>
        <w:spacing w:after="60" w:line="240" w:lineRule="auto"/>
      </w:pPr>
      <w:bookmarkStart w:id="4" w:name="_Toc57650814"/>
      <w:r w:rsidRPr="00B340C6">
        <w:lastRenderedPageBreak/>
        <w:t>Ondertekening</w:t>
      </w:r>
      <w:bookmarkEnd w:id="4"/>
    </w:p>
    <w:p w14:paraId="3B8B59E1" w14:textId="77777777" w:rsidR="00A90105" w:rsidRPr="00B340C6" w:rsidRDefault="00A90105" w:rsidP="00A90105">
      <w:pPr>
        <w:keepNext/>
        <w:keepLines/>
        <w:spacing w:line="240" w:lineRule="exact"/>
        <w:rPr>
          <w:b/>
          <w:bCs/>
        </w:rPr>
      </w:pPr>
    </w:p>
    <w:tbl>
      <w:tblPr>
        <w:tblStyle w:val="Tabelraster"/>
        <w:tblW w:w="0" w:type="auto"/>
        <w:tblLook w:val="04A0" w:firstRow="1" w:lastRow="0" w:firstColumn="1" w:lastColumn="0" w:noHBand="0" w:noVBand="1"/>
      </w:tblPr>
      <w:tblGrid>
        <w:gridCol w:w="3213"/>
        <w:gridCol w:w="4306"/>
      </w:tblGrid>
      <w:tr w:rsidR="00A90105" w:rsidRPr="00B340C6" w14:paraId="2BA582CB" w14:textId="77777777" w:rsidTr="00A90105">
        <w:trPr>
          <w:trHeight w:val="510"/>
        </w:trPr>
        <w:tc>
          <w:tcPr>
            <w:tcW w:w="3794" w:type="dxa"/>
            <w:vAlign w:val="center"/>
          </w:tcPr>
          <w:p w14:paraId="6C03E6E0" w14:textId="7E7E0AEB" w:rsidR="00A90105" w:rsidRPr="00B340C6" w:rsidRDefault="00A90105" w:rsidP="00A90105">
            <w:pPr>
              <w:keepNext/>
              <w:keepLines/>
              <w:spacing w:line="240" w:lineRule="exact"/>
            </w:pPr>
            <w:r w:rsidRPr="00B340C6">
              <w:t xml:space="preserve">Naam </w:t>
            </w:r>
            <w:r w:rsidR="003C1404">
              <w:t>Inschrijver</w:t>
            </w:r>
          </w:p>
        </w:tc>
        <w:tc>
          <w:tcPr>
            <w:tcW w:w="7118" w:type="dxa"/>
            <w:vAlign w:val="center"/>
          </w:tcPr>
          <w:p w14:paraId="6CBD0CEB" w14:textId="77777777" w:rsidR="00A90105" w:rsidRPr="00B340C6" w:rsidRDefault="00A90105" w:rsidP="00A90105">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A90105" w:rsidRPr="00B340C6" w14:paraId="1D5D31F2" w14:textId="77777777" w:rsidTr="00A90105">
        <w:trPr>
          <w:trHeight w:val="510"/>
        </w:trPr>
        <w:tc>
          <w:tcPr>
            <w:tcW w:w="3794" w:type="dxa"/>
            <w:vAlign w:val="center"/>
          </w:tcPr>
          <w:p w14:paraId="07975D1F" w14:textId="6BB52970" w:rsidR="00A90105" w:rsidRPr="00B340C6" w:rsidRDefault="00A90105" w:rsidP="00A90105">
            <w:pPr>
              <w:keepNext/>
              <w:keepLines/>
              <w:spacing w:line="240" w:lineRule="exact"/>
            </w:pPr>
            <w:r w:rsidRPr="00B340C6">
              <w:t xml:space="preserve">Naam </w:t>
            </w:r>
            <w:proofErr w:type="spellStart"/>
            <w:r w:rsidRPr="00B340C6">
              <w:t>ondertekeningsbevoegd</w:t>
            </w:r>
            <w:r w:rsidR="006309D4">
              <w:t>e</w:t>
            </w:r>
            <w:proofErr w:type="spellEnd"/>
            <w:r w:rsidRPr="00B340C6">
              <w:t xml:space="preserve"> persoon</w:t>
            </w:r>
          </w:p>
        </w:tc>
        <w:tc>
          <w:tcPr>
            <w:tcW w:w="7118" w:type="dxa"/>
            <w:vAlign w:val="center"/>
          </w:tcPr>
          <w:p w14:paraId="54DC2AA7" w14:textId="77777777" w:rsidR="00A90105" w:rsidRPr="00B340C6" w:rsidRDefault="00A90105" w:rsidP="00A90105">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A90105" w:rsidRPr="00B340C6" w14:paraId="5C8301E8" w14:textId="77777777" w:rsidTr="00A90105">
        <w:trPr>
          <w:trHeight w:val="510"/>
        </w:trPr>
        <w:tc>
          <w:tcPr>
            <w:tcW w:w="3794" w:type="dxa"/>
            <w:vAlign w:val="center"/>
          </w:tcPr>
          <w:p w14:paraId="1B51CC43" w14:textId="77777777" w:rsidR="00A90105" w:rsidRPr="00B340C6" w:rsidRDefault="00A90105" w:rsidP="00A90105">
            <w:pPr>
              <w:keepNext/>
              <w:keepLines/>
              <w:spacing w:line="240" w:lineRule="exact"/>
            </w:pPr>
            <w:r w:rsidRPr="00B340C6">
              <w:t>Datum</w:t>
            </w:r>
          </w:p>
        </w:tc>
        <w:tc>
          <w:tcPr>
            <w:tcW w:w="7118" w:type="dxa"/>
            <w:vAlign w:val="center"/>
          </w:tcPr>
          <w:p w14:paraId="2C15D46C" w14:textId="77777777" w:rsidR="00A90105" w:rsidRPr="00B340C6" w:rsidRDefault="00A90105" w:rsidP="00A90105">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A90105" w:rsidRPr="00B340C6" w14:paraId="4631A6C2" w14:textId="77777777" w:rsidTr="00A90105">
        <w:trPr>
          <w:trHeight w:val="510"/>
        </w:trPr>
        <w:tc>
          <w:tcPr>
            <w:tcW w:w="3794" w:type="dxa"/>
            <w:vAlign w:val="center"/>
          </w:tcPr>
          <w:p w14:paraId="28ED16D8" w14:textId="77777777" w:rsidR="00A90105" w:rsidRPr="00B340C6" w:rsidRDefault="00A90105" w:rsidP="00A90105">
            <w:pPr>
              <w:keepNext/>
              <w:keepLines/>
              <w:spacing w:line="240" w:lineRule="exact"/>
            </w:pPr>
            <w:r w:rsidRPr="00B340C6">
              <w:t>Handtekening</w:t>
            </w:r>
          </w:p>
        </w:tc>
        <w:tc>
          <w:tcPr>
            <w:tcW w:w="7118" w:type="dxa"/>
            <w:vAlign w:val="center"/>
          </w:tcPr>
          <w:p w14:paraId="2A923616" w14:textId="77777777" w:rsidR="00A90105" w:rsidRPr="00B340C6" w:rsidRDefault="00A90105" w:rsidP="00A90105">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79D7463A" w14:textId="77777777" w:rsidR="00A90105" w:rsidRPr="00B340C6" w:rsidRDefault="00A90105" w:rsidP="00A90105">
      <w:pPr>
        <w:spacing w:line="240" w:lineRule="exact"/>
      </w:pPr>
    </w:p>
    <w:p w14:paraId="52AE1289" w14:textId="77777777" w:rsidR="00A90105" w:rsidRPr="0007137B" w:rsidRDefault="00A90105" w:rsidP="00A90105"/>
    <w:p w14:paraId="6E527591" w14:textId="6C752E77" w:rsidR="00933085" w:rsidRDefault="00933085" w:rsidP="00933085">
      <w:pPr>
        <w:rPr>
          <w:lang w:val="de-DE"/>
        </w:rPr>
      </w:pPr>
    </w:p>
    <w:p w14:paraId="66846F8F" w14:textId="01B8A32F" w:rsidR="00933085" w:rsidRDefault="00933085" w:rsidP="00933085">
      <w:pPr>
        <w:rPr>
          <w:lang w:val="de-DE"/>
        </w:rPr>
      </w:pPr>
    </w:p>
    <w:p w14:paraId="2358FA92" w14:textId="4E8E716E" w:rsidR="00933085" w:rsidRDefault="00933085" w:rsidP="00933085">
      <w:pPr>
        <w:rPr>
          <w:lang w:val="de-DE"/>
        </w:rPr>
      </w:pPr>
    </w:p>
    <w:p w14:paraId="49A26952" w14:textId="76AF38E4" w:rsidR="008731A2" w:rsidRDefault="008731A2" w:rsidP="00933085">
      <w:pPr>
        <w:rPr>
          <w:lang w:val="de-DE"/>
        </w:rPr>
      </w:pPr>
    </w:p>
    <w:p w14:paraId="3B267552" w14:textId="4D6F933F" w:rsidR="008731A2" w:rsidRDefault="008731A2" w:rsidP="00933085">
      <w:pPr>
        <w:rPr>
          <w:lang w:val="de-DE"/>
        </w:rPr>
      </w:pPr>
    </w:p>
    <w:p w14:paraId="4C70A42A" w14:textId="1856B5A7" w:rsidR="008731A2" w:rsidRDefault="008731A2" w:rsidP="00933085">
      <w:pPr>
        <w:rPr>
          <w:lang w:val="de-DE"/>
        </w:rPr>
      </w:pPr>
    </w:p>
    <w:p w14:paraId="51838BB4" w14:textId="7AF1E494" w:rsidR="008731A2" w:rsidRDefault="008731A2" w:rsidP="00933085">
      <w:pPr>
        <w:rPr>
          <w:lang w:val="de-DE"/>
        </w:rPr>
      </w:pPr>
    </w:p>
    <w:p w14:paraId="2CDB00FF" w14:textId="6832106C" w:rsidR="008731A2" w:rsidRDefault="008731A2" w:rsidP="00933085">
      <w:pPr>
        <w:rPr>
          <w:lang w:val="de-DE"/>
        </w:rPr>
      </w:pPr>
    </w:p>
    <w:p w14:paraId="63ACE728" w14:textId="0B146BE6" w:rsidR="008731A2" w:rsidRDefault="008731A2" w:rsidP="00933085">
      <w:pPr>
        <w:rPr>
          <w:lang w:val="de-DE"/>
        </w:rPr>
      </w:pPr>
    </w:p>
    <w:p w14:paraId="297C1858" w14:textId="3A4B098B" w:rsidR="008731A2" w:rsidRDefault="008731A2" w:rsidP="00933085">
      <w:pPr>
        <w:rPr>
          <w:lang w:val="de-DE"/>
        </w:rPr>
      </w:pPr>
    </w:p>
    <w:p w14:paraId="6BB9E087" w14:textId="39A41E46" w:rsidR="008731A2" w:rsidRDefault="008731A2" w:rsidP="00933085">
      <w:pPr>
        <w:rPr>
          <w:lang w:val="de-DE"/>
        </w:rPr>
      </w:pPr>
    </w:p>
    <w:p w14:paraId="682A36F9" w14:textId="7CAAC186" w:rsidR="000423D3" w:rsidRDefault="000423D3" w:rsidP="000423D3">
      <w:pPr>
        <w:rPr>
          <w:lang w:val="de-DE"/>
        </w:rPr>
      </w:pPr>
    </w:p>
    <w:p w14:paraId="3DCF1DCD" w14:textId="43FDE7AD" w:rsidR="000423D3" w:rsidRPr="000423D3" w:rsidRDefault="000423D3" w:rsidP="000423D3">
      <w:pPr>
        <w:tabs>
          <w:tab w:val="left" w:pos="1260"/>
        </w:tabs>
        <w:rPr>
          <w:lang w:val="de-DE"/>
        </w:rPr>
      </w:pPr>
      <w:r>
        <w:rPr>
          <w:lang w:val="de-DE"/>
        </w:rPr>
        <w:tab/>
      </w:r>
    </w:p>
    <w:sectPr w:rsidR="000423D3" w:rsidRPr="000423D3"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AB6E3" w14:textId="77777777" w:rsidR="00A90105" w:rsidRDefault="00A90105">
      <w:r>
        <w:separator/>
      </w:r>
    </w:p>
    <w:p w14:paraId="4796ED51" w14:textId="77777777" w:rsidR="00A90105" w:rsidRDefault="00A90105"/>
    <w:p w14:paraId="041B27E0" w14:textId="77777777" w:rsidR="00A90105" w:rsidRDefault="00A90105"/>
  </w:endnote>
  <w:endnote w:type="continuationSeparator" w:id="0">
    <w:p w14:paraId="39E87092" w14:textId="77777777" w:rsidR="00A90105" w:rsidRDefault="00A90105">
      <w:r>
        <w:continuationSeparator/>
      </w:r>
    </w:p>
    <w:p w14:paraId="25336A95" w14:textId="77777777" w:rsidR="00A90105" w:rsidRDefault="00A90105"/>
    <w:p w14:paraId="408C8BED" w14:textId="77777777" w:rsidR="00A90105" w:rsidRDefault="00A901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26CA2" w14:textId="77777777" w:rsidR="00A90105" w:rsidRDefault="00A90105">
    <w:pPr>
      <w:pStyle w:val="Voettekst"/>
    </w:pPr>
  </w:p>
  <w:p w14:paraId="7D5E55CB" w14:textId="77777777" w:rsidR="00A90105" w:rsidRDefault="00A90105"/>
  <w:tbl>
    <w:tblPr>
      <w:tblW w:w="9900" w:type="dxa"/>
      <w:tblLayout w:type="fixed"/>
      <w:tblCellMar>
        <w:left w:w="0" w:type="dxa"/>
        <w:right w:w="0" w:type="dxa"/>
      </w:tblCellMar>
      <w:tblLook w:val="0000" w:firstRow="0" w:lastRow="0" w:firstColumn="0" w:lastColumn="0" w:noHBand="0" w:noVBand="0"/>
    </w:tblPr>
    <w:tblGrid>
      <w:gridCol w:w="7752"/>
      <w:gridCol w:w="2148"/>
    </w:tblGrid>
    <w:tr w:rsidR="00A90105" w14:paraId="03EB4026" w14:textId="77777777">
      <w:trPr>
        <w:trHeight w:hRule="exact" w:val="240"/>
      </w:trPr>
      <w:tc>
        <w:tcPr>
          <w:tcW w:w="7752" w:type="dxa"/>
          <w:shd w:val="clear" w:color="auto" w:fill="auto"/>
        </w:tcPr>
        <w:p w14:paraId="270E4FDF" w14:textId="77777777" w:rsidR="00A90105" w:rsidRDefault="00A90105" w:rsidP="002B153C">
          <w:r>
            <w:t>VERTROUWELIJK</w:t>
          </w:r>
        </w:p>
      </w:tc>
      <w:tc>
        <w:tcPr>
          <w:tcW w:w="2148" w:type="dxa"/>
        </w:tcPr>
        <w:p w14:paraId="6B1AF30E" w14:textId="77777777" w:rsidR="00A90105" w:rsidRDefault="00A90105"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C0156B">
            <w:fldChar w:fldCharType="begin"/>
          </w:r>
          <w:r w:rsidR="00C0156B">
            <w:instrText xml:space="preserve"> NUMPAGES   \* MERGEFORMAT </w:instrText>
          </w:r>
          <w:r w:rsidR="00C0156B">
            <w:fldChar w:fldCharType="separate"/>
          </w:r>
          <w:r>
            <w:t>10</w:t>
          </w:r>
          <w:r w:rsidR="00C0156B">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5A0" w14:textId="77777777" w:rsidR="00A90105" w:rsidRPr="00BC3B53" w:rsidRDefault="00A90105" w:rsidP="008C356D">
    <w:pPr>
      <w:pStyle w:val="Voettekst"/>
      <w:spacing w:line="240" w:lineRule="auto"/>
      <w:rPr>
        <w:sz w:val="2"/>
        <w:szCs w:val="2"/>
      </w:rPr>
    </w:pPr>
  </w:p>
  <w:p w14:paraId="77A859FD" w14:textId="77777777" w:rsidR="00A90105" w:rsidRPr="00BC3B53" w:rsidRDefault="00A9010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6E7FC" w14:textId="77777777" w:rsidR="00A90105" w:rsidRPr="00BC3B53" w:rsidRDefault="00A90105" w:rsidP="008C356D">
    <w:pPr>
      <w:pStyle w:val="Voettekst"/>
      <w:spacing w:line="240" w:lineRule="auto"/>
      <w:rPr>
        <w:sz w:val="2"/>
        <w:szCs w:val="2"/>
      </w:rPr>
    </w:pPr>
  </w:p>
  <w:p w14:paraId="6BEE5A87" w14:textId="77777777" w:rsidR="00A90105" w:rsidRPr="00BC3B53" w:rsidRDefault="00A90105"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A598" w14:textId="77777777" w:rsidR="00A90105" w:rsidRPr="00BC3B53" w:rsidRDefault="00A90105" w:rsidP="008C356D">
    <w:pPr>
      <w:pStyle w:val="Voettekst"/>
      <w:spacing w:line="240" w:lineRule="auto"/>
      <w:rPr>
        <w:sz w:val="2"/>
        <w:szCs w:val="2"/>
      </w:rPr>
    </w:pPr>
  </w:p>
  <w:tbl>
    <w:tblPr>
      <w:tblW w:w="9757" w:type="dxa"/>
      <w:tblInd w:w="-478" w:type="dxa"/>
      <w:tblLayout w:type="fixed"/>
      <w:tblCellMar>
        <w:left w:w="0" w:type="dxa"/>
        <w:right w:w="0" w:type="dxa"/>
      </w:tblCellMar>
      <w:tblLook w:val="0000" w:firstRow="0" w:lastRow="0" w:firstColumn="0" w:lastColumn="0" w:noHBand="0" w:noVBand="0"/>
    </w:tblPr>
    <w:tblGrid>
      <w:gridCol w:w="7601"/>
      <w:gridCol w:w="2156"/>
    </w:tblGrid>
    <w:tr w:rsidR="00A90105" w14:paraId="547C9EC4" w14:textId="77777777" w:rsidTr="00A90105">
      <w:trPr>
        <w:trHeight w:hRule="exact" w:val="240"/>
      </w:trPr>
      <w:tc>
        <w:tcPr>
          <w:tcW w:w="7601" w:type="dxa"/>
          <w:shd w:val="clear" w:color="auto" w:fill="auto"/>
        </w:tcPr>
        <w:p w14:paraId="72CE41A6" w14:textId="6FD5C8DE" w:rsidR="00A90105" w:rsidRPr="00A90105" w:rsidRDefault="00A90105" w:rsidP="00A90105">
          <w:pPr>
            <w:rPr>
              <w:rStyle w:val="Paginanummer"/>
              <w:rFonts w:cs="Verdana"/>
              <w:sz w:val="16"/>
              <w:szCs w:val="16"/>
            </w:rPr>
          </w:pPr>
          <w:bookmarkStart w:id="5" w:name="_Toc148176410"/>
          <w:bookmarkEnd w:id="5"/>
          <w:r w:rsidRPr="00A90105">
            <w:rPr>
              <w:rStyle w:val="Paginanummer"/>
              <w:rFonts w:cs="Verdana"/>
              <w:sz w:val="14"/>
              <w:szCs w:val="14"/>
            </w:rPr>
            <w:t>Bijlage D – Referentieverklaring behorend bij de Europese aanbesteding</w:t>
          </w:r>
          <w:r>
            <w:rPr>
              <w:rStyle w:val="Paginanummer"/>
              <w:rFonts w:cs="Verdana"/>
              <w:sz w:val="14"/>
              <w:szCs w:val="14"/>
            </w:rPr>
            <w:t xml:space="preserve"> </w:t>
          </w:r>
          <w:r w:rsidRPr="00A90105">
            <w:rPr>
              <w:rStyle w:val="Paginanummer"/>
              <w:rFonts w:cs="Verdana"/>
              <w:sz w:val="14"/>
              <w:szCs w:val="14"/>
            </w:rPr>
            <w:t>IWR2021 SMS-</w:t>
          </w:r>
          <w:r>
            <w:rPr>
              <w:rStyle w:val="Paginanummer"/>
              <w:rFonts w:cs="Verdana"/>
              <w:sz w:val="16"/>
              <w:szCs w:val="16"/>
            </w:rPr>
            <w:t>gateway</w:t>
          </w:r>
        </w:p>
        <w:p w14:paraId="1E5DAB29" w14:textId="6DB97674" w:rsidR="00A90105" w:rsidRPr="00A90105" w:rsidRDefault="00A90105" w:rsidP="00A90105">
          <w:pPr>
            <w:rPr>
              <w:sz w:val="16"/>
              <w:szCs w:val="16"/>
            </w:rPr>
          </w:pPr>
          <w:r w:rsidRPr="00A90105">
            <w:rPr>
              <w:rStyle w:val="Paginanummer"/>
              <w:rFonts w:cs="Verdana"/>
              <w:sz w:val="16"/>
              <w:szCs w:val="16"/>
            </w:rPr>
            <w:t xml:space="preserve">Versie </w:t>
          </w:r>
          <w:r w:rsidRPr="00A90105">
            <w:rPr>
              <w:rStyle w:val="Paginanummer"/>
              <w:rFonts w:cs="Verdana"/>
              <w:sz w:val="16"/>
              <w:szCs w:val="16"/>
              <w:highlight w:val="lightGray"/>
            </w:rPr>
            <w:t>&lt;</w:t>
          </w:r>
          <w:proofErr w:type="spellStart"/>
          <w:r w:rsidRPr="00A90105">
            <w:rPr>
              <w:rStyle w:val="Paginanummer"/>
              <w:rFonts w:cs="Verdana"/>
              <w:sz w:val="16"/>
              <w:szCs w:val="16"/>
              <w:highlight w:val="lightGray"/>
            </w:rPr>
            <w:t>nr</w:t>
          </w:r>
          <w:proofErr w:type="spellEnd"/>
          <w:r w:rsidRPr="00A90105">
            <w:rPr>
              <w:rStyle w:val="Paginanummer"/>
              <w:rFonts w:cs="Verdana"/>
              <w:sz w:val="16"/>
              <w:szCs w:val="16"/>
              <w:highlight w:val="lightGray"/>
            </w:rPr>
            <w:t>&gt;</w:t>
          </w:r>
        </w:p>
      </w:tc>
      <w:tc>
        <w:tcPr>
          <w:tcW w:w="2156" w:type="dxa"/>
        </w:tcPr>
        <w:p w14:paraId="0A7C0FF3" w14:textId="56A9184E" w:rsidR="00A90105" w:rsidRPr="00645414" w:rsidRDefault="00A90105"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C0156B">
            <w:t>6</w:t>
          </w:r>
          <w:r w:rsidRPr="00645414">
            <w:rPr>
              <w:noProof w:val="0"/>
            </w:rPr>
            <w:fldChar w:fldCharType="end"/>
          </w:r>
        </w:p>
      </w:tc>
    </w:tr>
  </w:tbl>
  <w:p w14:paraId="4BE3959A" w14:textId="77777777" w:rsidR="00A90105" w:rsidRPr="00BC3B53" w:rsidRDefault="00A90105"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90105" w14:paraId="18A8D133" w14:textId="77777777">
      <w:trPr>
        <w:trHeight w:hRule="exact" w:val="240"/>
      </w:trPr>
      <w:tc>
        <w:tcPr>
          <w:tcW w:w="7601" w:type="dxa"/>
          <w:shd w:val="clear" w:color="auto" w:fill="auto"/>
        </w:tcPr>
        <w:p w14:paraId="7D3350C2" w14:textId="77777777" w:rsidR="00A90105" w:rsidRDefault="00A90105" w:rsidP="008C356D"/>
      </w:tc>
      <w:tc>
        <w:tcPr>
          <w:tcW w:w="2170" w:type="dxa"/>
        </w:tcPr>
        <w:p w14:paraId="34AE2AB2" w14:textId="77777777" w:rsidR="00A90105" w:rsidRPr="00ED539E" w:rsidRDefault="00A90105"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90105" w:rsidRPr="00BC3B53" w:rsidRDefault="00A90105" w:rsidP="008C356D">
    <w:pPr>
      <w:pStyle w:val="Voettekst"/>
      <w:spacing w:line="240" w:lineRule="auto"/>
      <w:rPr>
        <w:sz w:val="2"/>
        <w:szCs w:val="2"/>
      </w:rPr>
    </w:pPr>
  </w:p>
  <w:p w14:paraId="63883279" w14:textId="77777777" w:rsidR="00A90105" w:rsidRPr="00BC3B53" w:rsidRDefault="00A90105" w:rsidP="00023E9A">
    <w:pPr>
      <w:pStyle w:val="Voettekst"/>
      <w:spacing w:line="240" w:lineRule="auto"/>
      <w:rPr>
        <w:sz w:val="2"/>
        <w:szCs w:val="2"/>
      </w:rPr>
    </w:pPr>
  </w:p>
  <w:p w14:paraId="7B0545A3" w14:textId="77777777" w:rsidR="00A90105" w:rsidRDefault="00A901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E55F" w14:textId="77777777" w:rsidR="00A90105" w:rsidRDefault="00A90105">
      <w:r>
        <w:separator/>
      </w:r>
    </w:p>
    <w:p w14:paraId="5B9D397D" w14:textId="77777777" w:rsidR="00A90105" w:rsidRDefault="00A90105"/>
    <w:p w14:paraId="39B3514B" w14:textId="77777777" w:rsidR="00A90105" w:rsidRDefault="00A90105"/>
  </w:footnote>
  <w:footnote w:type="continuationSeparator" w:id="0">
    <w:p w14:paraId="2505FAD9" w14:textId="77777777" w:rsidR="00A90105" w:rsidRDefault="00A90105">
      <w:r>
        <w:continuationSeparator/>
      </w:r>
    </w:p>
    <w:p w14:paraId="717521E8" w14:textId="77777777" w:rsidR="00A90105" w:rsidRDefault="00A90105"/>
    <w:p w14:paraId="35A2C1A2" w14:textId="77777777" w:rsidR="00A90105" w:rsidRDefault="00A901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B3494" w14:textId="77777777" w:rsidR="00A90105" w:rsidRDefault="00A90105">
    <w:pPr>
      <w:pStyle w:val="Koptekst"/>
    </w:pPr>
  </w:p>
  <w:p w14:paraId="12DD00D0" w14:textId="77777777" w:rsidR="00A90105" w:rsidRDefault="00A901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C75E" w14:textId="77777777" w:rsidR="00A90105" w:rsidRDefault="00A90105" w:rsidP="003F1F6B">
    <w:pPr>
      <w:framePr w:w="2350" w:h="12750" w:hRule="exact" w:hSpace="180" w:wrap="around" w:vAnchor="page" w:hAnchor="text" w:x="7610" w:y="2967"/>
    </w:pPr>
  </w:p>
  <w:p w14:paraId="43396ACB" w14:textId="77777777" w:rsidR="00A90105" w:rsidRPr="00217880" w:rsidRDefault="00A9010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A90105" w14:paraId="64A9244B" w14:textId="77777777">
      <w:trPr>
        <w:trHeight w:val="2636"/>
      </w:trPr>
      <w:tc>
        <w:tcPr>
          <w:tcW w:w="720" w:type="dxa"/>
          <w:shd w:val="clear" w:color="auto" w:fill="auto"/>
        </w:tcPr>
        <w:p w14:paraId="2BB6D552" w14:textId="77777777" w:rsidR="00A90105" w:rsidRDefault="00A90105"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90105" w:rsidRDefault="00A90105" w:rsidP="00D0609E">
          <w:pPr>
            <w:framePr w:w="6340" w:h="2750" w:hRule="exact" w:hSpace="180" w:wrap="around" w:vAnchor="page" w:hAnchor="text" w:x="3873" w:y="-70"/>
            <w:spacing w:line="240" w:lineRule="auto"/>
          </w:pPr>
        </w:p>
      </w:tc>
    </w:tr>
  </w:tbl>
  <w:p w14:paraId="47E22BC2" w14:textId="77777777" w:rsidR="00A90105" w:rsidRDefault="00A90105" w:rsidP="00D0609E">
    <w:pPr>
      <w:framePr w:w="6340" w:h="2750" w:hRule="exact" w:hSpace="180" w:wrap="around" w:vAnchor="page" w:hAnchor="text" w:x="3873" w:y="-70"/>
    </w:pPr>
  </w:p>
  <w:p w14:paraId="4AB59B80" w14:textId="77777777" w:rsidR="00A90105" w:rsidRDefault="00A90105" w:rsidP="00EE4C2D">
    <w:pPr>
      <w:pStyle w:val="Koptekst"/>
    </w:pPr>
  </w:p>
  <w:p w14:paraId="341B582A" w14:textId="77777777" w:rsidR="00A90105" w:rsidRPr="00F0379C" w:rsidRDefault="00A90105"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4AB" w14:textId="77777777" w:rsidR="00A90105" w:rsidRDefault="00A901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B727A" w14:textId="77777777" w:rsidR="00A90105" w:rsidRDefault="00A90105" w:rsidP="008C356D">
    <w:pPr>
      <w:pStyle w:val="Koptekst"/>
      <w:rPr>
        <w:rFonts w:cs="Verdana-Bold"/>
        <w:b/>
        <w:bCs/>
        <w:smallCaps/>
        <w:szCs w:val="18"/>
      </w:rPr>
    </w:pPr>
  </w:p>
  <w:p w14:paraId="3DC39A65" w14:textId="77777777" w:rsidR="00A90105" w:rsidRDefault="00A90105" w:rsidP="008C356D"/>
  <w:p w14:paraId="1406F9FF" w14:textId="77777777" w:rsidR="00A90105" w:rsidRPr="00740712" w:rsidRDefault="00A90105" w:rsidP="008C356D"/>
  <w:p w14:paraId="6AB1754A" w14:textId="77777777" w:rsidR="00A90105" w:rsidRPr="00217880" w:rsidRDefault="00A90105" w:rsidP="008C356D">
    <w:pPr>
      <w:spacing w:line="0" w:lineRule="atLeast"/>
      <w:rPr>
        <w:sz w:val="2"/>
        <w:szCs w:val="2"/>
      </w:rPr>
    </w:pPr>
  </w:p>
  <w:p w14:paraId="34ED86ED" w14:textId="77777777" w:rsidR="00A90105" w:rsidRPr="00217880" w:rsidRDefault="00A90105" w:rsidP="004F44C2">
    <w:pPr>
      <w:spacing w:line="0" w:lineRule="atLeast"/>
      <w:rPr>
        <w:sz w:val="2"/>
        <w:szCs w:val="2"/>
      </w:rPr>
    </w:pPr>
  </w:p>
  <w:p w14:paraId="175E1348" w14:textId="77777777" w:rsidR="00A90105" w:rsidRDefault="00A9010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90105" w14:paraId="784DC1DD" w14:textId="77777777">
      <w:trPr>
        <w:trHeight w:val="2636"/>
      </w:trPr>
      <w:tc>
        <w:tcPr>
          <w:tcW w:w="737" w:type="dxa"/>
          <w:shd w:val="clear" w:color="auto" w:fill="auto"/>
        </w:tcPr>
        <w:p w14:paraId="20617558" w14:textId="77777777" w:rsidR="00A90105" w:rsidRDefault="00A90105"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90105" w:rsidRDefault="00A90105"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90105" w:rsidRDefault="00A90105" w:rsidP="00D0609E">
    <w:pPr>
      <w:framePr w:w="6340" w:h="2750" w:hRule="exact" w:hSpace="180" w:wrap="around" w:vAnchor="page" w:hAnchor="text" w:x="3873" w:y="-140"/>
    </w:pPr>
  </w:p>
  <w:p w14:paraId="2F1A595E" w14:textId="77777777" w:rsidR="00A90105" w:rsidRDefault="00A90105" w:rsidP="009B0138">
    <w:pPr>
      <w:pStyle w:val="Koptekst"/>
    </w:pPr>
  </w:p>
  <w:p w14:paraId="20E33AB9" w14:textId="77777777" w:rsidR="00A90105" w:rsidRPr="00BC4AE3" w:rsidRDefault="00A90105" w:rsidP="00BC4AE3">
    <w:pPr>
      <w:pStyle w:val="Koptekst"/>
    </w:pPr>
  </w:p>
  <w:p w14:paraId="4850A14D" w14:textId="77777777" w:rsidR="00A90105" w:rsidRDefault="00A901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0"/>
  </w:num>
  <w:num w:numId="5">
    <w:abstractNumId w:val="13"/>
  </w:num>
  <w:num w:numId="6">
    <w:abstractNumId w:val="16"/>
  </w:num>
  <w:num w:numId="7">
    <w:abstractNumId w:val="32"/>
  </w:num>
  <w:num w:numId="8">
    <w:abstractNumId w:val="27"/>
  </w:num>
  <w:num w:numId="9">
    <w:abstractNumId w:val="29"/>
  </w:num>
  <w:num w:numId="10">
    <w:abstractNumId w:val="12"/>
  </w:num>
  <w:num w:numId="11">
    <w:abstractNumId w:val="2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3"/>
  </w:num>
  <w:num w:numId="16">
    <w:abstractNumId w:val="13"/>
  </w:num>
  <w:num w:numId="17">
    <w:abstractNumId w:val="13"/>
  </w:num>
  <w:num w:numId="18">
    <w:abstractNumId w:val="17"/>
  </w:num>
  <w:num w:numId="19">
    <w:abstractNumId w:val="13"/>
  </w:num>
  <w:num w:numId="20">
    <w:abstractNumId w:val="13"/>
  </w:num>
  <w:num w:numId="21">
    <w:abstractNumId w:val="13"/>
  </w:num>
  <w:num w:numId="22">
    <w:abstractNumId w:val="13"/>
  </w:num>
  <w:num w:numId="23">
    <w:abstractNumId w:val="19"/>
  </w:num>
  <w:num w:numId="24">
    <w:abstractNumId w:val="13"/>
  </w:num>
  <w:num w:numId="25">
    <w:abstractNumId w:val="10"/>
  </w:num>
  <w:num w:numId="26">
    <w:abstractNumId w:val="2"/>
  </w:num>
  <w:num w:numId="27">
    <w:abstractNumId w:val="13"/>
  </w:num>
  <w:num w:numId="28">
    <w:abstractNumId w:val="34"/>
  </w:num>
  <w:num w:numId="29">
    <w:abstractNumId w:val="13"/>
  </w:num>
  <w:num w:numId="30">
    <w:abstractNumId w:val="18"/>
  </w:num>
  <w:num w:numId="31">
    <w:abstractNumId w:val="7"/>
  </w:num>
  <w:num w:numId="32">
    <w:abstractNumId w:val="5"/>
  </w:num>
  <w:num w:numId="33">
    <w:abstractNumId w:val="20"/>
  </w:num>
  <w:num w:numId="34">
    <w:abstractNumId w:val="9"/>
  </w:num>
  <w:num w:numId="35">
    <w:abstractNumId w:val="26"/>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4"/>
  </w:num>
  <w:num w:numId="41">
    <w:abstractNumId w:val="33"/>
  </w:num>
  <w:num w:numId="42">
    <w:abstractNumId w:val="23"/>
  </w:num>
  <w:num w:numId="43">
    <w:abstractNumId w:val="24"/>
  </w:num>
  <w:num w:numId="44">
    <w:abstractNumId w:val="30"/>
  </w:num>
  <w:num w:numId="45">
    <w:abstractNumId w:val="3"/>
  </w:num>
  <w:num w:numId="46">
    <w:abstractNumId w:val="25"/>
  </w:num>
  <w:num w:numId="47">
    <w:abstractNumId w:val="31"/>
  </w:num>
  <w:num w:numId="48">
    <w:abstractNumId w:val="22"/>
  </w:num>
  <w:num w:numId="49">
    <w:abstractNumId w:val="28"/>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7FC9"/>
    <w:rsid w:val="00AB1C76"/>
    <w:rsid w:val="00AB237D"/>
    <w:rsid w:val="00AB2931"/>
    <w:rsid w:val="00AB43A0"/>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0156B"/>
    <w:rsid w:val="00C01F53"/>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443</Words>
  <Characters>3386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3822</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4</cp:revision>
  <cp:lastPrinted>2020-12-24T20:22:00Z</cp:lastPrinted>
  <dcterms:created xsi:type="dcterms:W3CDTF">2020-12-24T20:09:00Z</dcterms:created>
  <dcterms:modified xsi:type="dcterms:W3CDTF">2020-12-24T20:22:00Z</dcterms:modified>
</cp:coreProperties>
</file>