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95E4C" w:rsidRDefault="00395E4C" w:rsidP="00395E4C">
      <w:pPr>
        <w:pStyle w:val="Geenafstand"/>
      </w:pPr>
      <w:r>
        <w:t xml:space="preserve">Aanmeldingsformulier tot mededinging in de procedure boa opleidingen, </w:t>
      </w:r>
      <w:proofErr w:type="spellStart"/>
      <w:r>
        <w:t>aoa</w:t>
      </w:r>
      <w:proofErr w:type="spellEnd"/>
      <w:r>
        <w:t xml:space="preserve"> opleidingen en examinering</w:t>
      </w:r>
    </w:p>
    <w:p w:rsidR="00395E4C" w:rsidRDefault="00395E4C" w:rsidP="00395E4C">
      <w:pPr>
        <w:pStyle w:val="Geenafstand"/>
      </w:pPr>
    </w:p>
    <w:tbl>
      <w:tblPr>
        <w:tblStyle w:val="Tabelraster"/>
        <w:tblW w:w="0" w:type="auto"/>
        <w:shd w:val="clear" w:color="auto" w:fill="8DB3E2" w:themeFill="text2" w:themeFillTint="66"/>
        <w:tblLook w:val="04A0" w:firstRow="1" w:lastRow="0" w:firstColumn="1" w:lastColumn="0" w:noHBand="0" w:noVBand="1"/>
      </w:tblPr>
      <w:tblGrid>
        <w:gridCol w:w="9062"/>
      </w:tblGrid>
      <w:tr w:rsidR="00395E4C" w:rsidTr="00277C89">
        <w:tc>
          <w:tcPr>
            <w:tcW w:w="9062" w:type="dxa"/>
            <w:shd w:val="clear" w:color="auto" w:fill="8DB3E2" w:themeFill="text2" w:themeFillTint="66"/>
          </w:tcPr>
          <w:p w:rsidR="00395E4C" w:rsidRDefault="00395E4C" w:rsidP="00277C89">
            <w:pPr>
              <w:pStyle w:val="Geenafstand"/>
            </w:pPr>
            <w:r>
              <w:t>De hierna  te noemen Inschrijver</w:t>
            </w:r>
          </w:p>
        </w:tc>
      </w:tr>
    </w:tbl>
    <w:p w:rsidR="00395E4C" w:rsidRDefault="00395E4C" w:rsidP="00395E4C">
      <w:pPr>
        <w:pStyle w:val="Geenafstand"/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3256"/>
        <w:gridCol w:w="5806"/>
      </w:tblGrid>
      <w:tr w:rsidR="00395E4C" w:rsidTr="00277C89">
        <w:tc>
          <w:tcPr>
            <w:tcW w:w="3256" w:type="dxa"/>
          </w:tcPr>
          <w:p w:rsidR="00395E4C" w:rsidRDefault="00395E4C" w:rsidP="00277C89">
            <w:pPr>
              <w:pStyle w:val="Geenafstand"/>
            </w:pPr>
            <w:r>
              <w:t>Naam Inschrijver</w:t>
            </w:r>
          </w:p>
        </w:tc>
        <w:tc>
          <w:tcPr>
            <w:tcW w:w="5806" w:type="dxa"/>
          </w:tcPr>
          <w:p w:rsidR="00395E4C" w:rsidRDefault="00395E4C" w:rsidP="00277C89">
            <w:pPr>
              <w:pStyle w:val="Geenafstand"/>
            </w:pPr>
          </w:p>
        </w:tc>
      </w:tr>
      <w:tr w:rsidR="00395E4C" w:rsidTr="00277C89">
        <w:tc>
          <w:tcPr>
            <w:tcW w:w="3256" w:type="dxa"/>
          </w:tcPr>
          <w:p w:rsidR="00395E4C" w:rsidRDefault="00395E4C" w:rsidP="00277C89">
            <w:pPr>
              <w:pStyle w:val="Geenafstand"/>
            </w:pPr>
            <w:proofErr w:type="spellStart"/>
            <w:r>
              <w:t>Kvk</w:t>
            </w:r>
            <w:proofErr w:type="spellEnd"/>
            <w:r>
              <w:t>-nummer</w:t>
            </w:r>
          </w:p>
        </w:tc>
        <w:tc>
          <w:tcPr>
            <w:tcW w:w="5806" w:type="dxa"/>
          </w:tcPr>
          <w:p w:rsidR="00395E4C" w:rsidRDefault="00395E4C" w:rsidP="00277C89">
            <w:pPr>
              <w:pStyle w:val="Geenafstand"/>
            </w:pPr>
          </w:p>
        </w:tc>
      </w:tr>
      <w:tr w:rsidR="00395E4C" w:rsidTr="00277C89">
        <w:tc>
          <w:tcPr>
            <w:tcW w:w="3256" w:type="dxa"/>
          </w:tcPr>
          <w:p w:rsidR="00395E4C" w:rsidRDefault="00395E4C" w:rsidP="00277C89">
            <w:pPr>
              <w:pStyle w:val="Geenafstand"/>
            </w:pPr>
            <w:r>
              <w:t>Vestigingsplaats, postcode, plaats</w:t>
            </w:r>
          </w:p>
        </w:tc>
        <w:tc>
          <w:tcPr>
            <w:tcW w:w="5806" w:type="dxa"/>
          </w:tcPr>
          <w:p w:rsidR="00395E4C" w:rsidRDefault="00395E4C" w:rsidP="00277C89">
            <w:pPr>
              <w:pStyle w:val="Geenafstand"/>
            </w:pPr>
          </w:p>
        </w:tc>
        <w:bookmarkStart w:id="0" w:name="_GoBack"/>
        <w:bookmarkEnd w:id="0"/>
      </w:tr>
      <w:tr w:rsidR="00395E4C" w:rsidTr="00277C89">
        <w:tc>
          <w:tcPr>
            <w:tcW w:w="3256" w:type="dxa"/>
          </w:tcPr>
          <w:p w:rsidR="00395E4C" w:rsidRDefault="00395E4C" w:rsidP="00277C89">
            <w:pPr>
              <w:pStyle w:val="Geenafstand"/>
            </w:pPr>
            <w:r>
              <w:t xml:space="preserve">Contactgegevens incl. </w:t>
            </w:r>
          </w:p>
          <w:p w:rsidR="00395E4C" w:rsidRDefault="00395E4C" w:rsidP="00277C89">
            <w:pPr>
              <w:pStyle w:val="Geenafstand"/>
            </w:pPr>
            <w:r>
              <w:t>e-mailadres waar eventuele offerteaanvraag naar verstuurd kan worden</w:t>
            </w:r>
          </w:p>
          <w:p w:rsidR="00395E4C" w:rsidRDefault="00395E4C" w:rsidP="00277C89">
            <w:pPr>
              <w:pStyle w:val="Geenafstand"/>
            </w:pPr>
          </w:p>
          <w:p w:rsidR="00395E4C" w:rsidRDefault="00395E4C" w:rsidP="00277C89">
            <w:pPr>
              <w:pStyle w:val="Geenafstand"/>
            </w:pPr>
          </w:p>
        </w:tc>
        <w:tc>
          <w:tcPr>
            <w:tcW w:w="5806" w:type="dxa"/>
          </w:tcPr>
          <w:p w:rsidR="00395E4C" w:rsidRDefault="00395E4C" w:rsidP="00277C89">
            <w:pPr>
              <w:pStyle w:val="Geenafstand"/>
            </w:pPr>
          </w:p>
          <w:p w:rsidR="00395E4C" w:rsidRDefault="00395E4C" w:rsidP="00277C89">
            <w:pPr>
              <w:pStyle w:val="Geenafstand"/>
            </w:pPr>
          </w:p>
          <w:p w:rsidR="00395E4C" w:rsidRDefault="00395E4C" w:rsidP="00277C89">
            <w:pPr>
              <w:pStyle w:val="Geenafstand"/>
            </w:pPr>
          </w:p>
          <w:p w:rsidR="00395E4C" w:rsidRDefault="00395E4C" w:rsidP="00277C89">
            <w:pPr>
              <w:pStyle w:val="Geenafstand"/>
            </w:pPr>
          </w:p>
        </w:tc>
      </w:tr>
      <w:tr w:rsidR="00395E4C" w:rsidTr="00277C89">
        <w:tc>
          <w:tcPr>
            <w:tcW w:w="3256" w:type="dxa"/>
          </w:tcPr>
          <w:p w:rsidR="00395E4C" w:rsidRDefault="00395E4C" w:rsidP="00277C89">
            <w:pPr>
              <w:pStyle w:val="Geenafstand"/>
            </w:pPr>
            <w:r>
              <w:t>Type organisatie</w:t>
            </w:r>
          </w:p>
        </w:tc>
        <w:tc>
          <w:tcPr>
            <w:tcW w:w="5806" w:type="dxa"/>
          </w:tcPr>
          <w:p w:rsidR="00395E4C" w:rsidRDefault="00395E4C" w:rsidP="00277C89">
            <w:pPr>
              <w:pStyle w:val="Geenafstand"/>
            </w:pPr>
          </w:p>
        </w:tc>
      </w:tr>
    </w:tbl>
    <w:p w:rsidR="00395E4C" w:rsidRDefault="00395E4C" w:rsidP="00395E4C">
      <w:pPr>
        <w:pStyle w:val="Geenafstand"/>
      </w:pPr>
    </w:p>
    <w:tbl>
      <w:tblPr>
        <w:tblStyle w:val="Tabelraster"/>
        <w:tblW w:w="0" w:type="auto"/>
        <w:shd w:val="clear" w:color="auto" w:fill="8DB3E2" w:themeFill="text2" w:themeFillTint="66"/>
        <w:tblLook w:val="04A0" w:firstRow="1" w:lastRow="0" w:firstColumn="1" w:lastColumn="0" w:noHBand="0" w:noVBand="1"/>
      </w:tblPr>
      <w:tblGrid>
        <w:gridCol w:w="3256"/>
        <w:gridCol w:w="5806"/>
      </w:tblGrid>
      <w:tr w:rsidR="00395E4C" w:rsidTr="00277C89">
        <w:tc>
          <w:tcPr>
            <w:tcW w:w="9062" w:type="dxa"/>
            <w:gridSpan w:val="2"/>
            <w:shd w:val="clear" w:color="auto" w:fill="8DB3E2" w:themeFill="text2" w:themeFillTint="66"/>
          </w:tcPr>
          <w:p w:rsidR="00395E4C" w:rsidRDefault="00395E4C" w:rsidP="00277C89">
            <w:pPr>
              <w:pStyle w:val="Geenafstand"/>
              <w:jc w:val="center"/>
            </w:pPr>
            <w:r>
              <w:t>Meldt zich aan tot mededinging (deelname) in de aanbestedingsprocedure</w:t>
            </w:r>
          </w:p>
        </w:tc>
      </w:tr>
      <w:tr w:rsidR="00395E4C" w:rsidTr="00277C89">
        <w:tblPrEx>
          <w:shd w:val="clear" w:color="auto" w:fill="auto"/>
        </w:tblPrEx>
        <w:tc>
          <w:tcPr>
            <w:tcW w:w="3256" w:type="dxa"/>
          </w:tcPr>
          <w:p w:rsidR="00395E4C" w:rsidRDefault="00395E4C" w:rsidP="00277C89">
            <w:pPr>
              <w:pStyle w:val="Geenafstand"/>
            </w:pPr>
            <w:r>
              <w:t>Aanmelding voor perceel en/of percelen:</w:t>
            </w:r>
          </w:p>
          <w:p w:rsidR="00395E4C" w:rsidRDefault="00395E4C" w:rsidP="00277C89">
            <w:pPr>
              <w:pStyle w:val="Geenafstand"/>
              <w:numPr>
                <w:ilvl w:val="0"/>
                <w:numId w:val="7"/>
              </w:numPr>
            </w:pPr>
            <w:r>
              <w:t>Boa opleidingen;</w:t>
            </w:r>
          </w:p>
          <w:p w:rsidR="00395E4C" w:rsidRDefault="00395E4C" w:rsidP="00277C89">
            <w:pPr>
              <w:pStyle w:val="Geenafstand"/>
              <w:numPr>
                <w:ilvl w:val="0"/>
                <w:numId w:val="7"/>
              </w:numPr>
            </w:pPr>
            <w:proofErr w:type="spellStart"/>
            <w:r>
              <w:t>Aoa</w:t>
            </w:r>
            <w:proofErr w:type="spellEnd"/>
            <w:r>
              <w:t xml:space="preserve"> opleidingen;</w:t>
            </w:r>
          </w:p>
          <w:p w:rsidR="00395E4C" w:rsidRDefault="00395E4C" w:rsidP="00277C89">
            <w:pPr>
              <w:pStyle w:val="Geenafstand"/>
              <w:numPr>
                <w:ilvl w:val="0"/>
                <w:numId w:val="7"/>
              </w:numPr>
            </w:pPr>
            <w:r>
              <w:t>Examinering.</w:t>
            </w:r>
          </w:p>
          <w:p w:rsidR="00395E4C" w:rsidRDefault="00395E4C" w:rsidP="00277C89">
            <w:pPr>
              <w:pStyle w:val="Geenafstand"/>
            </w:pPr>
          </w:p>
        </w:tc>
        <w:tc>
          <w:tcPr>
            <w:tcW w:w="5806" w:type="dxa"/>
          </w:tcPr>
          <w:p w:rsidR="00395E4C" w:rsidRDefault="00395E4C" w:rsidP="00277C89">
            <w:pPr>
              <w:pStyle w:val="Geenafstand"/>
            </w:pPr>
          </w:p>
          <w:p w:rsidR="00395E4C" w:rsidRDefault="00395E4C" w:rsidP="00277C89">
            <w:pPr>
              <w:pStyle w:val="Geenafstand"/>
            </w:pPr>
          </w:p>
          <w:p w:rsidR="00395E4C" w:rsidRDefault="00395E4C" w:rsidP="00277C89">
            <w:pPr>
              <w:pStyle w:val="Geenafstand"/>
            </w:pPr>
          </w:p>
        </w:tc>
      </w:tr>
      <w:tr w:rsidR="00395E4C" w:rsidTr="00277C89">
        <w:tblPrEx>
          <w:shd w:val="clear" w:color="auto" w:fill="auto"/>
        </w:tblPrEx>
        <w:tc>
          <w:tcPr>
            <w:tcW w:w="3256" w:type="dxa"/>
          </w:tcPr>
          <w:p w:rsidR="00395E4C" w:rsidRDefault="00395E4C" w:rsidP="00281EF3">
            <w:pPr>
              <w:pStyle w:val="Geenafstand"/>
            </w:pPr>
            <w:r>
              <w:t xml:space="preserve">Heeft kennis genomen van de eisen die gesteld worden </w:t>
            </w:r>
            <w:r w:rsidR="00281EF3">
              <w:t>aan</w:t>
            </w:r>
            <w:r>
              <w:t xml:space="preserve"> inschrijving en uitvoering van de opdracht en kan hieraan voldoen. </w:t>
            </w:r>
          </w:p>
        </w:tc>
        <w:tc>
          <w:tcPr>
            <w:tcW w:w="5806" w:type="dxa"/>
          </w:tcPr>
          <w:p w:rsidR="00395E4C" w:rsidRDefault="00395E4C" w:rsidP="00277C89">
            <w:pPr>
              <w:pStyle w:val="Geenafstand"/>
            </w:pPr>
          </w:p>
          <w:p w:rsidR="00395E4C" w:rsidRDefault="00395E4C" w:rsidP="00277C89">
            <w:pPr>
              <w:pStyle w:val="Geenafstand"/>
            </w:pPr>
            <w:r>
              <w:t>Ja/nee</w:t>
            </w:r>
          </w:p>
        </w:tc>
      </w:tr>
    </w:tbl>
    <w:p w:rsidR="00395E4C" w:rsidRPr="00836FD3" w:rsidRDefault="00395E4C" w:rsidP="00395E4C">
      <w:pPr>
        <w:pStyle w:val="Geenafstand"/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3256"/>
        <w:gridCol w:w="5806"/>
      </w:tblGrid>
      <w:tr w:rsidR="00395E4C" w:rsidTr="00277C89">
        <w:tc>
          <w:tcPr>
            <w:tcW w:w="3256" w:type="dxa"/>
            <w:shd w:val="clear" w:color="auto" w:fill="8DB3E2" w:themeFill="text2" w:themeFillTint="66"/>
          </w:tcPr>
          <w:p w:rsidR="00395E4C" w:rsidRDefault="00395E4C" w:rsidP="00277C89">
            <w:pPr>
              <w:pStyle w:val="Geenafstand"/>
            </w:pPr>
            <w:r>
              <w:t>Ten deze vertegenwoordigd door:</w:t>
            </w:r>
          </w:p>
        </w:tc>
        <w:tc>
          <w:tcPr>
            <w:tcW w:w="5806" w:type="dxa"/>
            <w:shd w:val="clear" w:color="auto" w:fill="8DB3E2" w:themeFill="text2" w:themeFillTint="66"/>
          </w:tcPr>
          <w:p w:rsidR="00395E4C" w:rsidRDefault="00395E4C" w:rsidP="00277C89">
            <w:pPr>
              <w:pStyle w:val="Geenafstand"/>
            </w:pPr>
          </w:p>
        </w:tc>
      </w:tr>
      <w:tr w:rsidR="00395E4C" w:rsidTr="00277C89">
        <w:tc>
          <w:tcPr>
            <w:tcW w:w="3256" w:type="dxa"/>
          </w:tcPr>
          <w:p w:rsidR="00395E4C" w:rsidRDefault="00395E4C" w:rsidP="00277C89">
            <w:pPr>
              <w:pStyle w:val="Geenafstand"/>
            </w:pPr>
            <w:r>
              <w:t xml:space="preserve">Naam </w:t>
            </w:r>
          </w:p>
          <w:p w:rsidR="00395E4C" w:rsidRDefault="00395E4C" w:rsidP="00277C89">
            <w:pPr>
              <w:pStyle w:val="Geenafstand"/>
            </w:pPr>
            <w:r>
              <w:t>Vertegenwoordigingsbevoegde:</w:t>
            </w:r>
          </w:p>
          <w:p w:rsidR="00395E4C" w:rsidRDefault="00395E4C" w:rsidP="00277C89">
            <w:pPr>
              <w:pStyle w:val="Geenafstand"/>
            </w:pPr>
          </w:p>
        </w:tc>
        <w:tc>
          <w:tcPr>
            <w:tcW w:w="5806" w:type="dxa"/>
          </w:tcPr>
          <w:p w:rsidR="00395E4C" w:rsidRDefault="00395E4C" w:rsidP="00277C89">
            <w:pPr>
              <w:pStyle w:val="Geenafstand"/>
            </w:pPr>
          </w:p>
          <w:p w:rsidR="00395E4C" w:rsidRDefault="00395E4C" w:rsidP="00277C89">
            <w:pPr>
              <w:pStyle w:val="Geenafstand"/>
            </w:pPr>
          </w:p>
          <w:p w:rsidR="00395E4C" w:rsidRDefault="00395E4C" w:rsidP="00277C89">
            <w:pPr>
              <w:pStyle w:val="Geenafstand"/>
            </w:pPr>
          </w:p>
        </w:tc>
      </w:tr>
      <w:tr w:rsidR="00395E4C" w:rsidTr="00277C89">
        <w:tc>
          <w:tcPr>
            <w:tcW w:w="3256" w:type="dxa"/>
          </w:tcPr>
          <w:p w:rsidR="00395E4C" w:rsidRDefault="00395E4C" w:rsidP="00277C89">
            <w:pPr>
              <w:pStyle w:val="Geenafstand"/>
            </w:pPr>
            <w:r>
              <w:t xml:space="preserve">Functie </w:t>
            </w:r>
          </w:p>
          <w:p w:rsidR="00395E4C" w:rsidRDefault="00395E4C" w:rsidP="00277C89">
            <w:pPr>
              <w:pStyle w:val="Geenafstand"/>
            </w:pPr>
            <w:r>
              <w:t xml:space="preserve">Vertegenwoordigingsbevoegde </w:t>
            </w:r>
          </w:p>
        </w:tc>
        <w:tc>
          <w:tcPr>
            <w:tcW w:w="5806" w:type="dxa"/>
          </w:tcPr>
          <w:p w:rsidR="00395E4C" w:rsidRDefault="00395E4C" w:rsidP="00277C89">
            <w:pPr>
              <w:pStyle w:val="Geenafstand"/>
            </w:pPr>
          </w:p>
          <w:p w:rsidR="00395E4C" w:rsidRDefault="00395E4C" w:rsidP="00277C89">
            <w:pPr>
              <w:pStyle w:val="Geenafstand"/>
            </w:pPr>
          </w:p>
        </w:tc>
      </w:tr>
    </w:tbl>
    <w:p w:rsidR="00395E4C" w:rsidRDefault="00395E4C" w:rsidP="00395E4C">
      <w:pPr>
        <w:pStyle w:val="Geenafstand"/>
      </w:pPr>
    </w:p>
    <w:p w:rsidR="00395E4C" w:rsidRDefault="00395E4C" w:rsidP="00395E4C">
      <w:pPr>
        <w:pStyle w:val="Geenafstand"/>
      </w:pPr>
    </w:p>
    <w:p w:rsidR="00395E4C" w:rsidRDefault="00395E4C" w:rsidP="00395E4C">
      <w:pPr>
        <w:pStyle w:val="Geenafstand"/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3256"/>
        <w:gridCol w:w="5806"/>
      </w:tblGrid>
      <w:tr w:rsidR="00395E4C" w:rsidTr="00277C89">
        <w:tc>
          <w:tcPr>
            <w:tcW w:w="3256" w:type="dxa"/>
            <w:shd w:val="clear" w:color="auto" w:fill="8DB3E2" w:themeFill="text2" w:themeFillTint="66"/>
          </w:tcPr>
          <w:p w:rsidR="00395E4C" w:rsidRDefault="00395E4C" w:rsidP="00277C89">
            <w:pPr>
              <w:pStyle w:val="Geenafstand"/>
            </w:pPr>
            <w:r>
              <w:t>Aldus getekend</w:t>
            </w:r>
          </w:p>
        </w:tc>
        <w:tc>
          <w:tcPr>
            <w:tcW w:w="5806" w:type="dxa"/>
            <w:shd w:val="clear" w:color="auto" w:fill="8DB3E2" w:themeFill="text2" w:themeFillTint="66"/>
          </w:tcPr>
          <w:p w:rsidR="00395E4C" w:rsidRDefault="00395E4C" w:rsidP="00277C89">
            <w:pPr>
              <w:pStyle w:val="Geenafstand"/>
            </w:pPr>
          </w:p>
        </w:tc>
      </w:tr>
      <w:tr w:rsidR="00395E4C" w:rsidTr="00277C89">
        <w:tc>
          <w:tcPr>
            <w:tcW w:w="3256" w:type="dxa"/>
          </w:tcPr>
          <w:p w:rsidR="00395E4C" w:rsidRDefault="00395E4C" w:rsidP="00277C89">
            <w:pPr>
              <w:pStyle w:val="Geenafstand"/>
            </w:pPr>
          </w:p>
          <w:p w:rsidR="00395E4C" w:rsidRDefault="00395E4C" w:rsidP="00277C89">
            <w:pPr>
              <w:pStyle w:val="Geenafstand"/>
            </w:pPr>
            <w:r>
              <w:t>Datum:</w:t>
            </w:r>
          </w:p>
          <w:p w:rsidR="00395E4C" w:rsidRDefault="00395E4C" w:rsidP="00277C89">
            <w:pPr>
              <w:pStyle w:val="Geenafstand"/>
            </w:pPr>
          </w:p>
          <w:p w:rsidR="00395E4C" w:rsidRDefault="00395E4C" w:rsidP="00277C89">
            <w:pPr>
              <w:pStyle w:val="Geenafstand"/>
            </w:pPr>
          </w:p>
        </w:tc>
        <w:tc>
          <w:tcPr>
            <w:tcW w:w="5806" w:type="dxa"/>
          </w:tcPr>
          <w:p w:rsidR="00395E4C" w:rsidRDefault="00395E4C" w:rsidP="00277C89">
            <w:pPr>
              <w:pStyle w:val="Geenafstand"/>
            </w:pPr>
          </w:p>
          <w:p w:rsidR="00395E4C" w:rsidRDefault="00395E4C" w:rsidP="00277C89">
            <w:pPr>
              <w:pStyle w:val="Geenafstand"/>
            </w:pPr>
          </w:p>
          <w:p w:rsidR="00395E4C" w:rsidRDefault="00395E4C" w:rsidP="00277C89">
            <w:pPr>
              <w:pStyle w:val="Geenafstand"/>
            </w:pPr>
          </w:p>
          <w:p w:rsidR="00395E4C" w:rsidRDefault="00395E4C" w:rsidP="00277C89">
            <w:pPr>
              <w:pStyle w:val="Geenafstand"/>
            </w:pPr>
          </w:p>
        </w:tc>
      </w:tr>
      <w:tr w:rsidR="00395E4C" w:rsidTr="00277C89">
        <w:tc>
          <w:tcPr>
            <w:tcW w:w="3256" w:type="dxa"/>
          </w:tcPr>
          <w:p w:rsidR="00395E4C" w:rsidRDefault="00395E4C" w:rsidP="00277C89">
            <w:pPr>
              <w:pStyle w:val="Geenafstand"/>
            </w:pPr>
          </w:p>
          <w:p w:rsidR="00395E4C" w:rsidRDefault="00395E4C" w:rsidP="00277C89">
            <w:pPr>
              <w:pStyle w:val="Geenafstand"/>
            </w:pPr>
          </w:p>
          <w:p w:rsidR="00395E4C" w:rsidRDefault="00395E4C" w:rsidP="00277C89">
            <w:pPr>
              <w:pStyle w:val="Geenafstand"/>
            </w:pPr>
            <w:r>
              <w:t>Handtekening:</w:t>
            </w:r>
          </w:p>
          <w:p w:rsidR="00395E4C" w:rsidRDefault="00395E4C" w:rsidP="00277C89">
            <w:pPr>
              <w:pStyle w:val="Geenafstand"/>
            </w:pPr>
          </w:p>
          <w:p w:rsidR="00395E4C" w:rsidRDefault="00395E4C" w:rsidP="00277C89">
            <w:pPr>
              <w:pStyle w:val="Geenafstand"/>
            </w:pPr>
          </w:p>
          <w:p w:rsidR="00395E4C" w:rsidRDefault="00395E4C" w:rsidP="00277C89">
            <w:pPr>
              <w:pStyle w:val="Geenafstand"/>
            </w:pPr>
          </w:p>
          <w:p w:rsidR="00395E4C" w:rsidRDefault="00395E4C" w:rsidP="00277C89">
            <w:pPr>
              <w:pStyle w:val="Geenafstand"/>
            </w:pPr>
          </w:p>
        </w:tc>
        <w:tc>
          <w:tcPr>
            <w:tcW w:w="5806" w:type="dxa"/>
          </w:tcPr>
          <w:p w:rsidR="00395E4C" w:rsidRDefault="00395E4C" w:rsidP="00277C89">
            <w:pPr>
              <w:pStyle w:val="Geenafstand"/>
            </w:pPr>
          </w:p>
          <w:p w:rsidR="00395E4C" w:rsidRDefault="00395E4C" w:rsidP="00277C89">
            <w:pPr>
              <w:pStyle w:val="Geenafstand"/>
            </w:pPr>
          </w:p>
          <w:p w:rsidR="00395E4C" w:rsidRDefault="00395E4C" w:rsidP="00277C89">
            <w:pPr>
              <w:pStyle w:val="Geenafstand"/>
            </w:pPr>
          </w:p>
          <w:p w:rsidR="00395E4C" w:rsidRDefault="00395E4C" w:rsidP="00277C89">
            <w:pPr>
              <w:pStyle w:val="Geenafstand"/>
            </w:pPr>
          </w:p>
          <w:p w:rsidR="00395E4C" w:rsidRDefault="00395E4C" w:rsidP="00277C89">
            <w:pPr>
              <w:pStyle w:val="Geenafstand"/>
            </w:pPr>
          </w:p>
          <w:p w:rsidR="00395E4C" w:rsidRDefault="00395E4C" w:rsidP="00277C89">
            <w:pPr>
              <w:pStyle w:val="Geenafstand"/>
            </w:pPr>
          </w:p>
        </w:tc>
      </w:tr>
    </w:tbl>
    <w:p w:rsidR="00395E4C" w:rsidRDefault="00395E4C" w:rsidP="00395E4C">
      <w:pPr>
        <w:pStyle w:val="Geenafstand"/>
      </w:pPr>
    </w:p>
    <w:p w:rsidR="00395E4C" w:rsidRDefault="00395E4C" w:rsidP="00395E4C">
      <w:pPr>
        <w:pStyle w:val="Geenafstand"/>
      </w:pPr>
    </w:p>
    <w:p w:rsidR="00395E4C" w:rsidRDefault="00395E4C" w:rsidP="00395E4C">
      <w:pPr>
        <w:pStyle w:val="Geenafstand"/>
      </w:pPr>
    </w:p>
    <w:p w:rsidR="00395E4C" w:rsidRDefault="00395E4C" w:rsidP="00395E4C">
      <w:pPr>
        <w:pStyle w:val="Geenafstand"/>
      </w:pPr>
    </w:p>
    <w:p w:rsidR="00395E4C" w:rsidRPr="00836FD3" w:rsidRDefault="00395E4C" w:rsidP="00395E4C">
      <w:pPr>
        <w:pStyle w:val="Geenafstand"/>
      </w:pPr>
    </w:p>
    <w:p w:rsidR="00836FD3" w:rsidRPr="00836FD3" w:rsidRDefault="00836FD3" w:rsidP="000E4513">
      <w:pPr>
        <w:pStyle w:val="Geenafstand"/>
      </w:pPr>
    </w:p>
    <w:p w:rsidR="00836FD3" w:rsidRPr="00836FD3" w:rsidRDefault="00836FD3" w:rsidP="000E4513">
      <w:pPr>
        <w:pStyle w:val="Geenafstand"/>
      </w:pPr>
    </w:p>
    <w:sectPr w:rsidR="00836FD3" w:rsidRPr="00836FD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AA934C3"/>
    <w:multiLevelType w:val="hybridMultilevel"/>
    <w:tmpl w:val="AE407894"/>
    <w:lvl w:ilvl="0" w:tplc="5DD87EAA">
      <w:start w:val="1"/>
      <w:numFmt w:val="bullet"/>
      <w:pStyle w:val="Lijststreepjetweedeniveau"/>
      <w:lvlText w:val="–"/>
      <w:lvlJc w:val="left"/>
      <w:pPr>
        <w:ind w:left="587" w:hanging="360"/>
      </w:pPr>
      <w:rPr>
        <w:rFonts w:ascii="Verdana" w:hAnsi="Verdana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C660BA"/>
    <w:multiLevelType w:val="hybridMultilevel"/>
    <w:tmpl w:val="37B230D8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DB40F8"/>
    <w:multiLevelType w:val="hybridMultilevel"/>
    <w:tmpl w:val="7C08C8CA"/>
    <w:lvl w:ilvl="0" w:tplc="12E2BE0A">
      <w:start w:val="1"/>
      <w:numFmt w:val="decimal"/>
      <w:lvlText w:val="%1"/>
      <w:lvlJc w:val="left"/>
      <w:pPr>
        <w:ind w:left="720" w:hanging="360"/>
      </w:pPr>
      <w:rPr>
        <w:rFonts w:ascii="Verdana" w:hAnsi="Verdana" w:hint="default"/>
        <w:b w:val="0"/>
        <w:i w:val="0"/>
        <w:sz w:val="18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8A81C54"/>
    <w:multiLevelType w:val="hybridMultilevel"/>
    <w:tmpl w:val="D472A18E"/>
    <w:lvl w:ilvl="0" w:tplc="97B4597E">
      <w:start w:val="1"/>
      <w:numFmt w:val="bullet"/>
      <w:pStyle w:val="Lijst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F0A03A0"/>
    <w:multiLevelType w:val="hybridMultilevel"/>
    <w:tmpl w:val="615C8A74"/>
    <w:lvl w:ilvl="0" w:tplc="12E2BE0A">
      <w:start w:val="1"/>
      <w:numFmt w:val="decimal"/>
      <w:lvlText w:val="%1"/>
      <w:lvlJc w:val="left"/>
      <w:pPr>
        <w:ind w:left="360" w:hanging="360"/>
      </w:pPr>
      <w:rPr>
        <w:rFonts w:ascii="Verdana" w:hAnsi="Verdana" w:hint="default"/>
        <w:b w:val="0"/>
        <w:i w:val="0"/>
        <w:sz w:val="18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583C331C"/>
    <w:multiLevelType w:val="multilevel"/>
    <w:tmpl w:val="615C8A74"/>
    <w:lvl w:ilvl="0">
      <w:start w:val="1"/>
      <w:numFmt w:val="decimal"/>
      <w:lvlText w:val="%1"/>
      <w:lvlJc w:val="left"/>
      <w:pPr>
        <w:ind w:left="720" w:hanging="360"/>
      </w:pPr>
      <w:rPr>
        <w:rFonts w:ascii="Verdana" w:hAnsi="Verdana" w:hint="default"/>
        <w:b w:val="0"/>
        <w:i w:val="0"/>
        <w:sz w:val="18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2"/>
  </w:num>
  <w:num w:numId="5">
    <w:abstractNumId w:val="4"/>
  </w:num>
  <w:num w:numId="6">
    <w:abstractNumId w:val="5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95E4C"/>
    <w:rsid w:val="000E4513"/>
    <w:rsid w:val="000F0A32"/>
    <w:rsid w:val="00123231"/>
    <w:rsid w:val="001E10EF"/>
    <w:rsid w:val="002819EC"/>
    <w:rsid w:val="00281EF3"/>
    <w:rsid w:val="002A6674"/>
    <w:rsid w:val="00310B62"/>
    <w:rsid w:val="00395E4C"/>
    <w:rsid w:val="005F44D8"/>
    <w:rsid w:val="00836FD3"/>
    <w:rsid w:val="00BD0062"/>
    <w:rsid w:val="00D76A6B"/>
    <w:rsid w:val="00E45B7C"/>
    <w:rsid w:val="00F106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F225D3D-59F3-4CDE-B5FF-CDF0BE2668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395E4C"/>
    <w:pPr>
      <w:spacing w:after="0" w:line="240" w:lineRule="atLeast"/>
    </w:pPr>
    <w:rPr>
      <w:rFonts w:ascii="Verdana" w:hAnsi="Verdana"/>
      <w:sz w:val="18"/>
    </w:rPr>
  </w:style>
  <w:style w:type="paragraph" w:styleId="Kop1">
    <w:name w:val="heading 1"/>
    <w:basedOn w:val="Standaard"/>
    <w:next w:val="Standaard"/>
    <w:link w:val="Kop1Char"/>
    <w:uiPriority w:val="1"/>
    <w:qFormat/>
    <w:rsid w:val="00D76A6B"/>
    <w:pPr>
      <w:pageBreakBefore/>
      <w:widowControl w:val="0"/>
      <w:spacing w:after="700" w:line="300" w:lineRule="atLeast"/>
      <w:contextualSpacing/>
      <w:outlineLvl w:val="0"/>
    </w:pPr>
    <w:rPr>
      <w:rFonts w:eastAsiaTheme="majorEastAsia" w:cstheme="majorBidi"/>
      <w:bCs/>
      <w:kern w:val="32"/>
      <w:sz w:val="24"/>
      <w:szCs w:val="28"/>
    </w:rPr>
  </w:style>
  <w:style w:type="paragraph" w:styleId="Kop2">
    <w:name w:val="heading 2"/>
    <w:basedOn w:val="Standaard"/>
    <w:next w:val="Standaard"/>
    <w:link w:val="Kop2Char"/>
    <w:uiPriority w:val="1"/>
    <w:unhideWhenUsed/>
    <w:qFormat/>
    <w:rsid w:val="00E45B7C"/>
    <w:pPr>
      <w:keepNext/>
      <w:widowControl w:val="0"/>
      <w:spacing w:before="200" w:line="300" w:lineRule="atLeast"/>
      <w:contextualSpacing/>
      <w:outlineLvl w:val="1"/>
    </w:pPr>
    <w:rPr>
      <w:rFonts w:eastAsiaTheme="majorEastAsia" w:cstheme="majorBidi"/>
      <w:b/>
      <w:bCs/>
      <w:kern w:val="32"/>
      <w:szCs w:val="26"/>
    </w:rPr>
  </w:style>
  <w:style w:type="paragraph" w:styleId="Kop3">
    <w:name w:val="heading 3"/>
    <w:basedOn w:val="Standaard"/>
    <w:next w:val="Standaard"/>
    <w:link w:val="Kop3Char"/>
    <w:uiPriority w:val="1"/>
    <w:unhideWhenUsed/>
    <w:qFormat/>
    <w:rsid w:val="00E45B7C"/>
    <w:pPr>
      <w:keepNext/>
      <w:widowControl w:val="0"/>
      <w:spacing w:before="240"/>
      <w:outlineLvl w:val="2"/>
    </w:pPr>
    <w:rPr>
      <w:rFonts w:eastAsiaTheme="majorEastAsia" w:cstheme="majorBidi"/>
      <w:bCs/>
      <w:i/>
      <w:kern w:val="3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1"/>
    <w:rsid w:val="000E4513"/>
    <w:rPr>
      <w:rFonts w:ascii="Verdana" w:eastAsiaTheme="majorEastAsia" w:hAnsi="Verdana" w:cstheme="majorBidi"/>
      <w:bCs/>
      <w:kern w:val="32"/>
      <w:sz w:val="24"/>
      <w:szCs w:val="28"/>
    </w:rPr>
  </w:style>
  <w:style w:type="character" w:customStyle="1" w:styleId="Kop2Char">
    <w:name w:val="Kop 2 Char"/>
    <w:basedOn w:val="Standaardalinea-lettertype"/>
    <w:link w:val="Kop2"/>
    <w:uiPriority w:val="1"/>
    <w:rsid w:val="000E4513"/>
    <w:rPr>
      <w:rFonts w:ascii="Verdana" w:eastAsiaTheme="majorEastAsia" w:hAnsi="Verdana" w:cstheme="majorBidi"/>
      <w:b/>
      <w:bCs/>
      <w:kern w:val="32"/>
      <w:sz w:val="18"/>
      <w:szCs w:val="26"/>
    </w:rPr>
  </w:style>
  <w:style w:type="character" w:customStyle="1" w:styleId="Kop3Char">
    <w:name w:val="Kop 3 Char"/>
    <w:basedOn w:val="Standaardalinea-lettertype"/>
    <w:link w:val="Kop3"/>
    <w:uiPriority w:val="1"/>
    <w:rsid w:val="000E4513"/>
    <w:rPr>
      <w:rFonts w:ascii="Verdana" w:eastAsiaTheme="majorEastAsia" w:hAnsi="Verdana" w:cstheme="majorBidi"/>
      <w:bCs/>
      <w:i/>
      <w:kern w:val="32"/>
      <w:sz w:val="18"/>
    </w:rPr>
  </w:style>
  <w:style w:type="paragraph" w:customStyle="1" w:styleId="Lijstbullet">
    <w:name w:val="Lijst bullet"/>
    <w:basedOn w:val="Standaard"/>
    <w:uiPriority w:val="2"/>
    <w:qFormat/>
    <w:rsid w:val="005F44D8"/>
    <w:pPr>
      <w:numPr>
        <w:numId w:val="1"/>
      </w:numPr>
      <w:tabs>
        <w:tab w:val="left" w:pos="227"/>
      </w:tabs>
      <w:ind w:left="227" w:hanging="227"/>
    </w:pPr>
  </w:style>
  <w:style w:type="paragraph" w:styleId="Lijstalinea">
    <w:name w:val="List Paragraph"/>
    <w:basedOn w:val="Standaard"/>
    <w:uiPriority w:val="34"/>
    <w:rsid w:val="002A6674"/>
    <w:pPr>
      <w:ind w:left="720"/>
      <w:contextualSpacing/>
    </w:pPr>
  </w:style>
  <w:style w:type="paragraph" w:customStyle="1" w:styleId="Lijststreepjetweedeniveau">
    <w:name w:val="Lijst streepje (tweede niveau)"/>
    <w:basedOn w:val="Standaard"/>
    <w:uiPriority w:val="2"/>
    <w:qFormat/>
    <w:rsid w:val="002A6674"/>
    <w:pPr>
      <w:numPr>
        <w:numId w:val="3"/>
      </w:numPr>
      <w:ind w:left="454" w:hanging="227"/>
    </w:pPr>
  </w:style>
  <w:style w:type="paragraph" w:styleId="Geenafstand">
    <w:name w:val="No Spacing"/>
    <w:uiPriority w:val="3"/>
    <w:rsid w:val="000E4513"/>
    <w:pPr>
      <w:spacing w:after="0" w:line="240" w:lineRule="auto"/>
    </w:pPr>
    <w:rPr>
      <w:rFonts w:ascii="Verdana" w:hAnsi="Verdana"/>
      <w:sz w:val="18"/>
    </w:rPr>
  </w:style>
  <w:style w:type="table" w:styleId="Tabelraster">
    <w:name w:val="Table Grid"/>
    <w:basedOn w:val="Standaardtabel"/>
    <w:uiPriority w:val="59"/>
    <w:rsid w:val="00395E4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0E7DC70-2D73-4B1C-8ED1-0A3F82B2C7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124</Words>
  <Characters>684</Characters>
  <Application>Microsoft Office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Ministerie van Financien</Company>
  <LinksUpToDate>false</LinksUpToDate>
  <CharactersWithSpaces>807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D.M. van Bergen</dc:creator>
  <cp:keywords/>
  <dc:description/>
  <cp:lastModifiedBy>D.M. van Bergen</cp:lastModifiedBy>
  <cp:revision>2</cp:revision>
  <dcterms:created xsi:type="dcterms:W3CDTF">2021-06-16T05:06:00Z</dcterms:created>
  <dcterms:modified xsi:type="dcterms:W3CDTF">2021-06-16T05:08:00Z</dcterms:modified>
</cp:coreProperties>
</file>