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6F0CE" w14:textId="26D61A2F" w:rsidR="00706F42" w:rsidRPr="00E231AB" w:rsidRDefault="00FD5071" w:rsidP="00140B3A">
      <w:pPr>
        <w:pStyle w:val="Bijlagekop1abcnova"/>
        <w:numPr>
          <w:ilvl w:val="0"/>
          <w:numId w:val="0"/>
        </w:numPr>
        <w:rPr>
          <w:color w:val="6CBCCA"/>
        </w:rPr>
      </w:pPr>
      <w:bookmarkStart w:id="0" w:name="_Toc70090048"/>
      <w:r w:rsidRPr="00E231AB">
        <w:rPr>
          <w:color w:val="6CBCCA"/>
        </w:rPr>
        <w:t xml:space="preserve">Formulier </w:t>
      </w:r>
      <w:r w:rsidR="00DD770E">
        <w:rPr>
          <w:color w:val="6CBCCA"/>
        </w:rPr>
        <w:t>B</w:t>
      </w:r>
      <w:r w:rsidR="00990D67">
        <w:rPr>
          <w:color w:val="6CBCCA"/>
        </w:rPr>
        <w:t xml:space="preserve">: </w:t>
      </w:r>
      <w:bookmarkStart w:id="1" w:name="_Hlk51941090"/>
      <w:r w:rsidR="00706F42" w:rsidRPr="00E231AB">
        <w:rPr>
          <w:color w:val="6CBCCA"/>
        </w:rPr>
        <w:t>Model referentieproject</w:t>
      </w:r>
      <w:r w:rsidR="00706F42">
        <w:rPr>
          <w:color w:val="6CBCCA"/>
        </w:rPr>
        <w:t xml:space="preserve"> Kerncompetentie en </w:t>
      </w:r>
      <w:r w:rsidR="00140B3A">
        <w:rPr>
          <w:color w:val="6CBCCA"/>
        </w:rPr>
        <w:t>S</w:t>
      </w:r>
      <w:r w:rsidR="00706F42">
        <w:rPr>
          <w:color w:val="6CBCCA"/>
        </w:rPr>
        <w:t>electiecriteria</w:t>
      </w:r>
      <w:bookmarkEnd w:id="1"/>
      <w:bookmarkEnd w:id="0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706F42" w:rsidRPr="00062C43" w14:paraId="3332FABE" w14:textId="77777777" w:rsidTr="002718BE">
        <w:tc>
          <w:tcPr>
            <w:tcW w:w="796" w:type="dxa"/>
          </w:tcPr>
          <w:p w14:paraId="35DD0AE5" w14:textId="77777777" w:rsidR="00706F42" w:rsidRPr="00014D0B" w:rsidRDefault="00706F42" w:rsidP="002718BE">
            <w:pPr>
              <w:spacing w:line="260" w:lineRule="atLeast"/>
              <w:rPr>
                <w:rFonts w:asciiTheme="minorHAnsi" w:hAnsiTheme="minorHAnsi"/>
              </w:rPr>
            </w:pPr>
            <w:r w:rsidRPr="00062C43">
              <w:rPr>
                <w:rFonts w:asciiTheme="minorHAnsi" w:hAnsiTheme="minorHAnsi" w:cs="Tahoma"/>
              </w:rPr>
              <w:t>Betreft</w:t>
            </w:r>
          </w:p>
        </w:tc>
        <w:tc>
          <w:tcPr>
            <w:tcW w:w="333" w:type="dxa"/>
          </w:tcPr>
          <w:p w14:paraId="7BF7C1B7" w14:textId="77777777" w:rsidR="00706F42" w:rsidRPr="00014D0B" w:rsidRDefault="00706F42" w:rsidP="002718BE">
            <w:pPr>
              <w:spacing w:line="260" w:lineRule="atLeast"/>
              <w:rPr>
                <w:rFonts w:asciiTheme="minorHAnsi" w:hAnsiTheme="minorHAnsi"/>
              </w:rPr>
            </w:pPr>
            <w:r w:rsidRPr="00062C43">
              <w:rPr>
                <w:rFonts w:asciiTheme="minorHAnsi" w:hAnsiTheme="minorHAnsi" w:cs="Tahoma"/>
              </w:rPr>
              <w:t>:</w:t>
            </w:r>
          </w:p>
        </w:tc>
        <w:tc>
          <w:tcPr>
            <w:tcW w:w="7479" w:type="dxa"/>
          </w:tcPr>
          <w:p w14:paraId="6ACF711B" w14:textId="4761B097" w:rsidR="00706F42" w:rsidRPr="00014D0B" w:rsidRDefault="00706F42" w:rsidP="002718BE">
            <w:pPr>
              <w:spacing w:line="260" w:lineRule="atLeast"/>
              <w:rPr>
                <w:rFonts w:asciiTheme="minorHAnsi" w:hAnsiTheme="minorHAnsi"/>
              </w:rPr>
            </w:pPr>
            <w:r w:rsidRPr="005C51C7">
              <w:rPr>
                <w:rFonts w:asciiTheme="minorHAnsi" w:hAnsiTheme="minorHAnsi" w:cs="Tahoma"/>
              </w:rPr>
              <w:t xml:space="preserve">Aanbesteding </w:t>
            </w:r>
            <w:r w:rsidR="00431A3C">
              <w:rPr>
                <w:rFonts w:asciiTheme="minorHAnsi" w:hAnsiTheme="minorHAnsi" w:cs="Tahoma"/>
              </w:rPr>
              <w:t>alles-in-1-school te Amsterdam</w:t>
            </w:r>
          </w:p>
        </w:tc>
      </w:tr>
      <w:tr w:rsidR="00706F42" w:rsidRPr="00062C43" w14:paraId="57FD5313" w14:textId="77777777" w:rsidTr="002718BE">
        <w:tc>
          <w:tcPr>
            <w:tcW w:w="796" w:type="dxa"/>
          </w:tcPr>
          <w:p w14:paraId="45CA0E16" w14:textId="77777777" w:rsidR="00706F42" w:rsidRPr="00062C43" w:rsidRDefault="00706F42" w:rsidP="002718BE">
            <w:pPr>
              <w:spacing w:line="260" w:lineRule="atLeast"/>
              <w:rPr>
                <w:rFonts w:asciiTheme="minorHAnsi" w:hAnsiTheme="minorHAnsi" w:cs="Tahoma"/>
              </w:rPr>
            </w:pPr>
          </w:p>
          <w:p w14:paraId="738B2B45" w14:textId="77777777" w:rsidR="00706F42" w:rsidRPr="00014D0B" w:rsidRDefault="00706F42" w:rsidP="002718BE">
            <w:pPr>
              <w:spacing w:line="260" w:lineRule="atLeast"/>
              <w:rPr>
                <w:rFonts w:asciiTheme="minorHAnsi" w:hAnsiTheme="minorHAnsi"/>
              </w:rPr>
            </w:pPr>
            <w:r w:rsidRPr="00014D0B">
              <w:rPr>
                <w:rFonts w:asciiTheme="minorHAnsi" w:hAnsiTheme="minorHAnsi"/>
              </w:rPr>
              <w:t>Datum</w:t>
            </w:r>
          </w:p>
        </w:tc>
        <w:tc>
          <w:tcPr>
            <w:tcW w:w="333" w:type="dxa"/>
          </w:tcPr>
          <w:p w14:paraId="3D07E8A2" w14:textId="77777777" w:rsidR="00706F42" w:rsidRPr="00062C43" w:rsidRDefault="00706F42" w:rsidP="002718BE">
            <w:pPr>
              <w:spacing w:line="260" w:lineRule="atLeast"/>
              <w:rPr>
                <w:rFonts w:asciiTheme="minorHAnsi" w:hAnsiTheme="minorHAnsi" w:cs="Tahoma"/>
              </w:rPr>
            </w:pPr>
          </w:p>
          <w:p w14:paraId="73745E59" w14:textId="77777777" w:rsidR="00706F42" w:rsidRPr="00014D0B" w:rsidRDefault="00706F42" w:rsidP="002718BE">
            <w:pPr>
              <w:spacing w:line="260" w:lineRule="atLeast"/>
              <w:rPr>
                <w:rFonts w:asciiTheme="minorHAnsi" w:hAnsiTheme="minorHAnsi"/>
              </w:rPr>
            </w:pPr>
            <w:r w:rsidRPr="00062C43">
              <w:rPr>
                <w:rFonts w:asciiTheme="minorHAnsi" w:hAnsiTheme="minorHAnsi" w:cs="Tahoma"/>
              </w:rPr>
              <w:t>:</w:t>
            </w:r>
          </w:p>
        </w:tc>
        <w:tc>
          <w:tcPr>
            <w:tcW w:w="7479" w:type="dxa"/>
          </w:tcPr>
          <w:p w14:paraId="525471D2" w14:textId="77777777" w:rsidR="00706F42" w:rsidRPr="00062C43" w:rsidRDefault="00706F42" w:rsidP="002718BE">
            <w:pPr>
              <w:spacing w:line="260" w:lineRule="atLeast"/>
              <w:rPr>
                <w:rFonts w:asciiTheme="minorHAnsi" w:hAnsiTheme="minorHAnsi" w:cs="Tahoma"/>
              </w:rPr>
            </w:pPr>
          </w:p>
          <w:p w14:paraId="0C9F57F0" w14:textId="77777777" w:rsidR="00706F42" w:rsidRPr="00014D0B" w:rsidRDefault="00706F42" w:rsidP="002718BE">
            <w:pPr>
              <w:spacing w:line="260" w:lineRule="atLeast"/>
              <w:rPr>
                <w:rFonts w:asciiTheme="minorHAnsi" w:hAnsiTheme="minorHAnsi"/>
              </w:rPr>
            </w:pPr>
            <w:r w:rsidRPr="00062C43">
              <w:rPr>
                <w:rFonts w:asciiTheme="minorHAnsi" w:hAnsiTheme="minorHAnsi" w:cs="Tahoma"/>
              </w:rPr>
              <w:t>______________________</w:t>
            </w:r>
          </w:p>
        </w:tc>
      </w:tr>
      <w:tr w:rsidR="00706F42" w:rsidRPr="00960D19" w14:paraId="79D82B89" w14:textId="77777777" w:rsidTr="002718BE">
        <w:tc>
          <w:tcPr>
            <w:tcW w:w="796" w:type="dxa"/>
          </w:tcPr>
          <w:p w14:paraId="2C68E548" w14:textId="77777777" w:rsidR="00706F42" w:rsidRPr="00014D0B" w:rsidRDefault="00706F42" w:rsidP="002718BE">
            <w:pPr>
              <w:spacing w:line="260" w:lineRule="atLeast"/>
              <w:rPr>
                <w:rFonts w:ascii="Tahoma" w:hAnsi="Tahoma"/>
              </w:rPr>
            </w:pPr>
          </w:p>
        </w:tc>
        <w:tc>
          <w:tcPr>
            <w:tcW w:w="333" w:type="dxa"/>
          </w:tcPr>
          <w:p w14:paraId="4F30CBC7" w14:textId="77777777" w:rsidR="00706F42" w:rsidRPr="00014D0B" w:rsidRDefault="00706F42" w:rsidP="002718BE">
            <w:pPr>
              <w:spacing w:line="260" w:lineRule="atLeast"/>
              <w:rPr>
                <w:rFonts w:ascii="Tahoma" w:hAnsi="Tahoma"/>
              </w:rPr>
            </w:pPr>
          </w:p>
        </w:tc>
        <w:tc>
          <w:tcPr>
            <w:tcW w:w="7479" w:type="dxa"/>
          </w:tcPr>
          <w:p w14:paraId="1E067C38" w14:textId="77777777" w:rsidR="00706F42" w:rsidRPr="00014D0B" w:rsidRDefault="00706F42" w:rsidP="002718BE">
            <w:pPr>
              <w:spacing w:line="260" w:lineRule="atLeast"/>
              <w:rPr>
                <w:rFonts w:ascii="Tahoma" w:hAnsi="Tahoma"/>
              </w:rPr>
            </w:pPr>
          </w:p>
        </w:tc>
      </w:tr>
    </w:tbl>
    <w:p w14:paraId="2236FBE1" w14:textId="77777777" w:rsidR="00706F42" w:rsidRDefault="00706F42" w:rsidP="00706F42"/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5"/>
        <w:gridCol w:w="4466"/>
      </w:tblGrid>
      <w:tr w:rsidR="00706F42" w:rsidRPr="003D6A52" w14:paraId="600FF3BB" w14:textId="77777777" w:rsidTr="00706F42">
        <w:tc>
          <w:tcPr>
            <w:tcW w:w="4465" w:type="dxa"/>
            <w:shd w:val="clear" w:color="auto" w:fill="auto"/>
          </w:tcPr>
          <w:p w14:paraId="32699F3C" w14:textId="77777777" w:rsidR="00706F42" w:rsidRPr="00014D0B" w:rsidRDefault="00706F42" w:rsidP="002718BE">
            <w:pPr>
              <w:rPr>
                <w:b/>
              </w:rPr>
            </w:pPr>
            <w:r w:rsidRPr="00014D0B">
              <w:rPr>
                <w:b/>
              </w:rPr>
              <w:t>Naam project</w:t>
            </w:r>
            <w:r w:rsidRPr="003D6A52">
              <w:rPr>
                <w:b/>
              </w:rPr>
              <w:t>:</w:t>
            </w:r>
          </w:p>
        </w:tc>
        <w:tc>
          <w:tcPr>
            <w:tcW w:w="4466" w:type="dxa"/>
            <w:shd w:val="clear" w:color="auto" w:fill="auto"/>
          </w:tcPr>
          <w:p w14:paraId="190E98FD" w14:textId="77777777" w:rsidR="00706F42" w:rsidRPr="00014D0B" w:rsidRDefault="00706F42" w:rsidP="002718BE">
            <w:pPr>
              <w:rPr>
                <w:b/>
              </w:rPr>
            </w:pPr>
          </w:p>
        </w:tc>
      </w:tr>
      <w:tr w:rsidR="00706F42" w14:paraId="5185A0A7" w14:textId="77777777" w:rsidTr="00140B3A">
        <w:tc>
          <w:tcPr>
            <w:tcW w:w="4465" w:type="dxa"/>
            <w:shd w:val="clear" w:color="auto" w:fill="FFFFFF" w:themeFill="background2"/>
          </w:tcPr>
          <w:p w14:paraId="5F063442" w14:textId="77777777" w:rsidR="00706F42" w:rsidRPr="00140B3A" w:rsidRDefault="00706F42" w:rsidP="002718BE">
            <w:r w:rsidRPr="00140B3A">
              <w:t>Naam opdrachtgever / eigen ontwikkeling</w:t>
            </w:r>
          </w:p>
        </w:tc>
        <w:tc>
          <w:tcPr>
            <w:tcW w:w="4466" w:type="dxa"/>
            <w:shd w:val="clear" w:color="auto" w:fill="FFFFFF" w:themeFill="background2"/>
          </w:tcPr>
          <w:p w14:paraId="0C0FB454" w14:textId="77777777" w:rsidR="00706F42" w:rsidRPr="00140B3A" w:rsidRDefault="00706F42" w:rsidP="002718BE"/>
        </w:tc>
      </w:tr>
      <w:tr w:rsidR="008628D8" w14:paraId="4F8E530A" w14:textId="77777777" w:rsidTr="00140B3A">
        <w:tc>
          <w:tcPr>
            <w:tcW w:w="4465" w:type="dxa"/>
            <w:shd w:val="clear" w:color="auto" w:fill="FFFFFF" w:themeFill="background2"/>
          </w:tcPr>
          <w:p w14:paraId="44B257DD" w14:textId="428213EA" w:rsidR="008628D8" w:rsidRPr="00140B3A" w:rsidRDefault="008628D8" w:rsidP="002718BE">
            <w:r w:rsidRPr="00140B3A">
              <w:t>Adres opdrachtgever:</w:t>
            </w:r>
          </w:p>
        </w:tc>
        <w:tc>
          <w:tcPr>
            <w:tcW w:w="4466" w:type="dxa"/>
            <w:shd w:val="clear" w:color="auto" w:fill="FFFFFF" w:themeFill="background2"/>
          </w:tcPr>
          <w:p w14:paraId="08E18A96" w14:textId="77777777" w:rsidR="008628D8" w:rsidRPr="00140B3A" w:rsidRDefault="008628D8" w:rsidP="002718BE"/>
        </w:tc>
      </w:tr>
      <w:tr w:rsidR="00706F42" w14:paraId="63024D78" w14:textId="77777777" w:rsidTr="00140B3A">
        <w:tc>
          <w:tcPr>
            <w:tcW w:w="4465" w:type="dxa"/>
            <w:shd w:val="clear" w:color="auto" w:fill="FFFFFF" w:themeFill="background2"/>
          </w:tcPr>
          <w:p w14:paraId="0E7111F8" w14:textId="77777777" w:rsidR="00706F42" w:rsidRPr="00140B3A" w:rsidRDefault="00706F42" w:rsidP="002718BE">
            <w:r w:rsidRPr="00140B3A">
              <w:t>Contactpersoon opdrachtgever:</w:t>
            </w:r>
          </w:p>
        </w:tc>
        <w:tc>
          <w:tcPr>
            <w:tcW w:w="4466" w:type="dxa"/>
            <w:shd w:val="clear" w:color="auto" w:fill="FFFFFF" w:themeFill="background2"/>
          </w:tcPr>
          <w:p w14:paraId="22CB0EC5" w14:textId="77777777" w:rsidR="00706F42" w:rsidRPr="00140B3A" w:rsidRDefault="00706F42" w:rsidP="002718BE"/>
        </w:tc>
      </w:tr>
      <w:tr w:rsidR="00706F42" w14:paraId="77C7CA8E" w14:textId="77777777" w:rsidTr="00140B3A">
        <w:tc>
          <w:tcPr>
            <w:tcW w:w="4465" w:type="dxa"/>
            <w:shd w:val="clear" w:color="auto" w:fill="FFFFFF" w:themeFill="background2"/>
          </w:tcPr>
          <w:p w14:paraId="6A62CD62" w14:textId="654CCF77" w:rsidR="00706F42" w:rsidRPr="00140B3A" w:rsidRDefault="008628D8" w:rsidP="002718BE">
            <w:r>
              <w:t>Emailadres contactpersoon opdrachtgever:</w:t>
            </w:r>
          </w:p>
        </w:tc>
        <w:tc>
          <w:tcPr>
            <w:tcW w:w="4466" w:type="dxa"/>
            <w:shd w:val="clear" w:color="auto" w:fill="FFFFFF" w:themeFill="background2"/>
          </w:tcPr>
          <w:p w14:paraId="6B6E0BCE" w14:textId="77777777" w:rsidR="00706F42" w:rsidRPr="00140B3A" w:rsidRDefault="00706F42" w:rsidP="002718BE"/>
        </w:tc>
      </w:tr>
      <w:tr w:rsidR="00706F42" w14:paraId="619236D6" w14:textId="77777777" w:rsidTr="00140B3A">
        <w:tc>
          <w:tcPr>
            <w:tcW w:w="4465" w:type="dxa"/>
            <w:shd w:val="clear" w:color="auto" w:fill="FFFFFF" w:themeFill="background2"/>
          </w:tcPr>
          <w:p w14:paraId="46B29901" w14:textId="21ACD430" w:rsidR="00706F42" w:rsidRPr="00140B3A" w:rsidRDefault="00706F42" w:rsidP="002718BE">
            <w:r w:rsidRPr="00140B3A">
              <w:t>Telefoon</w:t>
            </w:r>
            <w:r w:rsidR="008628D8">
              <w:t xml:space="preserve">nummer contactpersoon </w:t>
            </w:r>
            <w:r w:rsidRPr="00140B3A">
              <w:t>opdrachtgever:</w:t>
            </w:r>
          </w:p>
        </w:tc>
        <w:tc>
          <w:tcPr>
            <w:tcW w:w="4466" w:type="dxa"/>
            <w:shd w:val="clear" w:color="auto" w:fill="FFFFFF" w:themeFill="background2"/>
          </w:tcPr>
          <w:p w14:paraId="4CA49919" w14:textId="77777777" w:rsidR="00706F42" w:rsidRPr="00140B3A" w:rsidRDefault="00706F42" w:rsidP="002718BE"/>
        </w:tc>
      </w:tr>
      <w:tr w:rsidR="00706F42" w14:paraId="555DC23A" w14:textId="77777777" w:rsidTr="00706F42">
        <w:tc>
          <w:tcPr>
            <w:tcW w:w="4465" w:type="dxa"/>
            <w:shd w:val="clear" w:color="auto" w:fill="auto"/>
          </w:tcPr>
          <w:p w14:paraId="485689EA" w14:textId="77777777" w:rsidR="00140B3A" w:rsidRDefault="00706F42" w:rsidP="002718BE">
            <w:r>
              <w:t>Indien ten behoeve van Technische bekwaamheid:</w:t>
            </w:r>
          </w:p>
          <w:p w14:paraId="414E9904" w14:textId="7475053A" w:rsidR="00706F42" w:rsidRPr="00014D0B" w:rsidRDefault="00140B3A" w:rsidP="002718BE">
            <w:r w:rsidRPr="00140B3A">
              <w:rPr>
                <w:u w:val="single"/>
              </w:rPr>
              <w:t>(paragraaf 4.4.2)</w:t>
            </w:r>
          </w:p>
        </w:tc>
        <w:tc>
          <w:tcPr>
            <w:tcW w:w="4466" w:type="dxa"/>
            <w:shd w:val="clear" w:color="auto" w:fill="auto"/>
          </w:tcPr>
          <w:p w14:paraId="7F511028" w14:textId="77777777" w:rsidR="00706F42" w:rsidRDefault="00706F42" w:rsidP="002671C9">
            <w:pPr>
              <w:numPr>
                <w:ilvl w:val="0"/>
                <w:numId w:val="36"/>
              </w:numPr>
              <w:spacing w:line="240" w:lineRule="auto"/>
              <w:ind w:hanging="570"/>
            </w:pPr>
            <w:r>
              <w:t>Kerncompetentie 1</w:t>
            </w:r>
          </w:p>
          <w:p w14:paraId="63E5C956" w14:textId="60C83B70" w:rsidR="00706F42" w:rsidRDefault="00706F42" w:rsidP="002671C9">
            <w:pPr>
              <w:numPr>
                <w:ilvl w:val="0"/>
                <w:numId w:val="36"/>
              </w:numPr>
              <w:spacing w:line="240" w:lineRule="auto"/>
              <w:ind w:hanging="570"/>
            </w:pPr>
            <w:r w:rsidRPr="00014D0B">
              <w:t>Kerncompetentie 2</w:t>
            </w:r>
          </w:p>
          <w:p w14:paraId="7C9D1A11" w14:textId="226D926B" w:rsidR="00550397" w:rsidRPr="00014D0B" w:rsidRDefault="00550397" w:rsidP="002671C9">
            <w:pPr>
              <w:numPr>
                <w:ilvl w:val="0"/>
                <w:numId w:val="36"/>
              </w:numPr>
              <w:spacing w:line="240" w:lineRule="auto"/>
              <w:ind w:hanging="570"/>
            </w:pPr>
            <w:r>
              <w:t>Kerncompetentie 3</w:t>
            </w:r>
          </w:p>
          <w:p w14:paraId="0169DD5C" w14:textId="0A449F07" w:rsidR="00706F42" w:rsidRPr="00014D0B" w:rsidRDefault="00706F42" w:rsidP="005C51C7">
            <w:pPr>
              <w:spacing w:line="240" w:lineRule="auto"/>
            </w:pPr>
          </w:p>
        </w:tc>
      </w:tr>
      <w:tr w:rsidR="00706F42" w14:paraId="47DE338B" w14:textId="77777777" w:rsidTr="00706F42">
        <w:tc>
          <w:tcPr>
            <w:tcW w:w="4465" w:type="dxa"/>
            <w:shd w:val="clear" w:color="auto" w:fill="auto"/>
          </w:tcPr>
          <w:p w14:paraId="08F10091" w14:textId="5AFBCAB5" w:rsidR="00706F42" w:rsidRPr="00014D0B" w:rsidRDefault="00706F42" w:rsidP="002718BE">
            <w:r>
              <w:t>Indien ten behoeve van selectie-eisen: beoordelingsaspect of -aspecten waarop van toepassing:</w:t>
            </w:r>
            <w:r w:rsidR="00140B3A">
              <w:t xml:space="preserve"> </w:t>
            </w:r>
            <w:r w:rsidR="00140B3A" w:rsidRPr="00140B3A">
              <w:rPr>
                <w:u w:val="single"/>
              </w:rPr>
              <w:t>(paragraaf 5.3)</w:t>
            </w:r>
          </w:p>
        </w:tc>
        <w:tc>
          <w:tcPr>
            <w:tcW w:w="4466" w:type="dxa"/>
            <w:shd w:val="clear" w:color="auto" w:fill="auto"/>
          </w:tcPr>
          <w:p w14:paraId="1FC150E0" w14:textId="77777777" w:rsidR="00266AAE" w:rsidRPr="00266AAE" w:rsidRDefault="00706F42" w:rsidP="002671C9">
            <w:pPr>
              <w:numPr>
                <w:ilvl w:val="0"/>
                <w:numId w:val="36"/>
              </w:numPr>
              <w:spacing w:line="240" w:lineRule="auto"/>
              <w:ind w:hanging="570"/>
            </w:pPr>
            <w:r w:rsidRPr="00266AAE">
              <w:t xml:space="preserve">Selectiecriterium 1 </w:t>
            </w:r>
          </w:p>
          <w:p w14:paraId="084C3B60" w14:textId="7F3E7CBA" w:rsidR="00706F42" w:rsidRPr="00266AAE" w:rsidRDefault="00706F42" w:rsidP="002671C9">
            <w:pPr>
              <w:numPr>
                <w:ilvl w:val="0"/>
                <w:numId w:val="36"/>
              </w:numPr>
              <w:spacing w:line="240" w:lineRule="auto"/>
              <w:ind w:hanging="570"/>
            </w:pPr>
            <w:r w:rsidRPr="00266AAE">
              <w:t>Selectiecriterium 2</w:t>
            </w:r>
          </w:p>
          <w:p w14:paraId="6F8E79A9" w14:textId="293978BC" w:rsidR="00706F42" w:rsidRDefault="00706F42" w:rsidP="002671C9">
            <w:pPr>
              <w:numPr>
                <w:ilvl w:val="0"/>
                <w:numId w:val="36"/>
              </w:numPr>
              <w:spacing w:line="240" w:lineRule="auto"/>
              <w:ind w:hanging="570"/>
            </w:pPr>
            <w:r w:rsidRPr="00266AAE">
              <w:t>Selectiecriterium 3</w:t>
            </w:r>
          </w:p>
        </w:tc>
      </w:tr>
      <w:tr w:rsidR="00706F42" w14:paraId="261FF965" w14:textId="77777777" w:rsidTr="00140B3A">
        <w:tc>
          <w:tcPr>
            <w:tcW w:w="4465" w:type="dxa"/>
            <w:shd w:val="clear" w:color="auto" w:fill="FFFFFF" w:themeFill="background2"/>
          </w:tcPr>
          <w:p w14:paraId="326C2BBF" w14:textId="4EA5AE35" w:rsidR="00706F42" w:rsidRPr="00014D0B" w:rsidRDefault="00706F42" w:rsidP="002718BE">
            <w:r w:rsidRPr="00014D0B">
              <w:t>Omschrijving</w:t>
            </w:r>
            <w:r>
              <w:t xml:space="preserve"> </w:t>
            </w:r>
            <w:r w:rsidR="005C51C7">
              <w:t>p</w:t>
            </w:r>
            <w:r>
              <w:t>roject:</w:t>
            </w:r>
          </w:p>
        </w:tc>
        <w:tc>
          <w:tcPr>
            <w:tcW w:w="4466" w:type="dxa"/>
            <w:shd w:val="clear" w:color="auto" w:fill="FFFFFF" w:themeFill="background2"/>
          </w:tcPr>
          <w:p w14:paraId="7AD70677" w14:textId="77777777" w:rsidR="00706F42" w:rsidRDefault="00706F42" w:rsidP="002718BE"/>
        </w:tc>
      </w:tr>
      <w:tr w:rsidR="00140B3A" w14:paraId="16B5BA22" w14:textId="77777777" w:rsidTr="00140B3A">
        <w:tc>
          <w:tcPr>
            <w:tcW w:w="4465" w:type="dxa"/>
            <w:shd w:val="clear" w:color="auto" w:fill="FFFFFF" w:themeFill="background2"/>
          </w:tcPr>
          <w:p w14:paraId="2077CA1C" w14:textId="501843FD" w:rsidR="00140B3A" w:rsidRPr="00014D0B" w:rsidRDefault="00140B3A" w:rsidP="002718BE">
            <w:r>
              <w:t xml:space="preserve">Omschrijving </w:t>
            </w:r>
            <w:r w:rsidR="005C51C7">
              <w:t>o</w:t>
            </w:r>
            <w:r>
              <w:t>pdracht:</w:t>
            </w:r>
          </w:p>
        </w:tc>
        <w:tc>
          <w:tcPr>
            <w:tcW w:w="4466" w:type="dxa"/>
            <w:shd w:val="clear" w:color="auto" w:fill="FFFFFF" w:themeFill="background2"/>
          </w:tcPr>
          <w:p w14:paraId="2E91494C" w14:textId="77777777" w:rsidR="00140B3A" w:rsidRDefault="00140B3A" w:rsidP="002718BE"/>
        </w:tc>
      </w:tr>
      <w:tr w:rsidR="00706F42" w14:paraId="544D737D" w14:textId="77777777" w:rsidTr="00706F42">
        <w:tc>
          <w:tcPr>
            <w:tcW w:w="4465" w:type="dxa"/>
            <w:shd w:val="clear" w:color="auto" w:fill="FFFFFF"/>
          </w:tcPr>
          <w:p w14:paraId="33AF5C67" w14:textId="6B1529D8" w:rsidR="00706F42" w:rsidRPr="00014D0B" w:rsidRDefault="00706F42" w:rsidP="002718BE">
            <w:r>
              <w:t xml:space="preserve">Aanvangsdatum </w:t>
            </w:r>
            <w:r w:rsidR="005C51C7">
              <w:t>p</w:t>
            </w:r>
            <w:r>
              <w:t>roject:</w:t>
            </w:r>
          </w:p>
        </w:tc>
        <w:tc>
          <w:tcPr>
            <w:tcW w:w="4466" w:type="dxa"/>
            <w:shd w:val="clear" w:color="auto" w:fill="FFFFFF"/>
          </w:tcPr>
          <w:p w14:paraId="6978A48C" w14:textId="77777777" w:rsidR="00706F42" w:rsidRDefault="00706F42" w:rsidP="002718BE"/>
        </w:tc>
      </w:tr>
      <w:tr w:rsidR="00706F42" w14:paraId="7FF23C4B" w14:textId="77777777" w:rsidTr="00706F42">
        <w:tc>
          <w:tcPr>
            <w:tcW w:w="4465" w:type="dxa"/>
            <w:shd w:val="clear" w:color="auto" w:fill="FFFFFF"/>
          </w:tcPr>
          <w:p w14:paraId="3A545A14" w14:textId="00A30D5F" w:rsidR="00706F42" w:rsidRPr="00014D0B" w:rsidRDefault="00706F42" w:rsidP="002718BE">
            <w:r>
              <w:t xml:space="preserve">Opleverdatum c.q. datum afronding </w:t>
            </w:r>
            <w:r w:rsidR="005C51C7">
              <w:t>p</w:t>
            </w:r>
            <w:r>
              <w:t>roject:</w:t>
            </w:r>
          </w:p>
        </w:tc>
        <w:tc>
          <w:tcPr>
            <w:tcW w:w="4466" w:type="dxa"/>
            <w:shd w:val="clear" w:color="auto" w:fill="FFFFFF"/>
          </w:tcPr>
          <w:p w14:paraId="511078AC" w14:textId="77777777" w:rsidR="00706F42" w:rsidRPr="00014D0B" w:rsidRDefault="00706F42" w:rsidP="002718BE"/>
        </w:tc>
      </w:tr>
      <w:tr w:rsidR="00706F42" w:rsidRPr="003D6A52" w14:paraId="4E1B97CC" w14:textId="77777777" w:rsidTr="00706F42">
        <w:tblPrEx>
          <w:tblLook w:val="04A0" w:firstRow="1" w:lastRow="0" w:firstColumn="1" w:lastColumn="0" w:noHBand="0" w:noVBand="1"/>
        </w:tblPrEx>
        <w:tc>
          <w:tcPr>
            <w:tcW w:w="8931" w:type="dxa"/>
            <w:gridSpan w:val="2"/>
            <w:shd w:val="clear" w:color="auto" w:fill="auto"/>
          </w:tcPr>
          <w:p w14:paraId="0AFFF2F9" w14:textId="77777777" w:rsidR="00706F42" w:rsidRPr="003D6A52" w:rsidRDefault="00706F42" w:rsidP="002718BE">
            <w:pPr>
              <w:rPr>
                <w:i/>
                <w:sz w:val="16"/>
                <w:szCs w:val="16"/>
              </w:rPr>
            </w:pPr>
            <w:r w:rsidRPr="003D6A52">
              <w:rPr>
                <w:i/>
                <w:sz w:val="16"/>
                <w:szCs w:val="16"/>
              </w:rPr>
              <w:t>&lt;&lt;&lt;omschrijving&gt;&gt;&gt;</w:t>
            </w:r>
          </w:p>
          <w:p w14:paraId="1818F953" w14:textId="77777777" w:rsidR="00706F42" w:rsidRPr="003D6A52" w:rsidRDefault="00706F42" w:rsidP="002718BE">
            <w:pPr>
              <w:rPr>
                <w:i/>
                <w:sz w:val="16"/>
                <w:szCs w:val="16"/>
              </w:rPr>
            </w:pPr>
          </w:p>
          <w:p w14:paraId="1121A7D7" w14:textId="77777777" w:rsidR="00706F42" w:rsidRPr="003D6A52" w:rsidRDefault="00706F42" w:rsidP="002718BE">
            <w:pPr>
              <w:rPr>
                <w:i/>
                <w:sz w:val="16"/>
                <w:szCs w:val="16"/>
              </w:rPr>
            </w:pPr>
          </w:p>
          <w:p w14:paraId="5330AFE8" w14:textId="77777777" w:rsidR="00706F42" w:rsidRPr="003D6A52" w:rsidRDefault="00706F42" w:rsidP="002718BE">
            <w:pPr>
              <w:rPr>
                <w:i/>
                <w:sz w:val="16"/>
                <w:szCs w:val="16"/>
              </w:rPr>
            </w:pPr>
          </w:p>
          <w:p w14:paraId="0DD93818" w14:textId="77777777" w:rsidR="00706F42" w:rsidRPr="003D6A52" w:rsidRDefault="00706F42" w:rsidP="002718BE">
            <w:pPr>
              <w:rPr>
                <w:i/>
                <w:sz w:val="16"/>
                <w:szCs w:val="16"/>
              </w:rPr>
            </w:pPr>
          </w:p>
          <w:p w14:paraId="614997E8" w14:textId="77777777" w:rsidR="00706F42" w:rsidRPr="003D6A52" w:rsidRDefault="00706F42" w:rsidP="002718BE">
            <w:pPr>
              <w:rPr>
                <w:i/>
                <w:sz w:val="16"/>
                <w:szCs w:val="16"/>
              </w:rPr>
            </w:pPr>
          </w:p>
          <w:p w14:paraId="5F55790B" w14:textId="77777777" w:rsidR="00706F42" w:rsidRPr="003D6A52" w:rsidRDefault="00706F42" w:rsidP="002718BE">
            <w:pPr>
              <w:rPr>
                <w:i/>
                <w:sz w:val="16"/>
                <w:szCs w:val="16"/>
              </w:rPr>
            </w:pPr>
          </w:p>
          <w:p w14:paraId="6D118C0F" w14:textId="77777777" w:rsidR="00706F42" w:rsidRPr="003D6A52" w:rsidRDefault="00706F42" w:rsidP="002718BE">
            <w:pPr>
              <w:rPr>
                <w:i/>
                <w:sz w:val="16"/>
                <w:szCs w:val="16"/>
              </w:rPr>
            </w:pPr>
          </w:p>
          <w:p w14:paraId="55371F52" w14:textId="77777777" w:rsidR="00706F42" w:rsidRPr="003D6A52" w:rsidRDefault="00706F42" w:rsidP="002718BE">
            <w:pPr>
              <w:rPr>
                <w:i/>
                <w:sz w:val="16"/>
                <w:szCs w:val="16"/>
              </w:rPr>
            </w:pPr>
          </w:p>
          <w:p w14:paraId="3EB98101" w14:textId="77777777" w:rsidR="00706F42" w:rsidRPr="003D6A52" w:rsidRDefault="00706F42" w:rsidP="002718BE">
            <w:pPr>
              <w:rPr>
                <w:i/>
                <w:sz w:val="16"/>
                <w:szCs w:val="16"/>
              </w:rPr>
            </w:pPr>
          </w:p>
          <w:p w14:paraId="6D96D2A3" w14:textId="77777777" w:rsidR="00706F42" w:rsidRPr="003D6A52" w:rsidRDefault="00706F42" w:rsidP="002718BE">
            <w:pPr>
              <w:rPr>
                <w:i/>
                <w:sz w:val="16"/>
                <w:szCs w:val="16"/>
              </w:rPr>
            </w:pPr>
          </w:p>
        </w:tc>
      </w:tr>
    </w:tbl>
    <w:p w14:paraId="4A60157D" w14:textId="77777777" w:rsidR="00706F42" w:rsidRDefault="00706F42" w:rsidP="00EB1CD2">
      <w:pPr>
        <w:pStyle w:val="Basistekstabcnova"/>
        <w:spacing w:line="480" w:lineRule="auto"/>
        <w:rPr>
          <w:sz w:val="16"/>
          <w:szCs w:val="16"/>
        </w:rPr>
      </w:pPr>
    </w:p>
    <w:p w14:paraId="0B362C17" w14:textId="6096E584" w:rsidR="001E1C12" w:rsidRDefault="001E1C12">
      <w:pPr>
        <w:spacing w:line="240" w:lineRule="atLeast"/>
        <w:rPr>
          <w:sz w:val="16"/>
          <w:szCs w:val="16"/>
        </w:rPr>
      </w:pPr>
    </w:p>
    <w:sectPr w:rsidR="001E1C12" w:rsidSect="00AB61C8">
      <w:headerReference w:type="default" r:id="rId12"/>
      <w:footerReference w:type="default" r:id="rId13"/>
      <w:headerReference w:type="first" r:id="rId14"/>
      <w:pgSz w:w="11906" w:h="16838" w:code="9"/>
      <w:pgMar w:top="1985" w:right="851" w:bottom="1871" w:left="1418" w:header="284" w:footer="284" w:gutter="0"/>
      <w:pgNumType w:start="1"/>
      <w:cols w:space="36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2BD48" w14:textId="77777777" w:rsidR="004C4E21" w:rsidRDefault="004C4E21">
      <w:r>
        <w:separator/>
      </w:r>
    </w:p>
  </w:endnote>
  <w:endnote w:type="continuationSeparator" w:id="0">
    <w:p w14:paraId="5B46E07C" w14:textId="77777777" w:rsidR="004C4E21" w:rsidRDefault="004C4E21">
      <w:r>
        <w:continuationSeparator/>
      </w:r>
    </w:p>
  </w:endnote>
  <w:endnote w:type="continuationNotice" w:id="1">
    <w:p w14:paraId="3F49BCBF" w14:textId="77777777" w:rsidR="004C4E21" w:rsidRDefault="004C4E2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ITC Avant Garde Std Md">
    <w:altName w:val="Calibri"/>
    <w:charset w:val="00"/>
    <w:family w:val="auto"/>
    <w:pitch w:val="variable"/>
    <w:sig w:usb0="A00000AF" w:usb1="5000205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ovecento wide Book">
    <w:charset w:val="00"/>
    <w:family w:val="auto"/>
    <w:pitch w:val="variable"/>
    <w:sig w:usb0="00000007" w:usb1="00000000" w:usb2="00000000" w:usb3="00000000" w:csb0="00000093" w:csb1="00000000"/>
  </w:font>
  <w:font w:name="Novecento wide Light">
    <w:charset w:val="00"/>
    <w:family w:val="auto"/>
    <w:pitch w:val="variable"/>
    <w:sig w:usb0="00000007" w:usb1="00000000" w:usb2="00000000" w:usb3="00000000" w:csb0="00000093" w:csb1="00000000"/>
  </w:font>
  <w:font w:name="Novecento wide Normal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27"/>
    </w:tblGrid>
    <w:tr w:rsidR="00B2223F" w14:paraId="08173EE0" w14:textId="77777777" w:rsidTr="005E3236">
      <w:tc>
        <w:tcPr>
          <w:tcW w:w="9627" w:type="dxa"/>
          <w:shd w:val="clear" w:color="auto" w:fill="auto"/>
        </w:tcPr>
        <w:p w14:paraId="25D8C556" w14:textId="1FF50478" w:rsidR="00B2223F" w:rsidRPr="005E3236" w:rsidRDefault="008628D8" w:rsidP="004C0567">
          <w:pPr>
            <w:pStyle w:val="Voettekstabcnova"/>
          </w:pPr>
          <w:sdt>
            <w:sdtPr>
              <w:tag w:val="Titel"/>
              <w:id w:val="-744499307"/>
              <w:placeholder>
                <w:docPart w:val="C0ED32865D93416FA47D7E64FB736B06"/>
              </w:placeholder>
              <w:dataBinding w:prefixMappings="xmlns:ns0='http://www.joulesunlimited.com/ccmappings' " w:xpath="/ns0:ju[1]/ns0:Titel[1]" w:storeItemID="{F9B77798-BA78-4C04-A506-0B3DE38A926D}"/>
              <w:text/>
            </w:sdtPr>
            <w:sdtEndPr/>
            <w:sdtContent>
              <w:r w:rsidR="00B2223F">
                <w:t>Alles-in-één-school hamerkwartier Amsterdam</w:t>
              </w:r>
            </w:sdtContent>
          </w:sdt>
        </w:p>
      </w:tc>
    </w:tr>
  </w:tbl>
  <w:p w14:paraId="7ED3C78D" w14:textId="77777777" w:rsidR="00B2223F" w:rsidRDefault="00B2223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F41B6" w14:textId="77777777" w:rsidR="004C4E21" w:rsidRDefault="004C4E21">
      <w:r>
        <w:separator/>
      </w:r>
    </w:p>
  </w:footnote>
  <w:footnote w:type="continuationSeparator" w:id="0">
    <w:p w14:paraId="5E894DC8" w14:textId="77777777" w:rsidR="004C4E21" w:rsidRDefault="004C4E21">
      <w:r>
        <w:continuationSeparator/>
      </w:r>
    </w:p>
  </w:footnote>
  <w:footnote w:type="continuationNotice" w:id="1">
    <w:p w14:paraId="5F8378AD" w14:textId="77777777" w:rsidR="004C4E21" w:rsidRDefault="004C4E2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70998" w14:textId="275C645F" w:rsidR="00B2223F" w:rsidRDefault="00B2223F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7BBF518B" wp14:editId="54DBAB8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36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6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FC8597" id="TeVerwijderenShape_1" o:spid="_x0000_s1026" editas="canvas" style="position:absolute;margin-left:0;margin-top:0;width:283.6pt;height:86.75pt;z-index:-251658240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gQFHkUAAJ/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8MSxAAAANsAAAAPAAAAZHJzL2Rvd25yZXYueG1sRI9Ba8JA&#10;FITvQv/D8gq96UYr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CrvwxL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2aJxAAAANsAAAAPAAAAZHJzL2Rvd25yZXYueG1sRI9Ba8JA&#10;FITvQv/D8gq96UaL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EWjZon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  <w:tbl>
    <w:tblPr>
      <w:tblStyle w:val="Tabelraster"/>
      <w:tblpPr w:vertAnchor="page" w:horzAnchor="page" w:tblpX="9442" w:tblpY="67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57"/>
    </w:tblGrid>
    <w:tr w:rsidR="00B2223F" w:rsidRPr="005E3236" w14:paraId="2F940D04" w14:textId="77777777" w:rsidTr="002D62D2">
      <w:tc>
        <w:tcPr>
          <w:tcW w:w="1757" w:type="dxa"/>
          <w:shd w:val="clear" w:color="auto" w:fill="auto"/>
        </w:tcPr>
        <w:p w14:paraId="54B7F08C" w14:textId="77777777" w:rsidR="00B2223F" w:rsidRPr="005E3236" w:rsidRDefault="00B2223F" w:rsidP="005E3236">
          <w:pPr>
            <w:pStyle w:val="Paginanummerabcnova"/>
          </w:pPr>
          <w:r w:rsidRPr="005E3236">
            <w:t xml:space="preserve">Pagina </w:t>
          </w:r>
          <w:r w:rsidRPr="005E3236">
            <w:fldChar w:fldCharType="begin"/>
          </w:r>
          <w:r w:rsidRPr="005E3236">
            <w:instrText xml:space="preserve"> PAGE   \* MERGEFORMAT </w:instrText>
          </w:r>
          <w:r w:rsidRPr="005E3236">
            <w:fldChar w:fldCharType="separate"/>
          </w:r>
          <w:r>
            <w:t>21</w:t>
          </w:r>
          <w:r w:rsidRPr="005E3236">
            <w:fldChar w:fldCharType="end"/>
          </w:r>
          <w:r w:rsidRPr="005E3236">
            <w:t xml:space="preserve"> van </w:t>
          </w:r>
          <w:r w:rsidR="008628D8">
            <w:fldChar w:fldCharType="begin"/>
          </w:r>
          <w:r w:rsidR="008628D8">
            <w:instrText xml:space="preserve"> NUMPAGES   \* MERGEFORMAT </w:instrText>
          </w:r>
          <w:r w:rsidR="008628D8">
            <w:fldChar w:fldCharType="separate"/>
          </w:r>
          <w:r>
            <w:t>29</w:t>
          </w:r>
          <w:r w:rsidR="008628D8">
            <w:fldChar w:fldCharType="end"/>
          </w:r>
        </w:p>
      </w:tc>
    </w:tr>
  </w:tbl>
  <w:p w14:paraId="5DC42A58" w14:textId="77777777" w:rsidR="00B2223F" w:rsidRDefault="00B2223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D90FF" w14:textId="0852F22D" w:rsidR="00B2223F" w:rsidRDefault="00B2223F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8241" behindDoc="1" locked="0" layoutInCell="1" allowOverlap="1" wp14:anchorId="2386FFED" wp14:editId="7753A59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17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5FF508" id="TeVerwijderenShape_2" o:spid="_x0000_s1026" editas="canvas" style="position:absolute;margin-left:0;margin-top:0;width:283.6pt;height:86.75pt;z-index:-251658239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1kyH0UAAJv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63D29"/>
    <w:multiLevelType w:val="hybridMultilevel"/>
    <w:tmpl w:val="9BFEED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BCCBBA">
      <w:numFmt w:val="bullet"/>
      <w:lvlText w:val="-"/>
      <w:lvlJc w:val="left"/>
      <w:pPr>
        <w:ind w:left="1790" w:hanging="710"/>
      </w:pPr>
      <w:rPr>
        <w:rFonts w:ascii="Myriad Pro" w:eastAsia="Times New Roman" w:hAnsi="Myriad Pro" w:cs="Maiandra GD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D20194"/>
    <w:multiLevelType w:val="multilevel"/>
    <w:tmpl w:val="0C0A3B86"/>
    <w:numStyleLink w:val="Kopnummeringabcnova"/>
  </w:abstractNum>
  <w:abstractNum w:abstractNumId="12" w15:restartNumberingAfterBreak="0">
    <w:nsid w:val="06D96DC4"/>
    <w:multiLevelType w:val="hybridMultilevel"/>
    <w:tmpl w:val="A964FE96"/>
    <w:lvl w:ilvl="0" w:tplc="8DBCCBBA">
      <w:numFmt w:val="bullet"/>
      <w:lvlText w:val="-"/>
      <w:lvlJc w:val="left"/>
      <w:pPr>
        <w:ind w:left="720" w:hanging="360"/>
      </w:pPr>
      <w:rPr>
        <w:rFonts w:ascii="Myriad Pro" w:eastAsia="Times New Roman" w:hAnsi="Myriad Pro" w:cs="Maiandra GD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B0A3D"/>
    <w:multiLevelType w:val="multilevel"/>
    <w:tmpl w:val="9E50E438"/>
    <w:styleLink w:val="Opsommingbolletjeabcnova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0BC24928"/>
    <w:multiLevelType w:val="multilevel"/>
    <w:tmpl w:val="B4BACAD8"/>
    <w:styleLink w:val="Opsommingstreepjeabcnova"/>
    <w:lvl w:ilvl="0">
      <w:start w:val="1"/>
      <w:numFmt w:val="bullet"/>
      <w:pStyle w:val="Opsommingstreepje1eniveauabcnova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abcnova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abcnova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38B5EF8"/>
    <w:multiLevelType w:val="multilevel"/>
    <w:tmpl w:val="48B4A0B0"/>
    <w:numStyleLink w:val="Bijlagenummeringabcnova"/>
  </w:abstractNum>
  <w:abstractNum w:abstractNumId="19" w15:restartNumberingAfterBreak="0">
    <w:nsid w:val="182879C7"/>
    <w:multiLevelType w:val="multilevel"/>
    <w:tmpl w:val="89367262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225428AE"/>
    <w:multiLevelType w:val="hybridMultilevel"/>
    <w:tmpl w:val="C5BAF4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8828E3"/>
    <w:multiLevelType w:val="hybridMultilevel"/>
    <w:tmpl w:val="7D7A4EB0"/>
    <w:lvl w:ilvl="0" w:tplc="04130001">
      <w:start w:val="1"/>
      <w:numFmt w:val="bullet"/>
      <w:lvlText w:val=""/>
      <w:lvlJc w:val="left"/>
      <w:pPr>
        <w:ind w:left="2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9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6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</w:abstractNum>
  <w:abstractNum w:abstractNumId="22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3" w15:restartNumberingAfterBreak="0">
    <w:nsid w:val="2D7E06B0"/>
    <w:multiLevelType w:val="multilevel"/>
    <w:tmpl w:val="9200769E"/>
    <w:styleLink w:val="Opsommingkleineletterabcnova"/>
    <w:lvl w:ilvl="0">
      <w:start w:val="1"/>
      <w:numFmt w:val="lowerLetter"/>
      <w:pStyle w:val="Opsommingkleinelett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4" w15:restartNumberingAfterBreak="0">
    <w:nsid w:val="398A2A0C"/>
    <w:multiLevelType w:val="multilevel"/>
    <w:tmpl w:val="89367262"/>
    <w:styleLink w:val="Opsommingnummerabcnov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5" w15:restartNumberingAfterBreak="0">
    <w:nsid w:val="40EF61F8"/>
    <w:multiLevelType w:val="multilevel"/>
    <w:tmpl w:val="0C0A3B86"/>
    <w:styleLink w:val="Kopnummeringabcnova"/>
    <w:lvl w:ilvl="0">
      <w:start w:val="1"/>
      <w:numFmt w:val="decimal"/>
      <w:pStyle w:val="Kop1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588" w:hanging="1588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8" w:hanging="1588"/>
      </w:pPr>
      <w:rPr>
        <w:rFonts w:hint="default"/>
      </w:rPr>
    </w:lvl>
  </w:abstractNum>
  <w:abstractNum w:abstractNumId="26" w15:restartNumberingAfterBreak="0">
    <w:nsid w:val="421B3C47"/>
    <w:multiLevelType w:val="hybridMultilevel"/>
    <w:tmpl w:val="3F96A964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A60AA0"/>
    <w:multiLevelType w:val="multilevel"/>
    <w:tmpl w:val="C9FA2D30"/>
    <w:styleLink w:val="Opsommingopenrondjeabcnova"/>
    <w:lvl w:ilvl="0">
      <w:start w:val="1"/>
      <w:numFmt w:val="bullet"/>
      <w:pStyle w:val="Opsommingopenrondje1eniveauabcnova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abcnova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abcnova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8" w15:restartNumberingAfterBreak="0">
    <w:nsid w:val="48E2576D"/>
    <w:multiLevelType w:val="hybridMultilevel"/>
    <w:tmpl w:val="779E6C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E04A53"/>
    <w:multiLevelType w:val="multilevel"/>
    <w:tmpl w:val="FDA2BD76"/>
    <w:styleLink w:val="Agendapuntlijstabcnova"/>
    <w:lvl w:ilvl="0">
      <w:start w:val="1"/>
      <w:numFmt w:val="decimal"/>
      <w:pStyle w:val="Agendapuntabcnova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35651CB"/>
    <w:multiLevelType w:val="hybridMultilevel"/>
    <w:tmpl w:val="3E60451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3A452E"/>
    <w:multiLevelType w:val="hybridMultilevel"/>
    <w:tmpl w:val="7DA0E5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F335A0"/>
    <w:multiLevelType w:val="multilevel"/>
    <w:tmpl w:val="8576664C"/>
    <w:styleLink w:val="Opsommingtekenabcnova"/>
    <w:lvl w:ilvl="0">
      <w:start w:val="1"/>
      <w:numFmt w:val="bullet"/>
      <w:pStyle w:val="Opsommingteken1eniveauabcnova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abcnova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4" w15:restartNumberingAfterBreak="0">
    <w:nsid w:val="6C6644DD"/>
    <w:multiLevelType w:val="multilevel"/>
    <w:tmpl w:val="9E50E438"/>
    <w:numStyleLink w:val="Opsommingbolletjeabcnova"/>
  </w:abstractNum>
  <w:abstractNum w:abstractNumId="35" w15:restartNumberingAfterBreak="0">
    <w:nsid w:val="6CAB1E63"/>
    <w:multiLevelType w:val="multilevel"/>
    <w:tmpl w:val="FDA2BD76"/>
    <w:numStyleLink w:val="Agendapuntlijstabcnova"/>
  </w:abstractNum>
  <w:abstractNum w:abstractNumId="36" w15:restartNumberingAfterBreak="0">
    <w:nsid w:val="6D9E0712"/>
    <w:multiLevelType w:val="hybridMultilevel"/>
    <w:tmpl w:val="1CF44198"/>
    <w:lvl w:ilvl="0" w:tplc="3C701C1E">
      <w:numFmt w:val="bullet"/>
      <w:lvlText w:val="-"/>
      <w:lvlJc w:val="left"/>
      <w:pPr>
        <w:ind w:left="720" w:hanging="360"/>
      </w:pPr>
      <w:rPr>
        <w:rFonts w:ascii="Corbel" w:eastAsia="Corbel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7370EC"/>
    <w:multiLevelType w:val="multilevel"/>
    <w:tmpl w:val="9200769E"/>
    <w:numStyleLink w:val="Opsommingkleineletterabcnova"/>
  </w:abstractNum>
  <w:abstractNum w:abstractNumId="38" w15:restartNumberingAfterBreak="0">
    <w:nsid w:val="70EC4E8C"/>
    <w:multiLevelType w:val="multilevel"/>
    <w:tmpl w:val="C9FA2D30"/>
    <w:numStyleLink w:val="Opsommingopenrondjeabcnova"/>
  </w:abstractNum>
  <w:abstractNum w:abstractNumId="39" w15:restartNumberingAfterBreak="0">
    <w:nsid w:val="73DC1797"/>
    <w:multiLevelType w:val="hybridMultilevel"/>
    <w:tmpl w:val="5A4A397A"/>
    <w:lvl w:ilvl="0" w:tplc="04130001">
      <w:start w:val="1"/>
      <w:numFmt w:val="bullet"/>
      <w:lvlText w:val=""/>
      <w:lvlJc w:val="left"/>
      <w:pPr>
        <w:ind w:left="2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9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6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</w:abstractNum>
  <w:abstractNum w:abstractNumId="40" w15:restartNumberingAfterBreak="0">
    <w:nsid w:val="76AE427F"/>
    <w:multiLevelType w:val="multilevel"/>
    <w:tmpl w:val="8576664C"/>
    <w:numStyleLink w:val="Opsommingtekenabcnova"/>
  </w:abstractNum>
  <w:abstractNum w:abstractNumId="41" w15:restartNumberingAfterBreak="0">
    <w:nsid w:val="79AE6CDF"/>
    <w:multiLevelType w:val="multilevel"/>
    <w:tmpl w:val="B4BACAD8"/>
    <w:numStyleLink w:val="Opsommingstreepjeabcnova"/>
  </w:abstractNum>
  <w:num w:numId="1">
    <w:abstractNumId w:val="14"/>
  </w:num>
  <w:num w:numId="2">
    <w:abstractNumId w:val="24"/>
  </w:num>
  <w:num w:numId="3">
    <w:abstractNumId w:val="27"/>
  </w:num>
  <w:num w:numId="4">
    <w:abstractNumId w:val="15"/>
  </w:num>
  <w:num w:numId="5">
    <w:abstractNumId w:val="30"/>
  </w:num>
  <w:num w:numId="6">
    <w:abstractNumId w:val="17"/>
  </w:num>
  <w:num w:numId="7">
    <w:abstractNumId w:val="16"/>
  </w:num>
  <w:num w:numId="8">
    <w:abstractNumId w:val="23"/>
  </w:num>
  <w:num w:numId="9">
    <w:abstractNumId w:val="25"/>
  </w:num>
  <w:num w:numId="10">
    <w:abstractNumId w:val="33"/>
  </w:num>
  <w:num w:numId="11">
    <w:abstractNumId w:val="2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37"/>
  </w:num>
  <w:num w:numId="23">
    <w:abstractNumId w:val="29"/>
  </w:num>
  <w:num w:numId="24">
    <w:abstractNumId w:val="35"/>
  </w:num>
  <w:num w:numId="25">
    <w:abstractNumId w:val="34"/>
  </w:num>
  <w:num w:numId="26">
    <w:abstractNumId w:val="38"/>
  </w:num>
  <w:num w:numId="27">
    <w:abstractNumId w:val="41"/>
  </w:num>
  <w:num w:numId="28">
    <w:abstractNumId w:val="40"/>
  </w:num>
  <w:num w:numId="29">
    <w:abstractNumId w:val="11"/>
  </w:num>
  <w:num w:numId="30">
    <w:abstractNumId w:val="18"/>
  </w:num>
  <w:num w:numId="31">
    <w:abstractNumId w:val="19"/>
  </w:num>
  <w:num w:numId="32">
    <w:abstractNumId w:val="19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Theme="minorHAnsi" w:hAnsiTheme="minorHAnsi" w:hint="default"/>
          <w:b/>
          <w:sz w:val="24"/>
          <w:szCs w:val="24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b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</w:lvl>
    </w:lvlOverride>
  </w:num>
  <w:num w:numId="36">
    <w:abstractNumId w:val="13"/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</w:num>
  <w:num w:numId="39">
    <w:abstractNumId w:val="26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</w:num>
  <w:num w:numId="42">
    <w:abstractNumId w:val="20"/>
  </w:num>
  <w:num w:numId="43">
    <w:abstractNumId w:val="39"/>
  </w:num>
  <w:num w:numId="44">
    <w:abstractNumId w:val="21"/>
  </w:num>
  <w:num w:numId="45">
    <w:abstractNumId w:val="32"/>
  </w:num>
  <w:num w:numId="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6"/>
  </w:num>
  <w:num w:numId="48">
    <w:abstractNumId w:val="28"/>
  </w:num>
  <w:num w:numId="49">
    <w:abstractNumId w:val="12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A10"/>
    <w:rsid w:val="00001D06"/>
    <w:rsid w:val="000024CC"/>
    <w:rsid w:val="00004562"/>
    <w:rsid w:val="00004C81"/>
    <w:rsid w:val="00006237"/>
    <w:rsid w:val="0000663D"/>
    <w:rsid w:val="000072A7"/>
    <w:rsid w:val="0000755E"/>
    <w:rsid w:val="00007CA2"/>
    <w:rsid w:val="000101C3"/>
    <w:rsid w:val="000102B6"/>
    <w:rsid w:val="00010D95"/>
    <w:rsid w:val="00011BFA"/>
    <w:rsid w:val="0001242E"/>
    <w:rsid w:val="00012581"/>
    <w:rsid w:val="00013306"/>
    <w:rsid w:val="000167D4"/>
    <w:rsid w:val="00021334"/>
    <w:rsid w:val="00021847"/>
    <w:rsid w:val="0002562D"/>
    <w:rsid w:val="00025659"/>
    <w:rsid w:val="000275AA"/>
    <w:rsid w:val="0002784D"/>
    <w:rsid w:val="0003377A"/>
    <w:rsid w:val="00035232"/>
    <w:rsid w:val="00035E9C"/>
    <w:rsid w:val="00040024"/>
    <w:rsid w:val="0004183F"/>
    <w:rsid w:val="000418EF"/>
    <w:rsid w:val="0004513F"/>
    <w:rsid w:val="00047B4E"/>
    <w:rsid w:val="00050D4B"/>
    <w:rsid w:val="0005205D"/>
    <w:rsid w:val="00052426"/>
    <w:rsid w:val="00052FF4"/>
    <w:rsid w:val="00053E43"/>
    <w:rsid w:val="0005430B"/>
    <w:rsid w:val="0005732F"/>
    <w:rsid w:val="00061C6D"/>
    <w:rsid w:val="00066DF0"/>
    <w:rsid w:val="00072D40"/>
    <w:rsid w:val="00074DAC"/>
    <w:rsid w:val="0007714E"/>
    <w:rsid w:val="00086FEE"/>
    <w:rsid w:val="00092B0D"/>
    <w:rsid w:val="0009698A"/>
    <w:rsid w:val="000974A8"/>
    <w:rsid w:val="000A1B78"/>
    <w:rsid w:val="000A1B7F"/>
    <w:rsid w:val="000B07D4"/>
    <w:rsid w:val="000B2785"/>
    <w:rsid w:val="000B4538"/>
    <w:rsid w:val="000B46BB"/>
    <w:rsid w:val="000B5431"/>
    <w:rsid w:val="000C0969"/>
    <w:rsid w:val="000C0AB0"/>
    <w:rsid w:val="000C1A1A"/>
    <w:rsid w:val="000C1D82"/>
    <w:rsid w:val="000C6DD3"/>
    <w:rsid w:val="000D3607"/>
    <w:rsid w:val="000D5CA5"/>
    <w:rsid w:val="000D6AB7"/>
    <w:rsid w:val="000E062E"/>
    <w:rsid w:val="000E0FA1"/>
    <w:rsid w:val="000E1539"/>
    <w:rsid w:val="000E261F"/>
    <w:rsid w:val="000E55A1"/>
    <w:rsid w:val="000E6E43"/>
    <w:rsid w:val="000E7A7C"/>
    <w:rsid w:val="000F213A"/>
    <w:rsid w:val="000F2D93"/>
    <w:rsid w:val="000F5ABC"/>
    <w:rsid w:val="000F650E"/>
    <w:rsid w:val="000F723C"/>
    <w:rsid w:val="000F7808"/>
    <w:rsid w:val="00100B98"/>
    <w:rsid w:val="00101E60"/>
    <w:rsid w:val="00104C04"/>
    <w:rsid w:val="00106601"/>
    <w:rsid w:val="0011022B"/>
    <w:rsid w:val="00110A9F"/>
    <w:rsid w:val="00111782"/>
    <w:rsid w:val="00114703"/>
    <w:rsid w:val="001160B3"/>
    <w:rsid w:val="001170AE"/>
    <w:rsid w:val="00122DED"/>
    <w:rsid w:val="001301F0"/>
    <w:rsid w:val="00130B48"/>
    <w:rsid w:val="00132265"/>
    <w:rsid w:val="0013251C"/>
    <w:rsid w:val="0013380F"/>
    <w:rsid w:val="00134E43"/>
    <w:rsid w:val="00135A2A"/>
    <w:rsid w:val="00135E7B"/>
    <w:rsid w:val="00137CBB"/>
    <w:rsid w:val="00140563"/>
    <w:rsid w:val="00140B3A"/>
    <w:rsid w:val="00140BC2"/>
    <w:rsid w:val="00141205"/>
    <w:rsid w:val="00141ACA"/>
    <w:rsid w:val="00141C2B"/>
    <w:rsid w:val="00145B8E"/>
    <w:rsid w:val="0014640F"/>
    <w:rsid w:val="00152E4D"/>
    <w:rsid w:val="0015345A"/>
    <w:rsid w:val="00153556"/>
    <w:rsid w:val="00153BC0"/>
    <w:rsid w:val="001546F0"/>
    <w:rsid w:val="00156019"/>
    <w:rsid w:val="001574EA"/>
    <w:rsid w:val="001579D8"/>
    <w:rsid w:val="001618CB"/>
    <w:rsid w:val="00162B64"/>
    <w:rsid w:val="001639F5"/>
    <w:rsid w:val="00164529"/>
    <w:rsid w:val="00165853"/>
    <w:rsid w:val="00171AF0"/>
    <w:rsid w:val="0018093D"/>
    <w:rsid w:val="00180B3C"/>
    <w:rsid w:val="00185688"/>
    <w:rsid w:val="00187A59"/>
    <w:rsid w:val="0019129A"/>
    <w:rsid w:val="001941D0"/>
    <w:rsid w:val="001953CA"/>
    <w:rsid w:val="00196D96"/>
    <w:rsid w:val="001A1392"/>
    <w:rsid w:val="001A21F9"/>
    <w:rsid w:val="001A3767"/>
    <w:rsid w:val="001A6A53"/>
    <w:rsid w:val="001A7741"/>
    <w:rsid w:val="001B0CEB"/>
    <w:rsid w:val="001B1B37"/>
    <w:rsid w:val="001B3BD4"/>
    <w:rsid w:val="001B4C7E"/>
    <w:rsid w:val="001B722C"/>
    <w:rsid w:val="001C0963"/>
    <w:rsid w:val="001C11BE"/>
    <w:rsid w:val="001C6232"/>
    <w:rsid w:val="001C63E7"/>
    <w:rsid w:val="001C713F"/>
    <w:rsid w:val="001D0BFF"/>
    <w:rsid w:val="001D14ED"/>
    <w:rsid w:val="001D2384"/>
    <w:rsid w:val="001D25FA"/>
    <w:rsid w:val="001D2A06"/>
    <w:rsid w:val="001D6682"/>
    <w:rsid w:val="001D72C2"/>
    <w:rsid w:val="001D7FC1"/>
    <w:rsid w:val="001E1C12"/>
    <w:rsid w:val="001E2293"/>
    <w:rsid w:val="001E34AC"/>
    <w:rsid w:val="001E3B5A"/>
    <w:rsid w:val="001E3F82"/>
    <w:rsid w:val="001E5F7F"/>
    <w:rsid w:val="001E6685"/>
    <w:rsid w:val="001F5B4F"/>
    <w:rsid w:val="001F5C28"/>
    <w:rsid w:val="001F60A8"/>
    <w:rsid w:val="001F6547"/>
    <w:rsid w:val="00202D6C"/>
    <w:rsid w:val="0020548B"/>
    <w:rsid w:val="0020607F"/>
    <w:rsid w:val="00206E2A"/>
    <w:rsid w:val="00206FF8"/>
    <w:rsid w:val="0020741E"/>
    <w:rsid w:val="002074B2"/>
    <w:rsid w:val="00216489"/>
    <w:rsid w:val="00217610"/>
    <w:rsid w:val="002179F7"/>
    <w:rsid w:val="00217A9C"/>
    <w:rsid w:val="00220A9C"/>
    <w:rsid w:val="00222BF0"/>
    <w:rsid w:val="00224304"/>
    <w:rsid w:val="00225889"/>
    <w:rsid w:val="00230B64"/>
    <w:rsid w:val="00232CC1"/>
    <w:rsid w:val="00234539"/>
    <w:rsid w:val="00236DE9"/>
    <w:rsid w:val="00242226"/>
    <w:rsid w:val="0024333F"/>
    <w:rsid w:val="00246C14"/>
    <w:rsid w:val="00246C93"/>
    <w:rsid w:val="002502D6"/>
    <w:rsid w:val="002518D2"/>
    <w:rsid w:val="00252B9A"/>
    <w:rsid w:val="0025385D"/>
    <w:rsid w:val="00254088"/>
    <w:rsid w:val="00256039"/>
    <w:rsid w:val="0025793A"/>
    <w:rsid w:val="00257AA9"/>
    <w:rsid w:val="0026157D"/>
    <w:rsid w:val="00262D4E"/>
    <w:rsid w:val="00263353"/>
    <w:rsid w:val="00263C8D"/>
    <w:rsid w:val="002646C8"/>
    <w:rsid w:val="00265FE0"/>
    <w:rsid w:val="00266AAE"/>
    <w:rsid w:val="002671C9"/>
    <w:rsid w:val="002718BE"/>
    <w:rsid w:val="00273938"/>
    <w:rsid w:val="002743F4"/>
    <w:rsid w:val="00275E2F"/>
    <w:rsid w:val="00280D1D"/>
    <w:rsid w:val="00280D55"/>
    <w:rsid w:val="00282766"/>
    <w:rsid w:val="00282B5D"/>
    <w:rsid w:val="00283592"/>
    <w:rsid w:val="002837E8"/>
    <w:rsid w:val="00283BFC"/>
    <w:rsid w:val="0028454B"/>
    <w:rsid w:val="00284612"/>
    <w:rsid w:val="00284921"/>
    <w:rsid w:val="00286914"/>
    <w:rsid w:val="00286C18"/>
    <w:rsid w:val="0029053E"/>
    <w:rsid w:val="002934D4"/>
    <w:rsid w:val="00294C9F"/>
    <w:rsid w:val="00294CD2"/>
    <w:rsid w:val="00294F7B"/>
    <w:rsid w:val="00297431"/>
    <w:rsid w:val="00297E20"/>
    <w:rsid w:val="002A0FF0"/>
    <w:rsid w:val="002A2E44"/>
    <w:rsid w:val="002A6E6E"/>
    <w:rsid w:val="002B0042"/>
    <w:rsid w:val="002B08A4"/>
    <w:rsid w:val="002B1303"/>
    <w:rsid w:val="002B2998"/>
    <w:rsid w:val="002B42C8"/>
    <w:rsid w:val="002B64EE"/>
    <w:rsid w:val="002B6F1D"/>
    <w:rsid w:val="002C22EE"/>
    <w:rsid w:val="002C3C55"/>
    <w:rsid w:val="002C46FB"/>
    <w:rsid w:val="002C5918"/>
    <w:rsid w:val="002C5EFC"/>
    <w:rsid w:val="002D0E88"/>
    <w:rsid w:val="002D21A6"/>
    <w:rsid w:val="002D52B2"/>
    <w:rsid w:val="002D5509"/>
    <w:rsid w:val="002D62D2"/>
    <w:rsid w:val="002E1803"/>
    <w:rsid w:val="002E2611"/>
    <w:rsid w:val="002E274E"/>
    <w:rsid w:val="002E68CD"/>
    <w:rsid w:val="002E6ECE"/>
    <w:rsid w:val="002F1D4E"/>
    <w:rsid w:val="002F678C"/>
    <w:rsid w:val="002F7B77"/>
    <w:rsid w:val="00301F46"/>
    <w:rsid w:val="003063C0"/>
    <w:rsid w:val="003104A3"/>
    <w:rsid w:val="00310ADA"/>
    <w:rsid w:val="00312809"/>
    <w:rsid w:val="00312D26"/>
    <w:rsid w:val="00316EC7"/>
    <w:rsid w:val="00317DEA"/>
    <w:rsid w:val="003208CF"/>
    <w:rsid w:val="00322A9F"/>
    <w:rsid w:val="00323121"/>
    <w:rsid w:val="0032527F"/>
    <w:rsid w:val="00331D4F"/>
    <w:rsid w:val="00334D4B"/>
    <w:rsid w:val="00335B51"/>
    <w:rsid w:val="00335B5E"/>
    <w:rsid w:val="003372EA"/>
    <w:rsid w:val="00337DDE"/>
    <w:rsid w:val="00342721"/>
    <w:rsid w:val="003432B9"/>
    <w:rsid w:val="00345315"/>
    <w:rsid w:val="00346631"/>
    <w:rsid w:val="003467E1"/>
    <w:rsid w:val="00347094"/>
    <w:rsid w:val="00347222"/>
    <w:rsid w:val="00347B57"/>
    <w:rsid w:val="0036123B"/>
    <w:rsid w:val="003627AA"/>
    <w:rsid w:val="0036336D"/>
    <w:rsid w:val="003633C3"/>
    <w:rsid w:val="00364B2C"/>
    <w:rsid w:val="00364E1D"/>
    <w:rsid w:val="00365254"/>
    <w:rsid w:val="00365327"/>
    <w:rsid w:val="00366B20"/>
    <w:rsid w:val="00374C23"/>
    <w:rsid w:val="00374D9A"/>
    <w:rsid w:val="0037715E"/>
    <w:rsid w:val="00377612"/>
    <w:rsid w:val="00382603"/>
    <w:rsid w:val="00383954"/>
    <w:rsid w:val="0038412D"/>
    <w:rsid w:val="00386E08"/>
    <w:rsid w:val="003907F4"/>
    <w:rsid w:val="00390ADE"/>
    <w:rsid w:val="0039126D"/>
    <w:rsid w:val="0039178A"/>
    <w:rsid w:val="00393E37"/>
    <w:rsid w:val="003964D4"/>
    <w:rsid w:val="0039656A"/>
    <w:rsid w:val="003A13C0"/>
    <w:rsid w:val="003A5432"/>
    <w:rsid w:val="003A5ED3"/>
    <w:rsid w:val="003A6677"/>
    <w:rsid w:val="003A7365"/>
    <w:rsid w:val="003A74FB"/>
    <w:rsid w:val="003B14A0"/>
    <w:rsid w:val="003B595E"/>
    <w:rsid w:val="003C0E71"/>
    <w:rsid w:val="003C18F5"/>
    <w:rsid w:val="003C6C90"/>
    <w:rsid w:val="003C7A76"/>
    <w:rsid w:val="003C7C8E"/>
    <w:rsid w:val="003D04B7"/>
    <w:rsid w:val="003D09E4"/>
    <w:rsid w:val="003D0C46"/>
    <w:rsid w:val="003D19F7"/>
    <w:rsid w:val="003D414A"/>
    <w:rsid w:val="003D49E5"/>
    <w:rsid w:val="003D548F"/>
    <w:rsid w:val="003E1772"/>
    <w:rsid w:val="003E3085"/>
    <w:rsid w:val="003E30F2"/>
    <w:rsid w:val="003E3B7D"/>
    <w:rsid w:val="003E3C7C"/>
    <w:rsid w:val="003E6FAF"/>
    <w:rsid w:val="003E766F"/>
    <w:rsid w:val="003F2747"/>
    <w:rsid w:val="003F6536"/>
    <w:rsid w:val="003F742C"/>
    <w:rsid w:val="003F768C"/>
    <w:rsid w:val="004001AF"/>
    <w:rsid w:val="00400A37"/>
    <w:rsid w:val="00403F49"/>
    <w:rsid w:val="00410F28"/>
    <w:rsid w:val="004141C0"/>
    <w:rsid w:val="0041674F"/>
    <w:rsid w:val="00423D64"/>
    <w:rsid w:val="0042594D"/>
    <w:rsid w:val="00425F33"/>
    <w:rsid w:val="004304E7"/>
    <w:rsid w:val="00431A3C"/>
    <w:rsid w:val="00432E73"/>
    <w:rsid w:val="0043366A"/>
    <w:rsid w:val="00440BF3"/>
    <w:rsid w:val="00441382"/>
    <w:rsid w:val="00451FDB"/>
    <w:rsid w:val="00453221"/>
    <w:rsid w:val="00453C60"/>
    <w:rsid w:val="004564A6"/>
    <w:rsid w:val="004578B4"/>
    <w:rsid w:val="00460433"/>
    <w:rsid w:val="0046200E"/>
    <w:rsid w:val="004642BF"/>
    <w:rsid w:val="004656F6"/>
    <w:rsid w:val="004659D3"/>
    <w:rsid w:val="0046664A"/>
    <w:rsid w:val="00466D71"/>
    <w:rsid w:val="0046776E"/>
    <w:rsid w:val="00467B89"/>
    <w:rsid w:val="00470174"/>
    <w:rsid w:val="00471C0F"/>
    <w:rsid w:val="00472E5E"/>
    <w:rsid w:val="004733C3"/>
    <w:rsid w:val="0047392D"/>
    <w:rsid w:val="0047518D"/>
    <w:rsid w:val="004804E1"/>
    <w:rsid w:val="00484C8E"/>
    <w:rsid w:val="0048524E"/>
    <w:rsid w:val="00486319"/>
    <w:rsid w:val="00487543"/>
    <w:rsid w:val="004875E2"/>
    <w:rsid w:val="004901D8"/>
    <w:rsid w:val="00490BBD"/>
    <w:rsid w:val="004923FC"/>
    <w:rsid w:val="00495327"/>
    <w:rsid w:val="0049645D"/>
    <w:rsid w:val="0049659B"/>
    <w:rsid w:val="004A213D"/>
    <w:rsid w:val="004A3033"/>
    <w:rsid w:val="004A4A0C"/>
    <w:rsid w:val="004A4E03"/>
    <w:rsid w:val="004A5C6C"/>
    <w:rsid w:val="004B267D"/>
    <w:rsid w:val="004B2C4B"/>
    <w:rsid w:val="004B2C90"/>
    <w:rsid w:val="004B7E69"/>
    <w:rsid w:val="004C0567"/>
    <w:rsid w:val="004C375C"/>
    <w:rsid w:val="004C4E21"/>
    <w:rsid w:val="004C51F8"/>
    <w:rsid w:val="004C78CB"/>
    <w:rsid w:val="004C7FC7"/>
    <w:rsid w:val="004D2412"/>
    <w:rsid w:val="004D42C6"/>
    <w:rsid w:val="004E2385"/>
    <w:rsid w:val="004E3347"/>
    <w:rsid w:val="004E62E4"/>
    <w:rsid w:val="004E7A85"/>
    <w:rsid w:val="004F13CB"/>
    <w:rsid w:val="004F43B9"/>
    <w:rsid w:val="004F4A4D"/>
    <w:rsid w:val="004F6569"/>
    <w:rsid w:val="004F6A99"/>
    <w:rsid w:val="005017F3"/>
    <w:rsid w:val="00501A64"/>
    <w:rsid w:val="00503BFD"/>
    <w:rsid w:val="005043E5"/>
    <w:rsid w:val="00510C52"/>
    <w:rsid w:val="00513D36"/>
    <w:rsid w:val="005156B4"/>
    <w:rsid w:val="00515E2F"/>
    <w:rsid w:val="00521726"/>
    <w:rsid w:val="00523888"/>
    <w:rsid w:val="0052455F"/>
    <w:rsid w:val="00525AB7"/>
    <w:rsid w:val="00526530"/>
    <w:rsid w:val="005312CC"/>
    <w:rsid w:val="00531C1E"/>
    <w:rsid w:val="0053645C"/>
    <w:rsid w:val="005377CC"/>
    <w:rsid w:val="0054277B"/>
    <w:rsid w:val="00545244"/>
    <w:rsid w:val="00547375"/>
    <w:rsid w:val="005477B2"/>
    <w:rsid w:val="00550397"/>
    <w:rsid w:val="00553801"/>
    <w:rsid w:val="00553ADB"/>
    <w:rsid w:val="00553F41"/>
    <w:rsid w:val="0055497D"/>
    <w:rsid w:val="005615BE"/>
    <w:rsid w:val="00562E3D"/>
    <w:rsid w:val="00563A72"/>
    <w:rsid w:val="00565AC6"/>
    <w:rsid w:val="00567EB7"/>
    <w:rsid w:val="005736CD"/>
    <w:rsid w:val="00575FFC"/>
    <w:rsid w:val="00577E98"/>
    <w:rsid w:val="005818B8"/>
    <w:rsid w:val="005829AC"/>
    <w:rsid w:val="00583536"/>
    <w:rsid w:val="00584FC6"/>
    <w:rsid w:val="00585EF3"/>
    <w:rsid w:val="00586A3E"/>
    <w:rsid w:val="00587C2B"/>
    <w:rsid w:val="0059027A"/>
    <w:rsid w:val="005938DD"/>
    <w:rsid w:val="005945F8"/>
    <w:rsid w:val="00595E45"/>
    <w:rsid w:val="00597503"/>
    <w:rsid w:val="00597D7E"/>
    <w:rsid w:val="005A1BD7"/>
    <w:rsid w:val="005A2BEC"/>
    <w:rsid w:val="005B0D3E"/>
    <w:rsid w:val="005B3AAB"/>
    <w:rsid w:val="005B4FAF"/>
    <w:rsid w:val="005C11BC"/>
    <w:rsid w:val="005C24F7"/>
    <w:rsid w:val="005C51C7"/>
    <w:rsid w:val="005C5603"/>
    <w:rsid w:val="005C5BE3"/>
    <w:rsid w:val="005C6668"/>
    <w:rsid w:val="005C7FD0"/>
    <w:rsid w:val="005D4151"/>
    <w:rsid w:val="005D5E21"/>
    <w:rsid w:val="005D5F7A"/>
    <w:rsid w:val="005D6863"/>
    <w:rsid w:val="005D77AF"/>
    <w:rsid w:val="005E29C1"/>
    <w:rsid w:val="005E3236"/>
    <w:rsid w:val="005E3E58"/>
    <w:rsid w:val="005F1738"/>
    <w:rsid w:val="005F1DCE"/>
    <w:rsid w:val="005F413B"/>
    <w:rsid w:val="005F4492"/>
    <w:rsid w:val="005F63B0"/>
    <w:rsid w:val="005F757D"/>
    <w:rsid w:val="005F7C9A"/>
    <w:rsid w:val="0060087E"/>
    <w:rsid w:val="00603414"/>
    <w:rsid w:val="006040DB"/>
    <w:rsid w:val="00605792"/>
    <w:rsid w:val="006063A4"/>
    <w:rsid w:val="00606D41"/>
    <w:rsid w:val="00610FF8"/>
    <w:rsid w:val="00612C22"/>
    <w:rsid w:val="00614F5E"/>
    <w:rsid w:val="00615C66"/>
    <w:rsid w:val="00617C94"/>
    <w:rsid w:val="00621D0A"/>
    <w:rsid w:val="0062370C"/>
    <w:rsid w:val="00624485"/>
    <w:rsid w:val="006245FB"/>
    <w:rsid w:val="00625DFA"/>
    <w:rsid w:val="00633722"/>
    <w:rsid w:val="00641E45"/>
    <w:rsid w:val="00647A67"/>
    <w:rsid w:val="00653D01"/>
    <w:rsid w:val="00664EE1"/>
    <w:rsid w:val="006662ED"/>
    <w:rsid w:val="006746C4"/>
    <w:rsid w:val="00675816"/>
    <w:rsid w:val="006767B2"/>
    <w:rsid w:val="00683294"/>
    <w:rsid w:val="00683A32"/>
    <w:rsid w:val="00685EED"/>
    <w:rsid w:val="006940E4"/>
    <w:rsid w:val="006944E2"/>
    <w:rsid w:val="0069483B"/>
    <w:rsid w:val="0069513B"/>
    <w:rsid w:val="006953A2"/>
    <w:rsid w:val="00696C8F"/>
    <w:rsid w:val="00697D21"/>
    <w:rsid w:val="006A5977"/>
    <w:rsid w:val="006B0A28"/>
    <w:rsid w:val="006B4655"/>
    <w:rsid w:val="006B6044"/>
    <w:rsid w:val="006C4686"/>
    <w:rsid w:val="006C4CE8"/>
    <w:rsid w:val="006C6A9D"/>
    <w:rsid w:val="006C733E"/>
    <w:rsid w:val="006D1154"/>
    <w:rsid w:val="006D2ECD"/>
    <w:rsid w:val="006D63BA"/>
    <w:rsid w:val="006D6D07"/>
    <w:rsid w:val="006D74A8"/>
    <w:rsid w:val="006E3FB7"/>
    <w:rsid w:val="006F12AD"/>
    <w:rsid w:val="006F33F7"/>
    <w:rsid w:val="006F637F"/>
    <w:rsid w:val="006F71D7"/>
    <w:rsid w:val="007001E1"/>
    <w:rsid w:val="00701C4F"/>
    <w:rsid w:val="00703BD3"/>
    <w:rsid w:val="00705849"/>
    <w:rsid w:val="00706308"/>
    <w:rsid w:val="00706BB8"/>
    <w:rsid w:val="00706F42"/>
    <w:rsid w:val="0071217C"/>
    <w:rsid w:val="00712665"/>
    <w:rsid w:val="00712F90"/>
    <w:rsid w:val="0071386B"/>
    <w:rsid w:val="0071478E"/>
    <w:rsid w:val="0072479C"/>
    <w:rsid w:val="0072748A"/>
    <w:rsid w:val="00730886"/>
    <w:rsid w:val="00734BA2"/>
    <w:rsid w:val="007358BA"/>
    <w:rsid w:val="007361EE"/>
    <w:rsid w:val="00743326"/>
    <w:rsid w:val="00750733"/>
    <w:rsid w:val="00750780"/>
    <w:rsid w:val="00750B40"/>
    <w:rsid w:val="007525D1"/>
    <w:rsid w:val="00752725"/>
    <w:rsid w:val="007546D3"/>
    <w:rsid w:val="00756606"/>
    <w:rsid w:val="00756C31"/>
    <w:rsid w:val="00756EF2"/>
    <w:rsid w:val="00760A65"/>
    <w:rsid w:val="007625AB"/>
    <w:rsid w:val="00763B35"/>
    <w:rsid w:val="00764AF2"/>
    <w:rsid w:val="00766E99"/>
    <w:rsid w:val="00770652"/>
    <w:rsid w:val="0077384F"/>
    <w:rsid w:val="007741A7"/>
    <w:rsid w:val="00775717"/>
    <w:rsid w:val="00776618"/>
    <w:rsid w:val="00780492"/>
    <w:rsid w:val="007815CA"/>
    <w:rsid w:val="0078429B"/>
    <w:rsid w:val="00784E98"/>
    <w:rsid w:val="00785E8F"/>
    <w:rsid w:val="007865DD"/>
    <w:rsid w:val="00787B55"/>
    <w:rsid w:val="0079179F"/>
    <w:rsid w:val="00792914"/>
    <w:rsid w:val="00793E98"/>
    <w:rsid w:val="0079509B"/>
    <w:rsid w:val="00796A40"/>
    <w:rsid w:val="00796A8D"/>
    <w:rsid w:val="007A37E4"/>
    <w:rsid w:val="007A7383"/>
    <w:rsid w:val="007B0C68"/>
    <w:rsid w:val="007B3114"/>
    <w:rsid w:val="007B369E"/>
    <w:rsid w:val="007B467E"/>
    <w:rsid w:val="007B5373"/>
    <w:rsid w:val="007C0010"/>
    <w:rsid w:val="007C037C"/>
    <w:rsid w:val="007C095E"/>
    <w:rsid w:val="007C591D"/>
    <w:rsid w:val="007C6C84"/>
    <w:rsid w:val="007D0EF6"/>
    <w:rsid w:val="007D0FF5"/>
    <w:rsid w:val="007D4A7D"/>
    <w:rsid w:val="007D4DCE"/>
    <w:rsid w:val="007D4E7F"/>
    <w:rsid w:val="007D6EEE"/>
    <w:rsid w:val="007E316E"/>
    <w:rsid w:val="007E4485"/>
    <w:rsid w:val="007E571F"/>
    <w:rsid w:val="007E5EAE"/>
    <w:rsid w:val="007E7724"/>
    <w:rsid w:val="007F0211"/>
    <w:rsid w:val="007F0A2A"/>
    <w:rsid w:val="007F1417"/>
    <w:rsid w:val="007F1F0F"/>
    <w:rsid w:val="007F48F0"/>
    <w:rsid w:val="007F4A27"/>
    <w:rsid w:val="007F653F"/>
    <w:rsid w:val="00803165"/>
    <w:rsid w:val="0080539A"/>
    <w:rsid w:val="008064EE"/>
    <w:rsid w:val="00810585"/>
    <w:rsid w:val="0081469D"/>
    <w:rsid w:val="00820945"/>
    <w:rsid w:val="008222EE"/>
    <w:rsid w:val="0082247F"/>
    <w:rsid w:val="00823AC1"/>
    <w:rsid w:val="0082505F"/>
    <w:rsid w:val="00826EA4"/>
    <w:rsid w:val="00827A18"/>
    <w:rsid w:val="008301E9"/>
    <w:rsid w:val="00832239"/>
    <w:rsid w:val="00843B35"/>
    <w:rsid w:val="00844D8C"/>
    <w:rsid w:val="008460FD"/>
    <w:rsid w:val="00852277"/>
    <w:rsid w:val="00854B34"/>
    <w:rsid w:val="008568F5"/>
    <w:rsid w:val="00857976"/>
    <w:rsid w:val="0086137E"/>
    <w:rsid w:val="00861EAB"/>
    <w:rsid w:val="008628D8"/>
    <w:rsid w:val="008664DD"/>
    <w:rsid w:val="008736AE"/>
    <w:rsid w:val="00875812"/>
    <w:rsid w:val="008775D3"/>
    <w:rsid w:val="00877BD5"/>
    <w:rsid w:val="008802D3"/>
    <w:rsid w:val="00880414"/>
    <w:rsid w:val="00886BB9"/>
    <w:rsid w:val="008870F0"/>
    <w:rsid w:val="0088758C"/>
    <w:rsid w:val="00890050"/>
    <w:rsid w:val="00891795"/>
    <w:rsid w:val="008931CF"/>
    <w:rsid w:val="00893934"/>
    <w:rsid w:val="008969B3"/>
    <w:rsid w:val="008A2A1D"/>
    <w:rsid w:val="008A2A6B"/>
    <w:rsid w:val="008A5E5E"/>
    <w:rsid w:val="008B23BB"/>
    <w:rsid w:val="008B3208"/>
    <w:rsid w:val="008B35E1"/>
    <w:rsid w:val="008B3CAE"/>
    <w:rsid w:val="008B5CD1"/>
    <w:rsid w:val="008C13C3"/>
    <w:rsid w:val="008C2935"/>
    <w:rsid w:val="008C2F90"/>
    <w:rsid w:val="008C3852"/>
    <w:rsid w:val="008C6251"/>
    <w:rsid w:val="008D7BDD"/>
    <w:rsid w:val="008D7CF2"/>
    <w:rsid w:val="008E134A"/>
    <w:rsid w:val="008E1EA0"/>
    <w:rsid w:val="008E2CE5"/>
    <w:rsid w:val="008E3E08"/>
    <w:rsid w:val="0090254C"/>
    <w:rsid w:val="0090724E"/>
    <w:rsid w:val="00910D57"/>
    <w:rsid w:val="00913825"/>
    <w:rsid w:val="009179D8"/>
    <w:rsid w:val="009221AC"/>
    <w:rsid w:val="009225D7"/>
    <w:rsid w:val="00922680"/>
    <w:rsid w:val="009257DA"/>
    <w:rsid w:val="009261FD"/>
    <w:rsid w:val="00926FF7"/>
    <w:rsid w:val="00931EDD"/>
    <w:rsid w:val="00934750"/>
    <w:rsid w:val="00934E30"/>
    <w:rsid w:val="00935177"/>
    <w:rsid w:val="00935271"/>
    <w:rsid w:val="00936FCF"/>
    <w:rsid w:val="0093767F"/>
    <w:rsid w:val="00937B21"/>
    <w:rsid w:val="00943209"/>
    <w:rsid w:val="0094509D"/>
    <w:rsid w:val="00945318"/>
    <w:rsid w:val="00947A2D"/>
    <w:rsid w:val="00950DB4"/>
    <w:rsid w:val="009534C6"/>
    <w:rsid w:val="0095392F"/>
    <w:rsid w:val="00957CCB"/>
    <w:rsid w:val="009606EB"/>
    <w:rsid w:val="00962D6C"/>
    <w:rsid w:val="00963973"/>
    <w:rsid w:val="00967879"/>
    <w:rsid w:val="00971786"/>
    <w:rsid w:val="00971B3B"/>
    <w:rsid w:val="00976C1E"/>
    <w:rsid w:val="00977FAD"/>
    <w:rsid w:val="00980603"/>
    <w:rsid w:val="00984DB2"/>
    <w:rsid w:val="009902B0"/>
    <w:rsid w:val="00990D67"/>
    <w:rsid w:val="009910A3"/>
    <w:rsid w:val="00992098"/>
    <w:rsid w:val="00994764"/>
    <w:rsid w:val="00995675"/>
    <w:rsid w:val="009A18E7"/>
    <w:rsid w:val="009A40D6"/>
    <w:rsid w:val="009A5B18"/>
    <w:rsid w:val="009B7E9E"/>
    <w:rsid w:val="009C1976"/>
    <w:rsid w:val="009C1F4E"/>
    <w:rsid w:val="009C2F9E"/>
    <w:rsid w:val="009C4EEE"/>
    <w:rsid w:val="009C7888"/>
    <w:rsid w:val="009D17B8"/>
    <w:rsid w:val="009D4448"/>
    <w:rsid w:val="009D5510"/>
    <w:rsid w:val="009D5AE2"/>
    <w:rsid w:val="009D7EDB"/>
    <w:rsid w:val="009E068E"/>
    <w:rsid w:val="009E1A0A"/>
    <w:rsid w:val="009E3E4C"/>
    <w:rsid w:val="009E5782"/>
    <w:rsid w:val="009F0011"/>
    <w:rsid w:val="009F1B10"/>
    <w:rsid w:val="009F5D46"/>
    <w:rsid w:val="009F7D7D"/>
    <w:rsid w:val="00A07FEF"/>
    <w:rsid w:val="00A07FF5"/>
    <w:rsid w:val="00A1497C"/>
    <w:rsid w:val="00A163C1"/>
    <w:rsid w:val="00A176E7"/>
    <w:rsid w:val="00A17BD7"/>
    <w:rsid w:val="00A21956"/>
    <w:rsid w:val="00A21F40"/>
    <w:rsid w:val="00A2377E"/>
    <w:rsid w:val="00A24197"/>
    <w:rsid w:val="00A271EF"/>
    <w:rsid w:val="00A35E9C"/>
    <w:rsid w:val="00A37FE3"/>
    <w:rsid w:val="00A42BD0"/>
    <w:rsid w:val="00A42EEC"/>
    <w:rsid w:val="00A4304D"/>
    <w:rsid w:val="00A43BF4"/>
    <w:rsid w:val="00A462A4"/>
    <w:rsid w:val="00A47EDB"/>
    <w:rsid w:val="00A50406"/>
    <w:rsid w:val="00A50620"/>
    <w:rsid w:val="00A50767"/>
    <w:rsid w:val="00A50801"/>
    <w:rsid w:val="00A532FC"/>
    <w:rsid w:val="00A57F91"/>
    <w:rsid w:val="00A60A58"/>
    <w:rsid w:val="00A60BC1"/>
    <w:rsid w:val="00A60E57"/>
    <w:rsid w:val="00A61B21"/>
    <w:rsid w:val="00A6277F"/>
    <w:rsid w:val="00A63A31"/>
    <w:rsid w:val="00A63B9C"/>
    <w:rsid w:val="00A65B09"/>
    <w:rsid w:val="00A670BB"/>
    <w:rsid w:val="00A7064D"/>
    <w:rsid w:val="00A71291"/>
    <w:rsid w:val="00A714F2"/>
    <w:rsid w:val="00A71F6A"/>
    <w:rsid w:val="00A76E7C"/>
    <w:rsid w:val="00A83F7F"/>
    <w:rsid w:val="00A871D6"/>
    <w:rsid w:val="00A875A9"/>
    <w:rsid w:val="00A91421"/>
    <w:rsid w:val="00A94CBF"/>
    <w:rsid w:val="00A954E4"/>
    <w:rsid w:val="00AA0AD2"/>
    <w:rsid w:val="00AA2F6F"/>
    <w:rsid w:val="00AA7BE4"/>
    <w:rsid w:val="00AB0D90"/>
    <w:rsid w:val="00AB11F5"/>
    <w:rsid w:val="00AB1E21"/>
    <w:rsid w:val="00AB1E30"/>
    <w:rsid w:val="00AB2477"/>
    <w:rsid w:val="00AB35AB"/>
    <w:rsid w:val="00AB56F0"/>
    <w:rsid w:val="00AB5DBD"/>
    <w:rsid w:val="00AB5F0C"/>
    <w:rsid w:val="00AB61C8"/>
    <w:rsid w:val="00AB77BB"/>
    <w:rsid w:val="00AC08B3"/>
    <w:rsid w:val="00AC243C"/>
    <w:rsid w:val="00AC273E"/>
    <w:rsid w:val="00AC5CD0"/>
    <w:rsid w:val="00AC690A"/>
    <w:rsid w:val="00AC704E"/>
    <w:rsid w:val="00AD04F3"/>
    <w:rsid w:val="00AD0B26"/>
    <w:rsid w:val="00AD0B8E"/>
    <w:rsid w:val="00AD24E6"/>
    <w:rsid w:val="00AD31A0"/>
    <w:rsid w:val="00AD3615"/>
    <w:rsid w:val="00AD44F1"/>
    <w:rsid w:val="00AD4DF7"/>
    <w:rsid w:val="00AD784B"/>
    <w:rsid w:val="00AE0183"/>
    <w:rsid w:val="00AE1123"/>
    <w:rsid w:val="00AE2110"/>
    <w:rsid w:val="00AE224D"/>
    <w:rsid w:val="00AE2EB1"/>
    <w:rsid w:val="00AE4BE7"/>
    <w:rsid w:val="00AF45E7"/>
    <w:rsid w:val="00AF51DC"/>
    <w:rsid w:val="00B0199D"/>
    <w:rsid w:val="00B01DA1"/>
    <w:rsid w:val="00B06DD1"/>
    <w:rsid w:val="00B071DE"/>
    <w:rsid w:val="00B111DE"/>
    <w:rsid w:val="00B11A76"/>
    <w:rsid w:val="00B21545"/>
    <w:rsid w:val="00B21F93"/>
    <w:rsid w:val="00B2223F"/>
    <w:rsid w:val="00B233E3"/>
    <w:rsid w:val="00B30352"/>
    <w:rsid w:val="00B30549"/>
    <w:rsid w:val="00B31648"/>
    <w:rsid w:val="00B31986"/>
    <w:rsid w:val="00B346DF"/>
    <w:rsid w:val="00B36D8E"/>
    <w:rsid w:val="00B451E5"/>
    <w:rsid w:val="00B460C2"/>
    <w:rsid w:val="00B47460"/>
    <w:rsid w:val="00B50F58"/>
    <w:rsid w:val="00B54BF3"/>
    <w:rsid w:val="00B60FF3"/>
    <w:rsid w:val="00B63EB9"/>
    <w:rsid w:val="00B645F0"/>
    <w:rsid w:val="00B670AB"/>
    <w:rsid w:val="00B75ED8"/>
    <w:rsid w:val="00B77809"/>
    <w:rsid w:val="00B83B98"/>
    <w:rsid w:val="00B860DC"/>
    <w:rsid w:val="00B86A22"/>
    <w:rsid w:val="00B87427"/>
    <w:rsid w:val="00B90ED9"/>
    <w:rsid w:val="00B92176"/>
    <w:rsid w:val="00B94952"/>
    <w:rsid w:val="00B94A6A"/>
    <w:rsid w:val="00B9540B"/>
    <w:rsid w:val="00B95C4C"/>
    <w:rsid w:val="00B964B2"/>
    <w:rsid w:val="00BA0CCF"/>
    <w:rsid w:val="00BA3794"/>
    <w:rsid w:val="00BA3F4D"/>
    <w:rsid w:val="00BA56E0"/>
    <w:rsid w:val="00BA79E3"/>
    <w:rsid w:val="00BB1FC1"/>
    <w:rsid w:val="00BB239A"/>
    <w:rsid w:val="00BB31CE"/>
    <w:rsid w:val="00BB43C9"/>
    <w:rsid w:val="00BB61D0"/>
    <w:rsid w:val="00BB690F"/>
    <w:rsid w:val="00BB79AF"/>
    <w:rsid w:val="00BC0188"/>
    <w:rsid w:val="00BC1E77"/>
    <w:rsid w:val="00BC3AD0"/>
    <w:rsid w:val="00BC6FB7"/>
    <w:rsid w:val="00BD1FCC"/>
    <w:rsid w:val="00BD48C5"/>
    <w:rsid w:val="00BD7CA8"/>
    <w:rsid w:val="00BE55A7"/>
    <w:rsid w:val="00BE64B3"/>
    <w:rsid w:val="00BF15B3"/>
    <w:rsid w:val="00BF63CB"/>
    <w:rsid w:val="00BF6A7B"/>
    <w:rsid w:val="00BF6B3C"/>
    <w:rsid w:val="00BF7630"/>
    <w:rsid w:val="00BF7858"/>
    <w:rsid w:val="00C0078C"/>
    <w:rsid w:val="00C06D9A"/>
    <w:rsid w:val="00C0702B"/>
    <w:rsid w:val="00C11B08"/>
    <w:rsid w:val="00C12133"/>
    <w:rsid w:val="00C12629"/>
    <w:rsid w:val="00C178D9"/>
    <w:rsid w:val="00C17A25"/>
    <w:rsid w:val="00C201EB"/>
    <w:rsid w:val="00C21210"/>
    <w:rsid w:val="00C228A8"/>
    <w:rsid w:val="00C25474"/>
    <w:rsid w:val="00C26B86"/>
    <w:rsid w:val="00C26E21"/>
    <w:rsid w:val="00C26FCB"/>
    <w:rsid w:val="00C270DC"/>
    <w:rsid w:val="00C30F56"/>
    <w:rsid w:val="00C33308"/>
    <w:rsid w:val="00C350CB"/>
    <w:rsid w:val="00C4003A"/>
    <w:rsid w:val="00C41422"/>
    <w:rsid w:val="00C428B6"/>
    <w:rsid w:val="00C50828"/>
    <w:rsid w:val="00C51137"/>
    <w:rsid w:val="00C607EE"/>
    <w:rsid w:val="00C6206C"/>
    <w:rsid w:val="00C70851"/>
    <w:rsid w:val="00C72D11"/>
    <w:rsid w:val="00C76F2F"/>
    <w:rsid w:val="00C814CA"/>
    <w:rsid w:val="00C863AE"/>
    <w:rsid w:val="00C87372"/>
    <w:rsid w:val="00C87FB8"/>
    <w:rsid w:val="00C912F8"/>
    <w:rsid w:val="00C92177"/>
    <w:rsid w:val="00C92E08"/>
    <w:rsid w:val="00C93473"/>
    <w:rsid w:val="00C95221"/>
    <w:rsid w:val="00C956B6"/>
    <w:rsid w:val="00C971C1"/>
    <w:rsid w:val="00CA1FE3"/>
    <w:rsid w:val="00CA332D"/>
    <w:rsid w:val="00CA3C07"/>
    <w:rsid w:val="00CA4AC1"/>
    <w:rsid w:val="00CA5986"/>
    <w:rsid w:val="00CA7C09"/>
    <w:rsid w:val="00CB1054"/>
    <w:rsid w:val="00CB254D"/>
    <w:rsid w:val="00CB3533"/>
    <w:rsid w:val="00CB403D"/>
    <w:rsid w:val="00CB533B"/>
    <w:rsid w:val="00CB5E52"/>
    <w:rsid w:val="00CB75AF"/>
    <w:rsid w:val="00CB7600"/>
    <w:rsid w:val="00CB7D61"/>
    <w:rsid w:val="00CC078F"/>
    <w:rsid w:val="00CC35CD"/>
    <w:rsid w:val="00CC6A4B"/>
    <w:rsid w:val="00CC7B22"/>
    <w:rsid w:val="00CD3E6E"/>
    <w:rsid w:val="00CD7A5A"/>
    <w:rsid w:val="00CD7AAF"/>
    <w:rsid w:val="00CE140B"/>
    <w:rsid w:val="00CE2BA6"/>
    <w:rsid w:val="00CE2DFA"/>
    <w:rsid w:val="00CE2E6F"/>
    <w:rsid w:val="00CE564D"/>
    <w:rsid w:val="00CE5BF1"/>
    <w:rsid w:val="00CE76B8"/>
    <w:rsid w:val="00CF1BF2"/>
    <w:rsid w:val="00CF2B0C"/>
    <w:rsid w:val="00CF3E1E"/>
    <w:rsid w:val="00CF64DE"/>
    <w:rsid w:val="00D00209"/>
    <w:rsid w:val="00D023A0"/>
    <w:rsid w:val="00D038B0"/>
    <w:rsid w:val="00D117A6"/>
    <w:rsid w:val="00D135AE"/>
    <w:rsid w:val="00D16E87"/>
    <w:rsid w:val="00D17A17"/>
    <w:rsid w:val="00D17EC5"/>
    <w:rsid w:val="00D219A0"/>
    <w:rsid w:val="00D243A9"/>
    <w:rsid w:val="00D25AA0"/>
    <w:rsid w:val="00D27D0E"/>
    <w:rsid w:val="00D30974"/>
    <w:rsid w:val="00D35DA7"/>
    <w:rsid w:val="00D44333"/>
    <w:rsid w:val="00D45DCA"/>
    <w:rsid w:val="00D463E2"/>
    <w:rsid w:val="00D47AD0"/>
    <w:rsid w:val="00D47EEA"/>
    <w:rsid w:val="00D5224D"/>
    <w:rsid w:val="00D52C24"/>
    <w:rsid w:val="00D53936"/>
    <w:rsid w:val="00D53B09"/>
    <w:rsid w:val="00D57A57"/>
    <w:rsid w:val="00D613A9"/>
    <w:rsid w:val="00D641CC"/>
    <w:rsid w:val="00D658D3"/>
    <w:rsid w:val="00D667CD"/>
    <w:rsid w:val="00D7238E"/>
    <w:rsid w:val="00D73003"/>
    <w:rsid w:val="00D73C03"/>
    <w:rsid w:val="00D7421A"/>
    <w:rsid w:val="00D77929"/>
    <w:rsid w:val="00D816BE"/>
    <w:rsid w:val="00D81A72"/>
    <w:rsid w:val="00D83481"/>
    <w:rsid w:val="00D85846"/>
    <w:rsid w:val="00D87009"/>
    <w:rsid w:val="00D9159B"/>
    <w:rsid w:val="00D92AFC"/>
    <w:rsid w:val="00D92EDA"/>
    <w:rsid w:val="00D9359B"/>
    <w:rsid w:val="00D94789"/>
    <w:rsid w:val="00D9607F"/>
    <w:rsid w:val="00D96A92"/>
    <w:rsid w:val="00DA4023"/>
    <w:rsid w:val="00DA54E8"/>
    <w:rsid w:val="00DA5661"/>
    <w:rsid w:val="00DA5741"/>
    <w:rsid w:val="00DA67B8"/>
    <w:rsid w:val="00DA6E07"/>
    <w:rsid w:val="00DA7584"/>
    <w:rsid w:val="00DA7A62"/>
    <w:rsid w:val="00DB0413"/>
    <w:rsid w:val="00DB0F15"/>
    <w:rsid w:val="00DB156E"/>
    <w:rsid w:val="00DB3292"/>
    <w:rsid w:val="00DB371D"/>
    <w:rsid w:val="00DC0183"/>
    <w:rsid w:val="00DC2F99"/>
    <w:rsid w:val="00DC489D"/>
    <w:rsid w:val="00DC6A0D"/>
    <w:rsid w:val="00DD140B"/>
    <w:rsid w:val="00DD2123"/>
    <w:rsid w:val="00DD2A9E"/>
    <w:rsid w:val="00DD509E"/>
    <w:rsid w:val="00DD770E"/>
    <w:rsid w:val="00DE0D6F"/>
    <w:rsid w:val="00DE14C5"/>
    <w:rsid w:val="00DE221E"/>
    <w:rsid w:val="00DE2331"/>
    <w:rsid w:val="00DE2FD1"/>
    <w:rsid w:val="00DE5157"/>
    <w:rsid w:val="00DF11BE"/>
    <w:rsid w:val="00DF16D8"/>
    <w:rsid w:val="00DF1BBC"/>
    <w:rsid w:val="00DF24EE"/>
    <w:rsid w:val="00DF6AAF"/>
    <w:rsid w:val="00DF6CEB"/>
    <w:rsid w:val="00E05BA5"/>
    <w:rsid w:val="00E063C6"/>
    <w:rsid w:val="00E06AB0"/>
    <w:rsid w:val="00E07672"/>
    <w:rsid w:val="00E07762"/>
    <w:rsid w:val="00E12CAA"/>
    <w:rsid w:val="00E13E96"/>
    <w:rsid w:val="00E14290"/>
    <w:rsid w:val="00E146A7"/>
    <w:rsid w:val="00E20655"/>
    <w:rsid w:val="00E239D8"/>
    <w:rsid w:val="00E24328"/>
    <w:rsid w:val="00E25FF7"/>
    <w:rsid w:val="00E27EC4"/>
    <w:rsid w:val="00E318F2"/>
    <w:rsid w:val="00E331FE"/>
    <w:rsid w:val="00E334BB"/>
    <w:rsid w:val="00E34F16"/>
    <w:rsid w:val="00E427FC"/>
    <w:rsid w:val="00E42F7C"/>
    <w:rsid w:val="00E4520C"/>
    <w:rsid w:val="00E45F90"/>
    <w:rsid w:val="00E47E3C"/>
    <w:rsid w:val="00E50AC6"/>
    <w:rsid w:val="00E52291"/>
    <w:rsid w:val="00E5241C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5F69"/>
    <w:rsid w:val="00E66122"/>
    <w:rsid w:val="00E678A0"/>
    <w:rsid w:val="00E706BE"/>
    <w:rsid w:val="00E7078D"/>
    <w:rsid w:val="00E7085E"/>
    <w:rsid w:val="00E712B3"/>
    <w:rsid w:val="00E765BC"/>
    <w:rsid w:val="00E76843"/>
    <w:rsid w:val="00E76D0B"/>
    <w:rsid w:val="00E81F65"/>
    <w:rsid w:val="00E83190"/>
    <w:rsid w:val="00E840BA"/>
    <w:rsid w:val="00E87FB4"/>
    <w:rsid w:val="00E93FCF"/>
    <w:rsid w:val="00E96598"/>
    <w:rsid w:val="00E96BF0"/>
    <w:rsid w:val="00E9778E"/>
    <w:rsid w:val="00EA2A0D"/>
    <w:rsid w:val="00EB1886"/>
    <w:rsid w:val="00EB1CD2"/>
    <w:rsid w:val="00EB5D23"/>
    <w:rsid w:val="00EB7C66"/>
    <w:rsid w:val="00EC4EF1"/>
    <w:rsid w:val="00EC72BE"/>
    <w:rsid w:val="00ED07CF"/>
    <w:rsid w:val="00ED2A10"/>
    <w:rsid w:val="00ED31BF"/>
    <w:rsid w:val="00ED6DEB"/>
    <w:rsid w:val="00EE0FAE"/>
    <w:rsid w:val="00EE35E4"/>
    <w:rsid w:val="00EE6F23"/>
    <w:rsid w:val="00EF0926"/>
    <w:rsid w:val="00EF47D4"/>
    <w:rsid w:val="00F005C9"/>
    <w:rsid w:val="00F0247D"/>
    <w:rsid w:val="00F04625"/>
    <w:rsid w:val="00F12BDC"/>
    <w:rsid w:val="00F1404D"/>
    <w:rsid w:val="00F16802"/>
    <w:rsid w:val="00F16B2B"/>
    <w:rsid w:val="00F16EDB"/>
    <w:rsid w:val="00F208DC"/>
    <w:rsid w:val="00F2253C"/>
    <w:rsid w:val="00F22CB3"/>
    <w:rsid w:val="00F234F5"/>
    <w:rsid w:val="00F2439E"/>
    <w:rsid w:val="00F2677C"/>
    <w:rsid w:val="00F304F5"/>
    <w:rsid w:val="00F3166C"/>
    <w:rsid w:val="00F33259"/>
    <w:rsid w:val="00F3677A"/>
    <w:rsid w:val="00F400F4"/>
    <w:rsid w:val="00F42784"/>
    <w:rsid w:val="00F42B39"/>
    <w:rsid w:val="00F44FB8"/>
    <w:rsid w:val="00F471D5"/>
    <w:rsid w:val="00F502CA"/>
    <w:rsid w:val="00F519B9"/>
    <w:rsid w:val="00F54835"/>
    <w:rsid w:val="00F55E8B"/>
    <w:rsid w:val="00F564F9"/>
    <w:rsid w:val="00F60958"/>
    <w:rsid w:val="00F6231A"/>
    <w:rsid w:val="00F669BA"/>
    <w:rsid w:val="00F72742"/>
    <w:rsid w:val="00F73049"/>
    <w:rsid w:val="00F73205"/>
    <w:rsid w:val="00F774DB"/>
    <w:rsid w:val="00F7766C"/>
    <w:rsid w:val="00F77C15"/>
    <w:rsid w:val="00F77DDD"/>
    <w:rsid w:val="00F80CD7"/>
    <w:rsid w:val="00F82076"/>
    <w:rsid w:val="00F8248D"/>
    <w:rsid w:val="00F82734"/>
    <w:rsid w:val="00F83139"/>
    <w:rsid w:val="00F83B0F"/>
    <w:rsid w:val="00F83C48"/>
    <w:rsid w:val="00F85E01"/>
    <w:rsid w:val="00F85FC7"/>
    <w:rsid w:val="00F87E9E"/>
    <w:rsid w:val="00F9088B"/>
    <w:rsid w:val="00F920C6"/>
    <w:rsid w:val="00F94FCC"/>
    <w:rsid w:val="00FA2216"/>
    <w:rsid w:val="00FA269F"/>
    <w:rsid w:val="00FA515C"/>
    <w:rsid w:val="00FB22AF"/>
    <w:rsid w:val="00FB2AAE"/>
    <w:rsid w:val="00FB2F38"/>
    <w:rsid w:val="00FB4A44"/>
    <w:rsid w:val="00FB7F9C"/>
    <w:rsid w:val="00FC1170"/>
    <w:rsid w:val="00FC25E1"/>
    <w:rsid w:val="00FC28C1"/>
    <w:rsid w:val="00FC3DE4"/>
    <w:rsid w:val="00FC3FA5"/>
    <w:rsid w:val="00FC5C85"/>
    <w:rsid w:val="00FC6260"/>
    <w:rsid w:val="00FC7970"/>
    <w:rsid w:val="00FD18E9"/>
    <w:rsid w:val="00FD2A5B"/>
    <w:rsid w:val="00FD2C03"/>
    <w:rsid w:val="00FD34E4"/>
    <w:rsid w:val="00FD34EE"/>
    <w:rsid w:val="00FD4A38"/>
    <w:rsid w:val="00FD5071"/>
    <w:rsid w:val="00FD63B3"/>
    <w:rsid w:val="00FD67D6"/>
    <w:rsid w:val="00FD6D2E"/>
    <w:rsid w:val="00FE0C8A"/>
    <w:rsid w:val="00FE1BFD"/>
    <w:rsid w:val="00FE2CCF"/>
    <w:rsid w:val="00FF31AC"/>
    <w:rsid w:val="00FF40F8"/>
    <w:rsid w:val="00FF51A2"/>
    <w:rsid w:val="00FF5EF5"/>
    <w:rsid w:val="00FF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343E8E6"/>
  <w15:docId w15:val="{FE21F25D-FC92-4409-8E7E-348E90FF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 w:qFormat="1"/>
    <w:lsdException w:name="heading 6" w:uiPriority="4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39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abcnova"/>
    <w:uiPriority w:val="4"/>
    <w:rsid w:val="007625AB"/>
    <w:pPr>
      <w:spacing w:line="300" w:lineRule="atLeast"/>
    </w:pPr>
    <w:rPr>
      <w:rFonts w:ascii="Myriad Pro" w:hAnsi="Myriad Pro" w:cs="Maiandra GD"/>
      <w:sz w:val="18"/>
      <w:szCs w:val="18"/>
    </w:rPr>
  </w:style>
  <w:style w:type="paragraph" w:styleId="Kop1">
    <w:name w:val="heading 1"/>
    <w:aliases w:val="Kop 1 abcnova"/>
    <w:basedOn w:val="Zsysbasisabcnova"/>
    <w:next w:val="Basistekstabcnova"/>
    <w:uiPriority w:val="4"/>
    <w:qFormat/>
    <w:rsid w:val="000B46BB"/>
    <w:pPr>
      <w:keepNext/>
      <w:keepLines/>
      <w:pageBreakBefore/>
      <w:numPr>
        <w:numId w:val="29"/>
      </w:numPr>
      <w:spacing w:after="300" w:line="480" w:lineRule="atLeast"/>
      <w:outlineLvl w:val="0"/>
    </w:pPr>
    <w:rPr>
      <w:rFonts w:ascii="ITC Avant Garde Std Md" w:hAnsi="ITC Avant Garde Std Md"/>
      <w:bCs/>
      <w:color w:val="81BDC9" w:themeColor="accent1"/>
      <w:spacing w:val="2"/>
      <w:sz w:val="36"/>
      <w:szCs w:val="32"/>
    </w:rPr>
  </w:style>
  <w:style w:type="paragraph" w:styleId="Kop2">
    <w:name w:val="heading 2"/>
    <w:aliases w:val="Kop 2 abcnova"/>
    <w:basedOn w:val="Zsysbasisabcnova"/>
    <w:next w:val="Basistekstabcnova"/>
    <w:link w:val="Kop2Char"/>
    <w:uiPriority w:val="4"/>
    <w:qFormat/>
    <w:rsid w:val="000B46BB"/>
    <w:pPr>
      <w:keepNext/>
      <w:keepLines/>
      <w:numPr>
        <w:ilvl w:val="1"/>
        <w:numId w:val="29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paragraph" w:styleId="Kop3">
    <w:name w:val="heading 3"/>
    <w:aliases w:val="Kop 3 abcnova"/>
    <w:basedOn w:val="Zsysbasisabcnova"/>
    <w:next w:val="Basistekstabcnova"/>
    <w:link w:val="Kop3Char"/>
    <w:uiPriority w:val="4"/>
    <w:qFormat/>
    <w:rsid w:val="000B46BB"/>
    <w:pPr>
      <w:numPr>
        <w:ilvl w:val="2"/>
        <w:numId w:val="29"/>
      </w:numPr>
      <w:spacing w:before="300"/>
      <w:outlineLvl w:val="2"/>
    </w:pPr>
    <w:rPr>
      <w:b/>
      <w:iCs/>
    </w:rPr>
  </w:style>
  <w:style w:type="paragraph" w:styleId="Kop4">
    <w:name w:val="heading 4"/>
    <w:aliases w:val="Kop 4 abcnova"/>
    <w:basedOn w:val="Zsysbasisabcnova"/>
    <w:next w:val="Basistekstabcnova"/>
    <w:uiPriority w:val="4"/>
    <w:qFormat/>
    <w:rsid w:val="000B46BB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Kop 5 abcnova"/>
    <w:basedOn w:val="Zsysbasisabcnova"/>
    <w:next w:val="Basistekstabcnova"/>
    <w:uiPriority w:val="4"/>
    <w:qFormat/>
    <w:rsid w:val="000B46BB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Kop 6 abcnova"/>
    <w:basedOn w:val="Zsysbasisabcnova"/>
    <w:next w:val="Basistekstabcnova"/>
    <w:uiPriority w:val="4"/>
    <w:qFormat/>
    <w:rsid w:val="000B46BB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Kop 7 abcnova"/>
    <w:basedOn w:val="Zsysbasisabcnova"/>
    <w:next w:val="Basistekstabcnova"/>
    <w:uiPriority w:val="4"/>
    <w:qFormat/>
    <w:rsid w:val="000B46BB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Kop 8 abcnova"/>
    <w:basedOn w:val="Zsysbasisabcnova"/>
    <w:next w:val="Basistekstabcnova"/>
    <w:uiPriority w:val="4"/>
    <w:qFormat/>
    <w:rsid w:val="000B46BB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Kop 9 abcnova"/>
    <w:basedOn w:val="Zsysbasisabcnova"/>
    <w:next w:val="Basistekstabcnova"/>
    <w:uiPriority w:val="4"/>
    <w:qFormat/>
    <w:rsid w:val="000B46BB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abcnova">
    <w:name w:val="Basistekst abcnova"/>
    <w:basedOn w:val="Zsysbasisabcnova"/>
    <w:qFormat/>
    <w:rsid w:val="00122DED"/>
  </w:style>
  <w:style w:type="paragraph" w:customStyle="1" w:styleId="Zsysbasisabcnova">
    <w:name w:val="Zsysbasis abcnova"/>
    <w:next w:val="Basistekstabcnova"/>
    <w:link w:val="ZsysbasisabcnovaChar"/>
    <w:uiPriority w:val="4"/>
    <w:semiHidden/>
    <w:rsid w:val="00F87E9E"/>
    <w:pPr>
      <w:spacing w:line="300" w:lineRule="atLeast"/>
    </w:pPr>
    <w:rPr>
      <w:rFonts w:ascii="Myriad Pro" w:hAnsi="Myriad Pro" w:cs="Maiandra GD"/>
      <w:sz w:val="18"/>
      <w:szCs w:val="18"/>
    </w:rPr>
  </w:style>
  <w:style w:type="paragraph" w:customStyle="1" w:styleId="Basistekstvetabcnova">
    <w:name w:val="Basistekst vet abcnova"/>
    <w:basedOn w:val="Zsysbasisabcnova"/>
    <w:next w:val="Basistekstabcnova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abcnova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abcnova"/>
    <w:basedOn w:val="Standaardalinea-lettertype"/>
    <w:uiPriority w:val="99"/>
    <w:rsid w:val="00B460C2"/>
    <w:rPr>
      <w:color w:val="auto"/>
      <w:u w:val="none"/>
    </w:rPr>
  </w:style>
  <w:style w:type="paragraph" w:customStyle="1" w:styleId="Adresvakabcnova">
    <w:name w:val="Adresvak abcnova"/>
    <w:basedOn w:val="Zsysbasisabcnova"/>
    <w:uiPriority w:val="4"/>
    <w:rsid w:val="00280D1D"/>
    <w:pPr>
      <w:spacing w:line="300" w:lineRule="exact"/>
    </w:pPr>
    <w:rPr>
      <w:noProof/>
    </w:rPr>
  </w:style>
  <w:style w:type="paragraph" w:styleId="Koptekst">
    <w:name w:val="header"/>
    <w:basedOn w:val="Zsysbasisabcnova"/>
    <w:next w:val="Basistekstabcnova"/>
    <w:uiPriority w:val="98"/>
    <w:semiHidden/>
    <w:rsid w:val="00122DED"/>
  </w:style>
  <w:style w:type="paragraph" w:styleId="Voettekst">
    <w:name w:val="footer"/>
    <w:basedOn w:val="Zsysbasisabcnova"/>
    <w:next w:val="Basistekstabcnova"/>
    <w:uiPriority w:val="98"/>
    <w:semiHidden/>
    <w:rsid w:val="00122DED"/>
    <w:pPr>
      <w:jc w:val="right"/>
    </w:pPr>
  </w:style>
  <w:style w:type="paragraph" w:customStyle="1" w:styleId="Koptekstabcnova">
    <w:name w:val="Koptekst abcnova"/>
    <w:basedOn w:val="Zsysbasisdocumentgegevensabcnova"/>
    <w:uiPriority w:val="4"/>
    <w:rsid w:val="00122DED"/>
  </w:style>
  <w:style w:type="paragraph" w:customStyle="1" w:styleId="Voettekstabcnova">
    <w:name w:val="Voettekst abcnova"/>
    <w:basedOn w:val="Zsysbasisdocumentgegevensabcnova"/>
    <w:uiPriority w:val="4"/>
    <w:rsid w:val="00784E98"/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abcnova">
    <w:name w:val="Basistekst cursief abcnova"/>
    <w:basedOn w:val="Zsysbasisabcnova"/>
    <w:next w:val="Basistekstabcnova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abcnova"/>
    <w:next w:val="Basistekstabcnova"/>
    <w:uiPriority w:val="98"/>
    <w:semiHidden/>
    <w:rsid w:val="0020607F"/>
  </w:style>
  <w:style w:type="paragraph" w:styleId="Adresenvelop">
    <w:name w:val="envelope address"/>
    <w:basedOn w:val="Zsysbasisabcnova"/>
    <w:next w:val="Basistekstabcnova"/>
    <w:uiPriority w:val="98"/>
    <w:semiHidden/>
    <w:rsid w:val="0020607F"/>
  </w:style>
  <w:style w:type="paragraph" w:styleId="Afsluiting">
    <w:name w:val="Closing"/>
    <w:basedOn w:val="Zsysbasisabcnova"/>
    <w:next w:val="Basistekstabcnova"/>
    <w:uiPriority w:val="98"/>
    <w:semiHidden/>
    <w:rsid w:val="0020607F"/>
  </w:style>
  <w:style w:type="paragraph" w:customStyle="1" w:styleId="Inspring1eniveauabcnova">
    <w:name w:val="Inspring 1e niveau abcnova"/>
    <w:basedOn w:val="Zsysbasisabcnova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abcnova">
    <w:name w:val="Inspring 2e niveau abcnova"/>
    <w:basedOn w:val="Zsysbasisabcnova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abcnova">
    <w:name w:val="Inspring 3e niveau abcnova"/>
    <w:basedOn w:val="Zsysbasisabcnova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abcnova">
    <w:name w:val="Zwevend 1e niveau abcnova"/>
    <w:basedOn w:val="Zsysbasisabcnova"/>
    <w:uiPriority w:val="4"/>
    <w:qFormat/>
    <w:rsid w:val="00122DED"/>
    <w:pPr>
      <w:ind w:left="284"/>
    </w:pPr>
  </w:style>
  <w:style w:type="paragraph" w:customStyle="1" w:styleId="Zwevend2eniveauabcnova">
    <w:name w:val="Zwevend 2e niveau abcnova"/>
    <w:basedOn w:val="Zsysbasisabcnova"/>
    <w:uiPriority w:val="4"/>
    <w:qFormat/>
    <w:rsid w:val="00122DED"/>
    <w:pPr>
      <w:ind w:left="567"/>
    </w:pPr>
  </w:style>
  <w:style w:type="paragraph" w:customStyle="1" w:styleId="Zwevend3eniveauabcnova">
    <w:name w:val="Zwevend 3e niveau abcnova"/>
    <w:basedOn w:val="Zsysbasisabcnova"/>
    <w:uiPriority w:val="4"/>
    <w:qFormat/>
    <w:rsid w:val="00122DED"/>
    <w:pPr>
      <w:ind w:left="851"/>
    </w:pPr>
  </w:style>
  <w:style w:type="paragraph" w:styleId="Inhopg1">
    <w:name w:val="toc 1"/>
    <w:aliases w:val="Inhopg 1 abcnova"/>
    <w:basedOn w:val="Zsysbasistocabcnova"/>
    <w:next w:val="Basistekstabcnova"/>
    <w:uiPriority w:val="39"/>
    <w:rsid w:val="001F60A8"/>
    <w:pPr>
      <w:spacing w:before="300"/>
    </w:pPr>
    <w:rPr>
      <w:b/>
    </w:rPr>
  </w:style>
  <w:style w:type="paragraph" w:styleId="Inhopg2">
    <w:name w:val="toc 2"/>
    <w:aliases w:val="Inhopg 2 abcnova"/>
    <w:basedOn w:val="Zsysbasistocabcnova"/>
    <w:next w:val="Basistekstabcnova"/>
    <w:uiPriority w:val="39"/>
    <w:rsid w:val="00E65900"/>
  </w:style>
  <w:style w:type="paragraph" w:styleId="Inhopg3">
    <w:name w:val="toc 3"/>
    <w:aliases w:val="Inhopg 3 abcnova"/>
    <w:basedOn w:val="Zsysbasistocabcnova"/>
    <w:next w:val="Basistekstabcnova"/>
    <w:uiPriority w:val="39"/>
    <w:rsid w:val="00E65900"/>
  </w:style>
  <w:style w:type="paragraph" w:styleId="Inhopg4">
    <w:name w:val="toc 4"/>
    <w:aliases w:val="Inhopg 4 abcnova"/>
    <w:basedOn w:val="Zsysbasistocabcnova"/>
    <w:next w:val="Basistekstabcnova"/>
    <w:uiPriority w:val="4"/>
    <w:rsid w:val="001F60A8"/>
    <w:pPr>
      <w:spacing w:before="300"/>
      <w:ind w:left="0" w:firstLine="0"/>
    </w:pPr>
    <w:rPr>
      <w:b/>
    </w:rPr>
  </w:style>
  <w:style w:type="paragraph" w:styleId="Bronvermelding">
    <w:name w:val="table of authorities"/>
    <w:basedOn w:val="Zsysbasisabcnova"/>
    <w:next w:val="Basistekstabcnova"/>
    <w:uiPriority w:val="98"/>
    <w:semiHidden/>
    <w:rsid w:val="00F33259"/>
    <w:pPr>
      <w:ind w:left="180" w:hanging="180"/>
    </w:pPr>
  </w:style>
  <w:style w:type="paragraph" w:styleId="Index2">
    <w:name w:val="index 2"/>
    <w:basedOn w:val="Zsysbasisabcnova"/>
    <w:next w:val="Basistekstabcnova"/>
    <w:uiPriority w:val="98"/>
    <w:semiHidden/>
    <w:rsid w:val="00122DED"/>
  </w:style>
  <w:style w:type="paragraph" w:styleId="Index3">
    <w:name w:val="index 3"/>
    <w:basedOn w:val="Zsysbasisabcnova"/>
    <w:next w:val="Basistekstabcnova"/>
    <w:uiPriority w:val="98"/>
    <w:semiHidden/>
    <w:rsid w:val="00122DED"/>
  </w:style>
  <w:style w:type="paragraph" w:styleId="Ondertitel">
    <w:name w:val="Subtitle"/>
    <w:basedOn w:val="Zsysbasisabcnova"/>
    <w:next w:val="Basistekstabcnova"/>
    <w:uiPriority w:val="98"/>
    <w:semiHidden/>
    <w:rsid w:val="00122DED"/>
  </w:style>
  <w:style w:type="paragraph" w:styleId="Titel">
    <w:name w:val="Title"/>
    <w:basedOn w:val="Zsysbasisabcnova"/>
    <w:next w:val="Basistekstabcnova"/>
    <w:uiPriority w:val="98"/>
    <w:semiHidden/>
    <w:rsid w:val="00122DED"/>
  </w:style>
  <w:style w:type="paragraph" w:customStyle="1" w:styleId="Kop2zondernummerabcnova">
    <w:name w:val="Kop 2 zonder nummer abcnova"/>
    <w:basedOn w:val="Zsysbasisabcnova"/>
    <w:next w:val="Basistekstabcnova"/>
    <w:uiPriority w:val="4"/>
    <w:qFormat/>
    <w:rsid w:val="00FA269F"/>
    <w:pPr>
      <w:keepNext/>
      <w:keepLines/>
      <w:spacing w:before="300" w:line="320" w:lineRule="atLeast"/>
    </w:pPr>
    <w:rPr>
      <w:b/>
      <w:bCs/>
      <w:iCs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Inhoudsopgaveabcnova">
    <w:name w:val="Kop Inhoudsopgave abcnova"/>
    <w:basedOn w:val="Zsysbasisabcnova"/>
    <w:next w:val="Basistekstabcnova"/>
    <w:link w:val="KopInhoudsopgaveabcnovaChar"/>
    <w:uiPriority w:val="4"/>
    <w:rsid w:val="001F60A8"/>
    <w:pPr>
      <w:keepNext/>
      <w:keepLines/>
      <w:pageBreakBefore/>
      <w:spacing w:after="300" w:line="480" w:lineRule="atLeast"/>
    </w:pPr>
    <w:rPr>
      <w:rFonts w:ascii="ITC Avant Garde Std Md" w:hAnsi="ITC Avant Garde Std Md"/>
      <w:color w:val="81BDC9" w:themeColor="accent1"/>
      <w:spacing w:val="2"/>
      <w:sz w:val="36"/>
      <w:szCs w:val="32"/>
    </w:rPr>
  </w:style>
  <w:style w:type="paragraph" w:customStyle="1" w:styleId="Kop3zondernummerabcnova">
    <w:name w:val="Kop 3 zonder nummer abcnova"/>
    <w:basedOn w:val="Zsysbasisabcnova"/>
    <w:next w:val="Basistekstabcnova"/>
    <w:uiPriority w:val="4"/>
    <w:qFormat/>
    <w:rsid w:val="000E1539"/>
    <w:pPr>
      <w:spacing w:before="300"/>
    </w:pPr>
    <w:rPr>
      <w:b/>
      <w:iCs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abcnova"/>
    <w:basedOn w:val="Zsysbasistocabcnova"/>
    <w:next w:val="Basistekstabcnova"/>
    <w:uiPriority w:val="4"/>
    <w:rsid w:val="001F60A8"/>
    <w:pPr>
      <w:ind w:left="0" w:firstLine="0"/>
    </w:pPr>
  </w:style>
  <w:style w:type="paragraph" w:styleId="Inhopg6">
    <w:name w:val="toc 6"/>
    <w:aliases w:val="Inhopg 6 abcnova"/>
    <w:basedOn w:val="Zsysbasistocabcnova"/>
    <w:next w:val="Basistekstabcnova"/>
    <w:uiPriority w:val="4"/>
    <w:rsid w:val="001F60A8"/>
    <w:pPr>
      <w:ind w:left="0" w:firstLine="0"/>
    </w:pPr>
  </w:style>
  <w:style w:type="paragraph" w:styleId="Inhopg7">
    <w:name w:val="toc 7"/>
    <w:aliases w:val="Inhopg 7 abcnova"/>
    <w:basedOn w:val="Zsysbasistocabcnova"/>
    <w:next w:val="Basistekstabcnova"/>
    <w:uiPriority w:val="39"/>
    <w:rsid w:val="001F60A8"/>
    <w:pPr>
      <w:spacing w:before="300"/>
      <w:ind w:left="0" w:firstLine="0"/>
    </w:pPr>
    <w:rPr>
      <w:b/>
    </w:rPr>
  </w:style>
  <w:style w:type="paragraph" w:styleId="Inhopg8">
    <w:name w:val="toc 8"/>
    <w:aliases w:val="Inhopg 8 abcnova"/>
    <w:basedOn w:val="Zsysbasistocabcnova"/>
    <w:next w:val="Basistekstabcnova"/>
    <w:uiPriority w:val="4"/>
    <w:rsid w:val="001F60A8"/>
  </w:style>
  <w:style w:type="paragraph" w:styleId="Inhopg9">
    <w:name w:val="toc 9"/>
    <w:aliases w:val="Inhopg 9 abcnova"/>
    <w:basedOn w:val="Zsysbasistocabcnova"/>
    <w:next w:val="Basistekstabcnova"/>
    <w:uiPriority w:val="4"/>
    <w:rsid w:val="003964D4"/>
  </w:style>
  <w:style w:type="paragraph" w:styleId="Afzender">
    <w:name w:val="envelope return"/>
    <w:basedOn w:val="Zsysbasisabcnova"/>
    <w:next w:val="Basistekstabcnova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abcnova"/>
    <w:next w:val="Basistekstabcnova"/>
    <w:uiPriority w:val="98"/>
    <w:semiHidden/>
    <w:rsid w:val="0020607F"/>
  </w:style>
  <w:style w:type="paragraph" w:styleId="Bloktekst">
    <w:name w:val="Block Text"/>
    <w:basedOn w:val="Zsysbasisabcnova"/>
    <w:next w:val="Basistekstabcnova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abcnova"/>
    <w:next w:val="Basistekstabcnova"/>
    <w:uiPriority w:val="98"/>
    <w:semiHidden/>
    <w:rsid w:val="0020607F"/>
  </w:style>
  <w:style w:type="paragraph" w:styleId="Handtekening">
    <w:name w:val="Signature"/>
    <w:basedOn w:val="Zsysbasisabcnova"/>
    <w:next w:val="Basistekstabcnova"/>
    <w:uiPriority w:val="98"/>
    <w:semiHidden/>
    <w:rsid w:val="0020607F"/>
  </w:style>
  <w:style w:type="paragraph" w:styleId="HTML-voorafopgemaakt">
    <w:name w:val="HTML Preformatted"/>
    <w:basedOn w:val="Zsysbasisabcnova"/>
    <w:next w:val="Basistekstabcnova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band1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band1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band1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band1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</w:style>
  <w:style w:type="paragraph" w:styleId="HTML-adres">
    <w:name w:val="HTML Address"/>
    <w:basedOn w:val="Zsysbasisabcnova"/>
    <w:next w:val="Basistekstabcnova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band1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5D3E19" w:themeColor="accent6" w:themeShade="BF"/>
    </w:rPr>
    <w:tblPr>
      <w:tblStyleRowBandSize w:val="1"/>
      <w:tblStyleColBandSize w:val="1"/>
      <w:tblBorders>
        <w:top w:val="single" w:sz="8" w:space="0" w:color="7D5422" w:themeColor="accent6"/>
        <w:bottom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5422" w:themeColor="accent6"/>
          <w:left w:val="nil"/>
          <w:bottom w:val="single" w:sz="8" w:space="0" w:color="7D542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5422" w:themeColor="accent6"/>
          <w:left w:val="nil"/>
          <w:bottom w:val="single" w:sz="8" w:space="0" w:color="7D542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abcnova"/>
    <w:next w:val="Basistekstabcnova"/>
    <w:uiPriority w:val="98"/>
    <w:semiHidden/>
    <w:rsid w:val="00F33259"/>
    <w:pPr>
      <w:ind w:left="284" w:hanging="284"/>
    </w:pPr>
  </w:style>
  <w:style w:type="paragraph" w:styleId="Lijst2">
    <w:name w:val="List 2"/>
    <w:basedOn w:val="Zsysbasisabcnova"/>
    <w:next w:val="Basistekstabcnova"/>
    <w:uiPriority w:val="98"/>
    <w:semiHidden/>
    <w:rsid w:val="00F33259"/>
    <w:pPr>
      <w:ind w:left="568" w:hanging="284"/>
    </w:pPr>
  </w:style>
  <w:style w:type="paragraph" w:styleId="Lijst3">
    <w:name w:val="List 3"/>
    <w:basedOn w:val="Zsysbasisabcnova"/>
    <w:next w:val="Basistekstabcnova"/>
    <w:uiPriority w:val="98"/>
    <w:semiHidden/>
    <w:rsid w:val="00F33259"/>
    <w:pPr>
      <w:ind w:left="851" w:hanging="284"/>
    </w:pPr>
  </w:style>
  <w:style w:type="paragraph" w:styleId="Lijst4">
    <w:name w:val="List 4"/>
    <w:basedOn w:val="Zsysbasisabcnova"/>
    <w:next w:val="Basistekstabcnova"/>
    <w:uiPriority w:val="98"/>
    <w:semiHidden/>
    <w:rsid w:val="00F33259"/>
    <w:pPr>
      <w:ind w:left="1135" w:hanging="284"/>
    </w:pPr>
  </w:style>
  <w:style w:type="paragraph" w:styleId="Lijst5">
    <w:name w:val="List 5"/>
    <w:basedOn w:val="Zsysbasisabcnova"/>
    <w:next w:val="Basistekstabcnova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abcnova"/>
    <w:next w:val="Basistekstabcnova"/>
    <w:uiPriority w:val="98"/>
    <w:semiHidden/>
    <w:rsid w:val="00F33259"/>
  </w:style>
  <w:style w:type="paragraph" w:styleId="Lijstopsomteken">
    <w:name w:val="List Bullet"/>
    <w:basedOn w:val="Zsysbasisabcnova"/>
    <w:next w:val="Basistekstabcnova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abcnova"/>
    <w:next w:val="Basistekstabcnova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abcnova"/>
    <w:next w:val="Basistekstabcnova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abcnova"/>
    <w:next w:val="Basistekstabcnova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abcnova"/>
    <w:next w:val="Basistekstabcnova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abcnova"/>
    <w:next w:val="Basistekstabcnova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abcnova"/>
    <w:next w:val="Basistekstabcnova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abcnova"/>
    <w:next w:val="Basistekstabcnova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abcnova"/>
    <w:next w:val="Basistekstabcnova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abcnova"/>
    <w:next w:val="Basistekstabcnova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abcnova"/>
    <w:next w:val="Basistekstabcnova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abcnova"/>
    <w:next w:val="Basistekstabcnova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abcnova"/>
    <w:next w:val="Basistekstabcnova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abcnova"/>
    <w:next w:val="Basistekstabcnova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abcnova"/>
    <w:next w:val="Basistekstabcnova"/>
    <w:uiPriority w:val="98"/>
    <w:semiHidden/>
    <w:rsid w:val="0020607F"/>
  </w:style>
  <w:style w:type="paragraph" w:styleId="Notitiekop">
    <w:name w:val="Note Heading"/>
    <w:basedOn w:val="Zsysbasisabcnova"/>
    <w:next w:val="Basistekstabcnova"/>
    <w:uiPriority w:val="98"/>
    <w:semiHidden/>
    <w:rsid w:val="0020607F"/>
  </w:style>
  <w:style w:type="paragraph" w:styleId="Plattetekst">
    <w:name w:val="Body Text"/>
    <w:basedOn w:val="Zsysbasisabcnova"/>
    <w:next w:val="Basistekstabcnova"/>
    <w:link w:val="PlattetekstChar"/>
    <w:uiPriority w:val="98"/>
    <w:semiHidden/>
    <w:rsid w:val="0020607F"/>
  </w:style>
  <w:style w:type="paragraph" w:styleId="Plattetekst2">
    <w:name w:val="Body Text 2"/>
    <w:basedOn w:val="Zsysbasisabcnova"/>
    <w:next w:val="Basistekstabcnova"/>
    <w:link w:val="Plattetekst2Char"/>
    <w:uiPriority w:val="98"/>
    <w:semiHidden/>
    <w:rsid w:val="00E7078D"/>
  </w:style>
  <w:style w:type="paragraph" w:styleId="Plattetekst3">
    <w:name w:val="Body Text 3"/>
    <w:basedOn w:val="Zsysbasisabcnova"/>
    <w:next w:val="Basistekstabcnova"/>
    <w:uiPriority w:val="98"/>
    <w:semiHidden/>
    <w:rsid w:val="0020607F"/>
  </w:style>
  <w:style w:type="paragraph" w:styleId="Platteteksteersteinspringing">
    <w:name w:val="Body Text First Indent"/>
    <w:basedOn w:val="Zsysbasisabcnova"/>
    <w:next w:val="Basistekstabcnova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abcnova"/>
    <w:next w:val="Basistekstabcnova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abcnova"/>
    <w:next w:val="Basistekstabcnova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abcnovaChar">
    <w:name w:val="Zsysbasis abcnova Char"/>
    <w:basedOn w:val="Standaardalinea-lettertype"/>
    <w:link w:val="Zsysbasisabcnova"/>
    <w:uiPriority w:val="4"/>
    <w:semiHidden/>
    <w:rsid w:val="00F87E9E"/>
    <w:rPr>
      <w:rFonts w:ascii="Myriad Pro" w:hAnsi="Myriad Pro" w:cs="Maiandra GD"/>
      <w:sz w:val="18"/>
      <w:szCs w:val="18"/>
    </w:rPr>
  </w:style>
  <w:style w:type="paragraph" w:styleId="Standaardinspringing">
    <w:name w:val="Normal Indent"/>
    <w:basedOn w:val="Zsysbasisabcnova"/>
    <w:next w:val="Basistekstabcnova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uiPriority w:val="5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abcnova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abcnova"/>
    <w:basedOn w:val="Zsysbasisabcnova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abcnova"/>
    <w:next w:val="Basistekstabcnova"/>
    <w:uiPriority w:val="98"/>
    <w:semiHidden/>
    <w:rsid w:val="0020607F"/>
  </w:style>
  <w:style w:type="paragraph" w:styleId="Tekstzonderopmaak">
    <w:name w:val="Plain Text"/>
    <w:basedOn w:val="Zsysbasisabcnova"/>
    <w:next w:val="Basistekstabcnova"/>
    <w:uiPriority w:val="98"/>
    <w:semiHidden/>
    <w:rsid w:val="0020607F"/>
  </w:style>
  <w:style w:type="paragraph" w:styleId="Ballontekst">
    <w:name w:val="Balloon Text"/>
    <w:basedOn w:val="Zsysbasisabcnova"/>
    <w:next w:val="Basistekstabcnova"/>
    <w:link w:val="BallontekstChar"/>
    <w:uiPriority w:val="98"/>
    <w:semiHidden/>
    <w:rsid w:val="0020607F"/>
  </w:style>
  <w:style w:type="paragraph" w:styleId="Bijschrift">
    <w:name w:val="caption"/>
    <w:aliases w:val="Bijschrift abcnova"/>
    <w:basedOn w:val="Zsysbasisabcnova"/>
    <w:next w:val="Basistekstabcnova"/>
    <w:uiPriority w:val="4"/>
    <w:qFormat/>
    <w:rsid w:val="0020607F"/>
  </w:style>
  <w:style w:type="character" w:customStyle="1" w:styleId="TekstopmerkingChar">
    <w:name w:val="Tekst opmerking Char"/>
    <w:basedOn w:val="Zsysbasisabcnova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abcnova"/>
    <w:next w:val="Basistekstabcnova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244D55" w:themeColor="accent5" w:themeShade="BF"/>
    </w:rPr>
    <w:tblPr>
      <w:tblStyleRowBandSize w:val="1"/>
      <w:tblStyleColBandSize w:val="1"/>
      <w:tblBorders>
        <w:top w:val="single" w:sz="8" w:space="0" w:color="316873" w:themeColor="accent5"/>
        <w:bottom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16873" w:themeColor="accent5"/>
          <w:left w:val="nil"/>
          <w:bottom w:val="single" w:sz="8" w:space="0" w:color="31687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16873" w:themeColor="accent5"/>
          <w:left w:val="nil"/>
          <w:bottom w:val="single" w:sz="8" w:space="0" w:color="31687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</w:style>
  <w:style w:type="paragraph" w:styleId="Eindnoottekst">
    <w:name w:val="endnote text"/>
    <w:aliases w:val="Eindnoottekst abcnova"/>
    <w:basedOn w:val="Zsysbasisabcnova"/>
    <w:next w:val="Basistekstabcnova"/>
    <w:uiPriority w:val="4"/>
    <w:rsid w:val="0020607F"/>
  </w:style>
  <w:style w:type="paragraph" w:styleId="Indexkop">
    <w:name w:val="index heading"/>
    <w:basedOn w:val="Zsysbasisabcnova"/>
    <w:next w:val="Basistekstabcnova"/>
    <w:uiPriority w:val="98"/>
    <w:semiHidden/>
    <w:rsid w:val="0020607F"/>
  </w:style>
  <w:style w:type="paragraph" w:styleId="Kopbronvermelding">
    <w:name w:val="toa heading"/>
    <w:basedOn w:val="Zsysbasisabcnova"/>
    <w:next w:val="Basistekstabcnova"/>
    <w:uiPriority w:val="98"/>
    <w:semiHidden/>
    <w:rsid w:val="0020607F"/>
  </w:style>
  <w:style w:type="paragraph" w:styleId="Lijstopsomteken5">
    <w:name w:val="List Bullet 5"/>
    <w:basedOn w:val="Zsysbasisabcnova"/>
    <w:next w:val="Basistekstabcnova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abcnova"/>
    <w:next w:val="Basistekstabcnova"/>
    <w:uiPriority w:val="98"/>
    <w:semiHidden/>
    <w:rsid w:val="0020607F"/>
  </w:style>
  <w:style w:type="paragraph" w:styleId="Tekstopmerking">
    <w:name w:val="annotation text"/>
    <w:basedOn w:val="Zsysbasisabcnova"/>
    <w:next w:val="Basistekstabcnova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abcnova">
    <w:name w:val="Opsomming teken 1e niveau abcnova"/>
    <w:basedOn w:val="Zsysbasisabcnova"/>
    <w:uiPriority w:val="4"/>
    <w:rsid w:val="00AD44F1"/>
    <w:pPr>
      <w:numPr>
        <w:numId w:val="28"/>
      </w:numPr>
    </w:pPr>
  </w:style>
  <w:style w:type="paragraph" w:customStyle="1" w:styleId="Opsommingteken2eniveauabcnova">
    <w:name w:val="Opsomming teken 2e niveau abcnova"/>
    <w:basedOn w:val="Zsysbasisabcnova"/>
    <w:uiPriority w:val="4"/>
    <w:rsid w:val="00AD44F1"/>
    <w:pPr>
      <w:numPr>
        <w:ilvl w:val="1"/>
        <w:numId w:val="28"/>
      </w:numPr>
    </w:pPr>
  </w:style>
  <w:style w:type="paragraph" w:customStyle="1" w:styleId="Opsommingteken3eniveauabcnova">
    <w:name w:val="Opsomming teken 3e niveau abcnova"/>
    <w:basedOn w:val="Zsysbasisabcnova"/>
    <w:uiPriority w:val="4"/>
    <w:rsid w:val="00AD44F1"/>
    <w:pPr>
      <w:numPr>
        <w:ilvl w:val="2"/>
        <w:numId w:val="28"/>
      </w:numPr>
    </w:pPr>
  </w:style>
  <w:style w:type="paragraph" w:customStyle="1" w:styleId="Opsommingbolletje1eniveauabcnova">
    <w:name w:val="Opsomming bolletje 1e niveau abcnova"/>
    <w:basedOn w:val="Zsysbasisabcnova"/>
    <w:uiPriority w:val="4"/>
    <w:qFormat/>
    <w:rsid w:val="005017F3"/>
    <w:pPr>
      <w:numPr>
        <w:numId w:val="25"/>
      </w:numPr>
    </w:pPr>
  </w:style>
  <w:style w:type="paragraph" w:customStyle="1" w:styleId="Opsommingbolletje2eniveauabcnova">
    <w:name w:val="Opsomming bolletje 2e niveau abcnova"/>
    <w:basedOn w:val="Zsysbasisabcnova"/>
    <w:uiPriority w:val="4"/>
    <w:qFormat/>
    <w:rsid w:val="005017F3"/>
    <w:pPr>
      <w:numPr>
        <w:ilvl w:val="1"/>
        <w:numId w:val="25"/>
      </w:numPr>
    </w:pPr>
  </w:style>
  <w:style w:type="paragraph" w:customStyle="1" w:styleId="Opsommingbolletje3eniveauabcnova">
    <w:name w:val="Opsomming bolletje 3e niveau abcnova"/>
    <w:basedOn w:val="Zsysbasisabcnova"/>
    <w:uiPriority w:val="4"/>
    <w:qFormat/>
    <w:rsid w:val="005017F3"/>
    <w:pPr>
      <w:numPr>
        <w:ilvl w:val="2"/>
        <w:numId w:val="25"/>
      </w:numPr>
    </w:pPr>
  </w:style>
  <w:style w:type="numbering" w:customStyle="1" w:styleId="Opsommingbolletjeabcnova">
    <w:name w:val="Opsomming bolletje abcnova"/>
    <w:uiPriority w:val="4"/>
    <w:semiHidden/>
    <w:rsid w:val="005017F3"/>
    <w:pPr>
      <w:numPr>
        <w:numId w:val="1"/>
      </w:numPr>
    </w:pPr>
  </w:style>
  <w:style w:type="paragraph" w:customStyle="1" w:styleId="Opsommingkleineletter1eniveauabcnova">
    <w:name w:val="Opsomming kleine letter 1e niveau abcnova"/>
    <w:basedOn w:val="Zsysbasisabcnova"/>
    <w:uiPriority w:val="4"/>
    <w:qFormat/>
    <w:rsid w:val="00B01DA1"/>
    <w:pPr>
      <w:numPr>
        <w:numId w:val="22"/>
      </w:numPr>
    </w:pPr>
  </w:style>
  <w:style w:type="paragraph" w:customStyle="1" w:styleId="Opsommingkleineletter2eniveauabcnova">
    <w:name w:val="Opsomming kleine letter 2e niveau abcnova"/>
    <w:basedOn w:val="Zsysbasisabcnova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abcnova">
    <w:name w:val="Opsomming kleine letter 3e niveau abcnova"/>
    <w:basedOn w:val="Zsysbasisabcnova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abcnova">
    <w:name w:val="Opsomming kleine letter abcnova"/>
    <w:uiPriority w:val="4"/>
    <w:semiHidden/>
    <w:rsid w:val="00B01DA1"/>
    <w:pPr>
      <w:numPr>
        <w:numId w:val="8"/>
      </w:numPr>
    </w:pPr>
  </w:style>
  <w:style w:type="paragraph" w:customStyle="1" w:styleId="Opsommingnummer1eniveauabcnova">
    <w:name w:val="Opsomming nummer 1e niveau abcnova"/>
    <w:basedOn w:val="Zsysbasisabcnova"/>
    <w:uiPriority w:val="4"/>
    <w:qFormat/>
    <w:rsid w:val="00B01DA1"/>
    <w:pPr>
      <w:numPr>
        <w:numId w:val="32"/>
      </w:numPr>
    </w:pPr>
  </w:style>
  <w:style w:type="paragraph" w:customStyle="1" w:styleId="Opsommingnummer2eniveauabcnova">
    <w:name w:val="Opsomming nummer 2e niveau abcnova"/>
    <w:basedOn w:val="Zsysbasisabcnova"/>
    <w:uiPriority w:val="4"/>
    <w:qFormat/>
    <w:rsid w:val="00B01DA1"/>
    <w:pPr>
      <w:numPr>
        <w:ilvl w:val="1"/>
        <w:numId w:val="32"/>
      </w:numPr>
    </w:pPr>
  </w:style>
  <w:style w:type="paragraph" w:customStyle="1" w:styleId="Opsommingnummer3eniveauabcnova">
    <w:name w:val="Opsomming nummer 3e niveau abcnova"/>
    <w:basedOn w:val="Zsysbasisabcnova"/>
    <w:uiPriority w:val="4"/>
    <w:qFormat/>
    <w:rsid w:val="00B01DA1"/>
    <w:pPr>
      <w:numPr>
        <w:ilvl w:val="2"/>
        <w:numId w:val="32"/>
      </w:numPr>
    </w:pPr>
  </w:style>
  <w:style w:type="numbering" w:customStyle="1" w:styleId="Opsommingnummerabcnova">
    <w:name w:val="Opsomming nummer abcnova"/>
    <w:uiPriority w:val="4"/>
    <w:rsid w:val="00B01DA1"/>
    <w:pPr>
      <w:numPr>
        <w:numId w:val="2"/>
      </w:numPr>
    </w:pPr>
  </w:style>
  <w:style w:type="paragraph" w:customStyle="1" w:styleId="Opsommingopenrondje1eniveauabcnova">
    <w:name w:val="Opsomming open rondje 1e niveau abcnova"/>
    <w:basedOn w:val="Zsysbasisabcnova"/>
    <w:uiPriority w:val="4"/>
    <w:rsid w:val="00957CCB"/>
    <w:pPr>
      <w:numPr>
        <w:numId w:val="26"/>
      </w:numPr>
    </w:pPr>
  </w:style>
  <w:style w:type="paragraph" w:customStyle="1" w:styleId="Opsommingopenrondje2eniveauabcnova">
    <w:name w:val="Opsomming open rondje 2e niveau abcnova"/>
    <w:basedOn w:val="Zsysbasisabcnova"/>
    <w:uiPriority w:val="4"/>
    <w:rsid w:val="00957CCB"/>
    <w:pPr>
      <w:numPr>
        <w:ilvl w:val="1"/>
        <w:numId w:val="26"/>
      </w:numPr>
    </w:pPr>
  </w:style>
  <w:style w:type="paragraph" w:customStyle="1" w:styleId="Opsommingopenrondje3eniveauabcnova">
    <w:name w:val="Opsomming open rondje 3e niveau abcnova"/>
    <w:basedOn w:val="Zsysbasisabcnova"/>
    <w:uiPriority w:val="4"/>
    <w:rsid w:val="00957CCB"/>
    <w:pPr>
      <w:numPr>
        <w:ilvl w:val="2"/>
        <w:numId w:val="26"/>
      </w:numPr>
    </w:pPr>
  </w:style>
  <w:style w:type="numbering" w:customStyle="1" w:styleId="Opsommingopenrondjeabcnova">
    <w:name w:val="Opsomming open rondje abcnova"/>
    <w:uiPriority w:val="4"/>
    <w:semiHidden/>
    <w:rsid w:val="00957CCB"/>
    <w:pPr>
      <w:numPr>
        <w:numId w:val="3"/>
      </w:numPr>
    </w:pPr>
  </w:style>
  <w:style w:type="paragraph" w:customStyle="1" w:styleId="Opsommingstreepje1eniveauabcnova">
    <w:name w:val="Opsomming streepje 1e niveau abcnova"/>
    <w:basedOn w:val="Zsysbasisabcnova"/>
    <w:uiPriority w:val="4"/>
    <w:qFormat/>
    <w:rsid w:val="00B01DA1"/>
    <w:pPr>
      <w:numPr>
        <w:numId w:val="27"/>
      </w:numPr>
    </w:pPr>
  </w:style>
  <w:style w:type="paragraph" w:customStyle="1" w:styleId="Opsommingstreepje2eniveauabcnova">
    <w:name w:val="Opsomming streepje 2e niveau abcnova"/>
    <w:basedOn w:val="Zsysbasisabcnova"/>
    <w:uiPriority w:val="4"/>
    <w:qFormat/>
    <w:rsid w:val="00B01DA1"/>
    <w:pPr>
      <w:numPr>
        <w:ilvl w:val="1"/>
        <w:numId w:val="27"/>
      </w:numPr>
    </w:pPr>
  </w:style>
  <w:style w:type="paragraph" w:customStyle="1" w:styleId="Opsommingstreepje3eniveauabcnova">
    <w:name w:val="Opsomming streepje 3e niveau abcnova"/>
    <w:basedOn w:val="Zsysbasisabcnova"/>
    <w:uiPriority w:val="4"/>
    <w:qFormat/>
    <w:rsid w:val="00B01DA1"/>
    <w:pPr>
      <w:numPr>
        <w:ilvl w:val="2"/>
        <w:numId w:val="27"/>
      </w:numPr>
    </w:pPr>
  </w:style>
  <w:style w:type="numbering" w:customStyle="1" w:styleId="Opsommingstreepjeabcnova">
    <w:name w:val="Opsomming streepje abcnova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DAAE86" w:themeColor="accent4" w:themeShade="BF"/>
    </w:rPr>
    <w:tblPr>
      <w:tblStyleRowBandSize w:val="1"/>
      <w:tblStyleColBandSize w:val="1"/>
      <w:tblBorders>
        <w:top w:val="single" w:sz="8" w:space="0" w:color="F6EBE1" w:themeColor="accent4"/>
        <w:bottom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BE1" w:themeColor="accent4"/>
          <w:left w:val="nil"/>
          <w:bottom w:val="single" w:sz="8" w:space="0" w:color="F6EBE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BE1" w:themeColor="accent4"/>
          <w:left w:val="nil"/>
          <w:bottom w:val="single" w:sz="8" w:space="0" w:color="F6EBE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90CBCF" w:themeColor="accent3" w:themeShade="BF"/>
    </w:rPr>
    <w:tblPr>
      <w:tblStyleRowBandSize w:val="1"/>
      <w:tblStyleColBandSize w:val="1"/>
      <w:tblBorders>
        <w:top w:val="single" w:sz="8" w:space="0" w:color="E3F2F3" w:themeColor="accent3"/>
        <w:bottom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F2F3" w:themeColor="accent3"/>
          <w:left w:val="nil"/>
          <w:bottom w:val="single" w:sz="8" w:space="0" w:color="E3F2F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F2F3" w:themeColor="accent3"/>
          <w:left w:val="nil"/>
          <w:bottom w:val="single" w:sz="8" w:space="0" w:color="E3F2F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BC7D34" w:themeColor="accent2" w:themeShade="BF"/>
    </w:rPr>
    <w:tblPr>
      <w:tblStyleRowBandSize w:val="1"/>
      <w:tblStyleColBandSize w:val="1"/>
      <w:tblBorders>
        <w:top w:val="single" w:sz="8" w:space="0" w:color="D6A56B" w:themeColor="accent2"/>
        <w:bottom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A56B" w:themeColor="accent2"/>
          <w:left w:val="nil"/>
          <w:bottom w:val="single" w:sz="8" w:space="0" w:color="D6A56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A56B" w:themeColor="accent2"/>
          <w:left w:val="nil"/>
          <w:bottom w:val="single" w:sz="8" w:space="0" w:color="D6A56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  <w:insideH w:val="single" w:sz="8" w:space="0" w:color="7D5422" w:themeColor="accent6"/>
        <w:insideV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18" w:space="0" w:color="7D5422" w:themeColor="accent6"/>
          <w:right w:val="single" w:sz="8" w:space="0" w:color="7D5422" w:themeColor="accent6"/>
          <w:insideH w:val="nil"/>
          <w:insideV w:val="single" w:sz="8" w:space="0" w:color="7D542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H w:val="nil"/>
          <w:insideV w:val="single" w:sz="8" w:space="0" w:color="7D542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band1Vert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  <w:shd w:val="clear" w:color="auto" w:fill="ECD5BA" w:themeFill="accent6" w:themeFillTint="3F"/>
      </w:tcPr>
    </w:tblStylePr>
    <w:tblStylePr w:type="band1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V w:val="single" w:sz="8" w:space="0" w:color="7D5422" w:themeColor="accent6"/>
        </w:tcBorders>
        <w:shd w:val="clear" w:color="auto" w:fill="ECD5BA" w:themeFill="accent6" w:themeFillTint="3F"/>
      </w:tcPr>
    </w:tblStylePr>
    <w:tblStylePr w:type="band2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V w:val="single" w:sz="8" w:space="0" w:color="7D5422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  <w:insideH w:val="single" w:sz="8" w:space="0" w:color="316873" w:themeColor="accent5"/>
        <w:insideV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18" w:space="0" w:color="316873" w:themeColor="accent5"/>
          <w:right w:val="single" w:sz="8" w:space="0" w:color="316873" w:themeColor="accent5"/>
          <w:insideH w:val="nil"/>
          <w:insideV w:val="single" w:sz="8" w:space="0" w:color="31687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H w:val="nil"/>
          <w:insideV w:val="single" w:sz="8" w:space="0" w:color="31687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band1Vert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  <w:shd w:val="clear" w:color="auto" w:fill="C2DFE5" w:themeFill="accent5" w:themeFillTint="3F"/>
      </w:tcPr>
    </w:tblStylePr>
    <w:tblStylePr w:type="band1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V w:val="single" w:sz="8" w:space="0" w:color="316873" w:themeColor="accent5"/>
        </w:tcBorders>
        <w:shd w:val="clear" w:color="auto" w:fill="C2DFE5" w:themeFill="accent5" w:themeFillTint="3F"/>
      </w:tcPr>
    </w:tblStylePr>
    <w:tblStylePr w:type="band2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V w:val="single" w:sz="8" w:space="0" w:color="316873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  <w:insideH w:val="single" w:sz="8" w:space="0" w:color="F6EBE1" w:themeColor="accent4"/>
        <w:insideV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18" w:space="0" w:color="F6EBE1" w:themeColor="accent4"/>
          <w:right w:val="single" w:sz="8" w:space="0" w:color="F6EBE1" w:themeColor="accent4"/>
          <w:insideH w:val="nil"/>
          <w:insideV w:val="single" w:sz="8" w:space="0" w:color="F6EBE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H w:val="nil"/>
          <w:insideV w:val="single" w:sz="8" w:space="0" w:color="F6EBE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band1Vert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  <w:shd w:val="clear" w:color="auto" w:fill="FCFAF7" w:themeFill="accent4" w:themeFillTint="3F"/>
      </w:tcPr>
    </w:tblStylePr>
    <w:tblStylePr w:type="band1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V w:val="single" w:sz="8" w:space="0" w:color="F6EBE1" w:themeColor="accent4"/>
        </w:tcBorders>
        <w:shd w:val="clear" w:color="auto" w:fill="FCFAF7" w:themeFill="accent4" w:themeFillTint="3F"/>
      </w:tcPr>
    </w:tblStylePr>
    <w:tblStylePr w:type="band2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V w:val="single" w:sz="8" w:space="0" w:color="F6EBE1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  <w:insideH w:val="single" w:sz="8" w:space="0" w:color="E3F2F3" w:themeColor="accent3"/>
        <w:insideV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18" w:space="0" w:color="E3F2F3" w:themeColor="accent3"/>
          <w:right w:val="single" w:sz="8" w:space="0" w:color="E3F2F3" w:themeColor="accent3"/>
          <w:insideH w:val="nil"/>
          <w:insideV w:val="single" w:sz="8" w:space="0" w:color="E3F2F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H w:val="nil"/>
          <w:insideV w:val="single" w:sz="8" w:space="0" w:color="E3F2F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band1Vert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  <w:shd w:val="clear" w:color="auto" w:fill="F8FBFC" w:themeFill="accent3" w:themeFillTint="3F"/>
      </w:tcPr>
    </w:tblStylePr>
    <w:tblStylePr w:type="band1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V w:val="single" w:sz="8" w:space="0" w:color="E3F2F3" w:themeColor="accent3"/>
        </w:tcBorders>
        <w:shd w:val="clear" w:color="auto" w:fill="F8FBFC" w:themeFill="accent3" w:themeFillTint="3F"/>
      </w:tcPr>
    </w:tblStylePr>
    <w:tblStylePr w:type="band2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V w:val="single" w:sz="8" w:space="0" w:color="E3F2F3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  <w:insideH w:val="single" w:sz="8" w:space="0" w:color="D6A56B" w:themeColor="accent2"/>
        <w:insideV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18" w:space="0" w:color="D6A56B" w:themeColor="accent2"/>
          <w:right w:val="single" w:sz="8" w:space="0" w:color="D6A56B" w:themeColor="accent2"/>
          <w:insideH w:val="nil"/>
          <w:insideV w:val="single" w:sz="8" w:space="0" w:color="D6A56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H w:val="nil"/>
          <w:insideV w:val="single" w:sz="8" w:space="0" w:color="D6A56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band1Vert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  <w:shd w:val="clear" w:color="auto" w:fill="F4E8DA" w:themeFill="accent2" w:themeFillTint="3F"/>
      </w:tcPr>
    </w:tblStylePr>
    <w:tblStylePr w:type="band1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V w:val="single" w:sz="8" w:space="0" w:color="D6A56B" w:themeColor="accent2"/>
        </w:tcBorders>
        <w:shd w:val="clear" w:color="auto" w:fill="F4E8DA" w:themeFill="accent2" w:themeFillTint="3F"/>
      </w:tcPr>
    </w:tblStylePr>
    <w:tblStylePr w:type="band2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V w:val="single" w:sz="8" w:space="0" w:color="D6A56B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EE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7525B" w:themeFill="accent5" w:themeFillShade="CC"/>
      </w:tcPr>
    </w:tblStylePr>
    <w:tblStylePr w:type="lastRow">
      <w:rPr>
        <w:b/>
        <w:bCs/>
        <w:color w:val="27525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shd w:val="clear" w:color="auto" w:fill="F0DDC7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2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3431B" w:themeFill="accent6" w:themeFillShade="CC"/>
      </w:tcPr>
    </w:tblStylePr>
    <w:tblStylePr w:type="lastRow">
      <w:rPr>
        <w:b/>
        <w:bCs/>
        <w:color w:val="6343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shd w:val="clear" w:color="auto" w:fill="CEE5EA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C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1D3D6" w:themeFill="accent3" w:themeFillShade="CC"/>
      </w:tcPr>
    </w:tblStylePr>
    <w:tblStylePr w:type="lastRow">
      <w:rPr>
        <w:b/>
        <w:bCs/>
        <w:color w:val="A1D3D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shd w:val="clear" w:color="auto" w:fill="FDFAF8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D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0BA98" w:themeFill="accent4" w:themeFillShade="CC"/>
      </w:tcPr>
    </w:tblStylePr>
    <w:tblStylePr w:type="lastRow">
      <w:rPr>
        <w:b/>
        <w:bCs/>
        <w:color w:val="E0BA9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shd w:val="clear" w:color="auto" w:fill="F9FCFC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6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8638" w:themeFill="accent2" w:themeFillShade="CC"/>
      </w:tcPr>
    </w:tblStylePr>
    <w:tblStylePr w:type="lastRow">
      <w:rPr>
        <w:b/>
        <w:bCs/>
        <w:color w:val="C886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shd w:val="clear" w:color="auto" w:fill="F6ECE1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8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8638" w:themeFill="accent2" w:themeFillShade="CC"/>
      </w:tcPr>
    </w:tblStylePr>
    <w:tblStylePr w:type="lastRow">
      <w:rPr>
        <w:b/>
        <w:bCs/>
        <w:color w:val="C886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EF1" w:themeFill="accent1" w:themeFillTint="3F"/>
      </w:tcPr>
    </w:tblStylePr>
    <w:tblStylePr w:type="band1Horz">
      <w:tblPr/>
      <w:tcPr>
        <w:shd w:val="clear" w:color="auto" w:fill="E5F1F4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16873" w:themeColor="accent5"/>
        <w:left w:val="single" w:sz="4" w:space="0" w:color="7D5422" w:themeColor="accent6"/>
        <w:bottom w:val="single" w:sz="4" w:space="0" w:color="7D5422" w:themeColor="accent6"/>
        <w:right w:val="single" w:sz="4" w:space="0" w:color="7D542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E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168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A32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A3214" w:themeColor="accent6" w:themeShade="99"/>
          <w:insideV w:val="nil"/>
        </w:tcBorders>
        <w:shd w:val="clear" w:color="auto" w:fill="4A32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3214" w:themeFill="accent6" w:themeFillShade="99"/>
      </w:tcPr>
    </w:tblStylePr>
    <w:tblStylePr w:type="band1Vert">
      <w:tblPr/>
      <w:tcPr>
        <w:shd w:val="clear" w:color="auto" w:fill="E1BC90" w:themeFill="accent6" w:themeFillTint="66"/>
      </w:tcPr>
    </w:tblStylePr>
    <w:tblStylePr w:type="band1Horz">
      <w:tblPr/>
      <w:tcPr>
        <w:shd w:val="clear" w:color="auto" w:fill="D9AC7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D5422" w:themeColor="accent6"/>
        <w:left w:val="single" w:sz="4" w:space="0" w:color="316873" w:themeColor="accent5"/>
        <w:bottom w:val="single" w:sz="4" w:space="0" w:color="316873" w:themeColor="accent5"/>
        <w:right w:val="single" w:sz="4" w:space="0" w:color="31687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2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542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D3E4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D3E44" w:themeColor="accent5" w:themeShade="99"/>
          <w:insideV w:val="nil"/>
        </w:tcBorders>
        <w:shd w:val="clear" w:color="auto" w:fill="1D3E4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3E44" w:themeFill="accent5" w:themeFillShade="99"/>
      </w:tcPr>
    </w:tblStylePr>
    <w:tblStylePr w:type="band1Vert">
      <w:tblPr/>
      <w:tcPr>
        <w:shd w:val="clear" w:color="auto" w:fill="9DCCD5" w:themeFill="accent5" w:themeFillTint="66"/>
      </w:tcPr>
    </w:tblStylePr>
    <w:tblStylePr w:type="band1Horz">
      <w:tblPr/>
      <w:tcPr>
        <w:shd w:val="clear" w:color="auto" w:fill="86BF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3F2F3" w:themeColor="accent3"/>
        <w:left w:val="single" w:sz="4" w:space="0" w:color="F6EBE1" w:themeColor="accent4"/>
        <w:bottom w:val="single" w:sz="4" w:space="0" w:color="F6EBE1" w:themeColor="accent4"/>
        <w:right w:val="single" w:sz="4" w:space="0" w:color="F6EBE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F2F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8A4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8A4F" w:themeColor="accent4" w:themeShade="99"/>
          <w:insideV w:val="nil"/>
        </w:tcBorders>
        <w:shd w:val="clear" w:color="auto" w:fill="CA8A4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8A4F" w:themeFill="accent4" w:themeFillShade="99"/>
      </w:tcPr>
    </w:tblStylePr>
    <w:tblStylePr w:type="band1Vert">
      <w:tblPr/>
      <w:tcPr>
        <w:shd w:val="clear" w:color="auto" w:fill="FBF6F2" w:themeFill="accent4" w:themeFillTint="66"/>
      </w:tcPr>
    </w:tblStylePr>
    <w:tblStylePr w:type="band1Horz">
      <w:tblPr/>
      <w:tcPr>
        <w:shd w:val="clear" w:color="auto" w:fill="FAF4E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6EBE1" w:themeColor="accent4"/>
        <w:left w:val="single" w:sz="4" w:space="0" w:color="E3F2F3" w:themeColor="accent3"/>
        <w:bottom w:val="single" w:sz="4" w:space="0" w:color="E3F2F3" w:themeColor="accent3"/>
        <w:right w:val="single" w:sz="4" w:space="0" w:color="E3F2F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D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EBE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B4B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B4BA" w:themeColor="accent3" w:themeShade="99"/>
          <w:insideV w:val="nil"/>
        </w:tcBorders>
        <w:shd w:val="clear" w:color="auto" w:fill="5FB4B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B4BA" w:themeFill="accent3" w:themeFillShade="99"/>
      </w:tcPr>
    </w:tblStylePr>
    <w:tblStylePr w:type="band1Vert">
      <w:tblPr/>
      <w:tcPr>
        <w:shd w:val="clear" w:color="auto" w:fill="F3F9FA" w:themeFill="accent3" w:themeFillTint="66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6A56B" w:themeColor="accent2"/>
        <w:left w:val="single" w:sz="4" w:space="0" w:color="D6A56B" w:themeColor="accent2"/>
        <w:bottom w:val="single" w:sz="4" w:space="0" w:color="D6A56B" w:themeColor="accent2"/>
        <w:right w:val="single" w:sz="4" w:space="0" w:color="D6A56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6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642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6429" w:themeColor="accent2" w:themeShade="99"/>
          <w:insideV w:val="nil"/>
        </w:tcBorders>
        <w:shd w:val="clear" w:color="auto" w:fill="96642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6429" w:themeFill="accent2" w:themeFillShade="99"/>
      </w:tcPr>
    </w:tblStylePr>
    <w:tblStylePr w:type="band1Vert">
      <w:tblPr/>
      <w:tcPr>
        <w:shd w:val="clear" w:color="auto" w:fill="EEDAC3" w:themeFill="accent2" w:themeFillTint="66"/>
      </w:tcPr>
    </w:tblStylePr>
    <w:tblStylePr w:type="band1Horz">
      <w:tblPr/>
      <w:tcPr>
        <w:shd w:val="clear" w:color="auto" w:fill="EAD2B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6A56B" w:themeColor="accent2"/>
        <w:left w:val="single" w:sz="4" w:space="0" w:color="81BDC9" w:themeColor="accent1"/>
        <w:bottom w:val="single" w:sz="4" w:space="0" w:color="81BDC9" w:themeColor="accent1"/>
        <w:right w:val="single" w:sz="4" w:space="0" w:color="81BDC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D8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D8A" w:themeColor="accent1" w:themeShade="99"/>
          <w:insideV w:val="nil"/>
        </w:tcBorders>
        <w:shd w:val="clear" w:color="auto" w:fill="3B7D8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D8A" w:themeFill="accent1" w:themeFillShade="99"/>
      </w:tcPr>
    </w:tblStylePr>
    <w:tblStylePr w:type="band1Vert">
      <w:tblPr/>
      <w:tcPr>
        <w:shd w:val="clear" w:color="auto" w:fill="CCE4E9" w:themeFill="accent1" w:themeFillTint="66"/>
      </w:tcPr>
    </w:tblStylePr>
    <w:tblStylePr w:type="band1Horz">
      <w:tblPr/>
      <w:tcPr>
        <w:shd w:val="clear" w:color="auto" w:fill="C0DE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DDC7" w:themeFill="accent6" w:themeFillTint="33"/>
    </w:tcPr>
    <w:tblStylePr w:type="firstRow">
      <w:rPr>
        <w:b/>
        <w:bCs/>
      </w:rPr>
      <w:tblPr/>
      <w:tcPr>
        <w:shd w:val="clear" w:color="auto" w:fill="E1BC9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BC9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D3E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D3E19" w:themeFill="accent6" w:themeFillShade="BF"/>
      </w:tc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shd w:val="clear" w:color="auto" w:fill="D9AC7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E5EA" w:themeFill="accent5" w:themeFillTint="33"/>
    </w:tcPr>
    <w:tblStylePr w:type="firstRow">
      <w:rPr>
        <w:b/>
        <w:bCs/>
      </w:rPr>
      <w:tblPr/>
      <w:tcPr>
        <w:shd w:val="clear" w:color="auto" w:fill="9DCC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CC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44D5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44D55" w:themeFill="accent5" w:themeFillShade="BF"/>
      </w:tc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shd w:val="clear" w:color="auto" w:fill="86BFCB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AF8" w:themeFill="accent4" w:themeFillTint="33"/>
    </w:tcPr>
    <w:tblStylePr w:type="firstRow">
      <w:rPr>
        <w:b/>
        <w:bCs/>
      </w:rPr>
      <w:tblPr/>
      <w:tcPr>
        <w:shd w:val="clear" w:color="auto" w:fill="FBF6F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6F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AE8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AE86" w:themeFill="accent4" w:themeFillShade="BF"/>
      </w:tc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shd w:val="clear" w:color="auto" w:fill="FAF4EF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CFC" w:themeFill="accent3" w:themeFillTint="33"/>
    </w:tcPr>
    <w:tblStylePr w:type="firstRow">
      <w:rPr>
        <w:b/>
        <w:bCs/>
      </w:rPr>
      <w:tblPr/>
      <w:tcPr>
        <w:shd w:val="clear" w:color="auto" w:fill="F3F9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F9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0CBC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0CBCF" w:themeFill="accent3" w:themeFillShade="BF"/>
      </w:tc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CE1" w:themeFill="accent2" w:themeFillTint="33"/>
    </w:tcPr>
    <w:tblStylePr w:type="firstRow">
      <w:rPr>
        <w:b/>
        <w:bCs/>
      </w:rPr>
      <w:tblPr/>
      <w:tcPr>
        <w:shd w:val="clear" w:color="auto" w:fill="EEDAC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DAC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C7D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C7D34" w:themeFill="accent2" w:themeFillShade="BF"/>
      </w:tc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shd w:val="clear" w:color="auto" w:fill="EAD2B5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F1F4" w:themeFill="accent1" w:themeFillTint="33"/>
    </w:tcPr>
    <w:tblStylePr w:type="firstRow">
      <w:rPr>
        <w:b/>
        <w:bCs/>
      </w:rPr>
      <w:tblPr/>
      <w:tcPr>
        <w:shd w:val="clear" w:color="auto" w:fill="CCE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E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9CA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9CAC" w:themeFill="accent1" w:themeFillShade="BF"/>
      </w:tc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shd w:val="clear" w:color="auto" w:fill="C0DEE4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542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D542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542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542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D5B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168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1687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1687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1687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F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EBE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6EBE1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EBE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EBE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AF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F2F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3F2F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F2F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F2F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B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6A56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6A56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6A56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E8D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BDC9" w:themeColor="accent1"/>
        <w:left w:val="single" w:sz="8" w:space="0" w:color="81BDC9" w:themeColor="accent1"/>
        <w:bottom w:val="single" w:sz="8" w:space="0" w:color="81BDC9" w:themeColor="accent1"/>
        <w:right w:val="single" w:sz="8" w:space="0" w:color="81BDC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1BDC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1BDC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1BDC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1BDC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E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E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bottom w:val="single" w:sz="8" w:space="0" w:color="7D542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5422" w:themeColor="accent6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7D5422" w:themeColor="accent6"/>
          <w:bottom w:val="single" w:sz="8" w:space="0" w:color="7D542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5422" w:themeColor="accent6"/>
          <w:bottom w:val="single" w:sz="8" w:space="0" w:color="7D5422" w:themeColor="accent6"/>
        </w:tcBorders>
      </w:tcPr>
    </w:tblStylePr>
    <w:tblStylePr w:type="band1Vert">
      <w:tblPr/>
      <w:tcPr>
        <w:shd w:val="clear" w:color="auto" w:fill="ECD5BA" w:themeFill="accent6" w:themeFillTint="3F"/>
      </w:tcPr>
    </w:tblStylePr>
    <w:tblStylePr w:type="band1Horz">
      <w:tblPr/>
      <w:tcPr>
        <w:shd w:val="clear" w:color="auto" w:fill="ECD5BA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bottom w:val="single" w:sz="8" w:space="0" w:color="31687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16873" w:themeColor="accent5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316873" w:themeColor="accent5"/>
          <w:bottom w:val="single" w:sz="8" w:space="0" w:color="3168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16873" w:themeColor="accent5"/>
          <w:bottom w:val="single" w:sz="8" w:space="0" w:color="316873" w:themeColor="accent5"/>
        </w:tcBorders>
      </w:tcPr>
    </w:tblStylePr>
    <w:tblStylePr w:type="band1Vert">
      <w:tblPr/>
      <w:tcPr>
        <w:shd w:val="clear" w:color="auto" w:fill="C2DFE5" w:themeFill="accent5" w:themeFillTint="3F"/>
      </w:tcPr>
    </w:tblStylePr>
    <w:tblStylePr w:type="band1Horz">
      <w:tblPr/>
      <w:tcPr>
        <w:shd w:val="clear" w:color="auto" w:fill="C2DFE5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bottom w:val="single" w:sz="8" w:space="0" w:color="F6EBE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EBE1" w:themeColor="accent4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F6EBE1" w:themeColor="accent4"/>
          <w:bottom w:val="single" w:sz="8" w:space="0" w:color="F6EBE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EBE1" w:themeColor="accent4"/>
          <w:bottom w:val="single" w:sz="8" w:space="0" w:color="F6EBE1" w:themeColor="accent4"/>
        </w:tcBorders>
      </w:tcPr>
    </w:tblStylePr>
    <w:tblStylePr w:type="band1Vert">
      <w:tblPr/>
      <w:tcPr>
        <w:shd w:val="clear" w:color="auto" w:fill="FCFAF7" w:themeFill="accent4" w:themeFillTint="3F"/>
      </w:tcPr>
    </w:tblStylePr>
    <w:tblStylePr w:type="band1Horz">
      <w:tblPr/>
      <w:tcPr>
        <w:shd w:val="clear" w:color="auto" w:fill="FCFAF7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bottom w:val="single" w:sz="8" w:space="0" w:color="E3F2F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F2F3" w:themeColor="accent3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E3F2F3" w:themeColor="accent3"/>
          <w:bottom w:val="single" w:sz="8" w:space="0" w:color="E3F2F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F2F3" w:themeColor="accent3"/>
          <w:bottom w:val="single" w:sz="8" w:space="0" w:color="E3F2F3" w:themeColor="accent3"/>
        </w:tcBorders>
      </w:tcPr>
    </w:tblStylePr>
    <w:tblStylePr w:type="band1Vert">
      <w:tblPr/>
      <w:tcPr>
        <w:shd w:val="clear" w:color="auto" w:fill="F8FBFC" w:themeFill="accent3" w:themeFillTint="3F"/>
      </w:tcPr>
    </w:tblStylePr>
    <w:tblStylePr w:type="band1Horz">
      <w:tblPr/>
      <w:tcPr>
        <w:shd w:val="clear" w:color="auto" w:fill="F8FBFC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bottom w:val="single" w:sz="8" w:space="0" w:color="D6A56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6A56B" w:themeColor="accent2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D6A56B" w:themeColor="accent2"/>
          <w:bottom w:val="single" w:sz="8" w:space="0" w:color="D6A56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6A56B" w:themeColor="accent2"/>
          <w:bottom w:val="single" w:sz="8" w:space="0" w:color="D6A56B" w:themeColor="accent2"/>
        </w:tcBorders>
      </w:tcPr>
    </w:tblStylePr>
    <w:tblStylePr w:type="band1Vert">
      <w:tblPr/>
      <w:tcPr>
        <w:shd w:val="clear" w:color="auto" w:fill="F4E8DA" w:themeFill="accent2" w:themeFillTint="3F"/>
      </w:tcPr>
    </w:tblStylePr>
    <w:tblStylePr w:type="band1Horz">
      <w:tblPr/>
      <w:tcPr>
        <w:shd w:val="clear" w:color="auto" w:fill="F4E8DA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542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542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1687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1687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EBE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EBE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F2F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F2F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A56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A56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28235" w:themeColor="accent6" w:themeTint="BF"/>
        <w:left w:val="single" w:sz="8" w:space="0" w:color="C28235" w:themeColor="accent6" w:themeTint="BF"/>
        <w:bottom w:val="single" w:sz="8" w:space="0" w:color="C28235" w:themeColor="accent6" w:themeTint="BF"/>
        <w:right w:val="single" w:sz="8" w:space="0" w:color="C28235" w:themeColor="accent6" w:themeTint="BF"/>
        <w:insideH w:val="single" w:sz="8" w:space="0" w:color="C2823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28235" w:themeColor="accent6" w:themeTint="BF"/>
          <w:left w:val="single" w:sz="8" w:space="0" w:color="C28235" w:themeColor="accent6" w:themeTint="BF"/>
          <w:bottom w:val="single" w:sz="8" w:space="0" w:color="C28235" w:themeColor="accent6" w:themeTint="BF"/>
          <w:right w:val="single" w:sz="8" w:space="0" w:color="C28235" w:themeColor="accent6" w:themeTint="BF"/>
          <w:insideH w:val="nil"/>
          <w:insideV w:val="nil"/>
        </w:tcBorders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8235" w:themeColor="accent6" w:themeTint="BF"/>
          <w:left w:val="single" w:sz="8" w:space="0" w:color="C28235" w:themeColor="accent6" w:themeTint="BF"/>
          <w:bottom w:val="single" w:sz="8" w:space="0" w:color="C28235" w:themeColor="accent6" w:themeTint="BF"/>
          <w:right w:val="single" w:sz="8" w:space="0" w:color="C2823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5B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D5B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9EAF" w:themeColor="accent5" w:themeTint="BF"/>
        <w:left w:val="single" w:sz="8" w:space="0" w:color="4B9EAF" w:themeColor="accent5" w:themeTint="BF"/>
        <w:bottom w:val="single" w:sz="8" w:space="0" w:color="4B9EAF" w:themeColor="accent5" w:themeTint="BF"/>
        <w:right w:val="single" w:sz="8" w:space="0" w:color="4B9EAF" w:themeColor="accent5" w:themeTint="BF"/>
        <w:insideH w:val="single" w:sz="8" w:space="0" w:color="4B9EA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9EAF" w:themeColor="accent5" w:themeTint="BF"/>
          <w:left w:val="single" w:sz="8" w:space="0" w:color="4B9EAF" w:themeColor="accent5" w:themeTint="BF"/>
          <w:bottom w:val="single" w:sz="8" w:space="0" w:color="4B9EAF" w:themeColor="accent5" w:themeTint="BF"/>
          <w:right w:val="single" w:sz="8" w:space="0" w:color="4B9EAF" w:themeColor="accent5" w:themeTint="BF"/>
          <w:insideH w:val="nil"/>
          <w:insideV w:val="nil"/>
        </w:tcBorders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9EAF" w:themeColor="accent5" w:themeTint="BF"/>
          <w:left w:val="single" w:sz="8" w:space="0" w:color="4B9EAF" w:themeColor="accent5" w:themeTint="BF"/>
          <w:bottom w:val="single" w:sz="8" w:space="0" w:color="4B9EAF" w:themeColor="accent5" w:themeTint="BF"/>
          <w:right w:val="single" w:sz="8" w:space="0" w:color="4B9EA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F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EFE8" w:themeColor="accent4" w:themeTint="BF"/>
        <w:left w:val="single" w:sz="8" w:space="0" w:color="F8EFE8" w:themeColor="accent4" w:themeTint="BF"/>
        <w:bottom w:val="single" w:sz="8" w:space="0" w:color="F8EFE8" w:themeColor="accent4" w:themeTint="BF"/>
        <w:right w:val="single" w:sz="8" w:space="0" w:color="F8EFE8" w:themeColor="accent4" w:themeTint="BF"/>
        <w:insideH w:val="single" w:sz="8" w:space="0" w:color="F8EFE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EFE8" w:themeColor="accent4" w:themeTint="BF"/>
          <w:left w:val="single" w:sz="8" w:space="0" w:color="F8EFE8" w:themeColor="accent4" w:themeTint="BF"/>
          <w:bottom w:val="single" w:sz="8" w:space="0" w:color="F8EFE8" w:themeColor="accent4" w:themeTint="BF"/>
          <w:right w:val="single" w:sz="8" w:space="0" w:color="F8EFE8" w:themeColor="accent4" w:themeTint="BF"/>
          <w:insideH w:val="nil"/>
          <w:insideV w:val="nil"/>
        </w:tcBorders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EFE8" w:themeColor="accent4" w:themeTint="BF"/>
          <w:left w:val="single" w:sz="8" w:space="0" w:color="F8EFE8" w:themeColor="accent4" w:themeTint="BF"/>
          <w:bottom w:val="single" w:sz="8" w:space="0" w:color="F8EFE8" w:themeColor="accent4" w:themeTint="BF"/>
          <w:right w:val="single" w:sz="8" w:space="0" w:color="F8EFE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AF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AF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AF5F6" w:themeColor="accent3" w:themeTint="BF"/>
        <w:left w:val="single" w:sz="8" w:space="0" w:color="EAF5F6" w:themeColor="accent3" w:themeTint="BF"/>
        <w:bottom w:val="single" w:sz="8" w:space="0" w:color="EAF5F6" w:themeColor="accent3" w:themeTint="BF"/>
        <w:right w:val="single" w:sz="8" w:space="0" w:color="EAF5F6" w:themeColor="accent3" w:themeTint="BF"/>
        <w:insideH w:val="single" w:sz="8" w:space="0" w:color="EAF5F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F5F6" w:themeColor="accent3" w:themeTint="BF"/>
          <w:left w:val="single" w:sz="8" w:space="0" w:color="EAF5F6" w:themeColor="accent3" w:themeTint="BF"/>
          <w:bottom w:val="single" w:sz="8" w:space="0" w:color="EAF5F6" w:themeColor="accent3" w:themeTint="BF"/>
          <w:right w:val="single" w:sz="8" w:space="0" w:color="EAF5F6" w:themeColor="accent3" w:themeTint="BF"/>
          <w:insideH w:val="nil"/>
          <w:insideV w:val="nil"/>
        </w:tcBorders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F5F6" w:themeColor="accent3" w:themeTint="BF"/>
          <w:left w:val="single" w:sz="8" w:space="0" w:color="EAF5F6" w:themeColor="accent3" w:themeTint="BF"/>
          <w:bottom w:val="single" w:sz="8" w:space="0" w:color="EAF5F6" w:themeColor="accent3" w:themeTint="BF"/>
          <w:right w:val="single" w:sz="8" w:space="0" w:color="EAF5F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B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B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BB90" w:themeColor="accent2" w:themeTint="BF"/>
        <w:left w:val="single" w:sz="8" w:space="0" w:color="E0BB90" w:themeColor="accent2" w:themeTint="BF"/>
        <w:bottom w:val="single" w:sz="8" w:space="0" w:color="E0BB90" w:themeColor="accent2" w:themeTint="BF"/>
        <w:right w:val="single" w:sz="8" w:space="0" w:color="E0BB90" w:themeColor="accent2" w:themeTint="BF"/>
        <w:insideH w:val="single" w:sz="8" w:space="0" w:color="E0BB9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BB90" w:themeColor="accent2" w:themeTint="BF"/>
          <w:left w:val="single" w:sz="8" w:space="0" w:color="E0BB90" w:themeColor="accent2" w:themeTint="BF"/>
          <w:bottom w:val="single" w:sz="8" w:space="0" w:color="E0BB90" w:themeColor="accent2" w:themeTint="BF"/>
          <w:right w:val="single" w:sz="8" w:space="0" w:color="E0BB90" w:themeColor="accent2" w:themeTint="BF"/>
          <w:insideH w:val="nil"/>
          <w:insideV w:val="nil"/>
        </w:tcBorders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BB90" w:themeColor="accent2" w:themeTint="BF"/>
          <w:left w:val="single" w:sz="8" w:space="0" w:color="E0BB90" w:themeColor="accent2" w:themeTint="BF"/>
          <w:bottom w:val="single" w:sz="8" w:space="0" w:color="E0BB90" w:themeColor="accent2" w:themeTint="BF"/>
          <w:right w:val="single" w:sz="8" w:space="0" w:color="E0BB9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8D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E8D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D5B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542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542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542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542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AC7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AC7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F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1687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1687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1687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1687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BF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BFCB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AF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BE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BE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EBE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EBE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4E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4EF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B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F2F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F2F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F2F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F2F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F8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F8F9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E8D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A56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A56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6A56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6A56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D2B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D2B5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E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BDC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BDC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1BDC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1BDC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DE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DEE4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  <w:insideH w:val="single" w:sz="8" w:space="0" w:color="7D5422" w:themeColor="accent6"/>
        <w:insideV w:val="single" w:sz="8" w:space="0" w:color="7D5422" w:themeColor="accent6"/>
      </w:tblBorders>
    </w:tblPr>
    <w:tcPr>
      <w:shd w:val="clear" w:color="auto" w:fill="ECD5B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EE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DDC7" w:themeFill="accent6" w:themeFillTint="33"/>
      </w:tc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tcBorders>
          <w:insideH w:val="single" w:sz="6" w:space="0" w:color="7D5422" w:themeColor="accent6"/>
          <w:insideV w:val="single" w:sz="6" w:space="0" w:color="7D5422" w:themeColor="accent6"/>
        </w:tcBorders>
        <w:shd w:val="clear" w:color="auto" w:fill="D9AC7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  <w:insideH w:val="single" w:sz="8" w:space="0" w:color="316873" w:themeColor="accent5"/>
        <w:insideV w:val="single" w:sz="8" w:space="0" w:color="316873" w:themeColor="accent5"/>
      </w:tblBorders>
    </w:tblPr>
    <w:tcPr>
      <w:shd w:val="clear" w:color="auto" w:fill="C2DF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7F2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5EA" w:themeFill="accent5" w:themeFillTint="33"/>
      </w:tc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tcBorders>
          <w:insideH w:val="single" w:sz="6" w:space="0" w:color="316873" w:themeColor="accent5"/>
          <w:insideV w:val="single" w:sz="6" w:space="0" w:color="316873" w:themeColor="accent5"/>
        </w:tcBorders>
        <w:shd w:val="clear" w:color="auto" w:fill="86BF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  <w:insideH w:val="single" w:sz="8" w:space="0" w:color="F6EBE1" w:themeColor="accent4"/>
        <w:insideV w:val="single" w:sz="8" w:space="0" w:color="F6EBE1" w:themeColor="accent4"/>
      </w:tblBorders>
    </w:tblPr>
    <w:tcPr>
      <w:shd w:val="clear" w:color="auto" w:fill="FCFAF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F8" w:themeFill="accent4" w:themeFillTint="33"/>
      </w:tc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tcBorders>
          <w:insideH w:val="single" w:sz="6" w:space="0" w:color="F6EBE1" w:themeColor="accent4"/>
          <w:insideV w:val="single" w:sz="6" w:space="0" w:color="F6EBE1" w:themeColor="accent4"/>
        </w:tcBorders>
        <w:shd w:val="clear" w:color="auto" w:fill="FAF4E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  <w:insideH w:val="single" w:sz="8" w:space="0" w:color="E3F2F3" w:themeColor="accent3"/>
        <w:insideV w:val="single" w:sz="8" w:space="0" w:color="E3F2F3" w:themeColor="accent3"/>
      </w:tblBorders>
    </w:tblPr>
    <w:tcPr>
      <w:shd w:val="clear" w:color="auto" w:fill="F8FB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D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CFC" w:themeFill="accent3" w:themeFillTint="33"/>
      </w:tc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tcBorders>
          <w:insideH w:val="single" w:sz="6" w:space="0" w:color="E3F2F3" w:themeColor="accent3"/>
          <w:insideV w:val="single" w:sz="6" w:space="0" w:color="E3F2F3" w:themeColor="accent3"/>
        </w:tcBorders>
        <w:shd w:val="clear" w:color="auto" w:fill="F1F8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  <w:insideH w:val="single" w:sz="8" w:space="0" w:color="D6A56B" w:themeColor="accent2"/>
        <w:insideV w:val="single" w:sz="8" w:space="0" w:color="D6A56B" w:themeColor="accent2"/>
      </w:tblBorders>
    </w:tblPr>
    <w:tcPr>
      <w:shd w:val="clear" w:color="auto" w:fill="F4E8D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6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CE1" w:themeFill="accent2" w:themeFillTint="33"/>
      </w:tc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tcBorders>
          <w:insideH w:val="single" w:sz="6" w:space="0" w:color="D6A56B" w:themeColor="accent2"/>
          <w:insideV w:val="single" w:sz="6" w:space="0" w:color="D6A56B" w:themeColor="accent2"/>
        </w:tcBorders>
        <w:shd w:val="clear" w:color="auto" w:fill="EAD2B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BDC9" w:themeColor="accent1"/>
        <w:left w:val="single" w:sz="8" w:space="0" w:color="81BDC9" w:themeColor="accent1"/>
        <w:bottom w:val="single" w:sz="8" w:space="0" w:color="81BDC9" w:themeColor="accent1"/>
        <w:right w:val="single" w:sz="8" w:space="0" w:color="81BDC9" w:themeColor="accent1"/>
        <w:insideH w:val="single" w:sz="8" w:space="0" w:color="81BDC9" w:themeColor="accent1"/>
        <w:insideV w:val="single" w:sz="8" w:space="0" w:color="81BDC9" w:themeColor="accent1"/>
      </w:tblBorders>
    </w:tblPr>
    <w:tcPr>
      <w:shd w:val="clear" w:color="auto" w:fill="DFEE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F8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1F4" w:themeFill="accent1" w:themeFillTint="33"/>
      </w:tc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tcBorders>
          <w:insideH w:val="single" w:sz="6" w:space="0" w:color="81BDC9" w:themeColor="accent1"/>
          <w:insideV w:val="single" w:sz="6" w:space="0" w:color="81BDC9" w:themeColor="accent1"/>
        </w:tcBorders>
        <w:shd w:val="clear" w:color="auto" w:fill="C0DE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28235" w:themeColor="accent6" w:themeTint="BF"/>
        <w:left w:val="single" w:sz="8" w:space="0" w:color="C28235" w:themeColor="accent6" w:themeTint="BF"/>
        <w:bottom w:val="single" w:sz="8" w:space="0" w:color="C28235" w:themeColor="accent6" w:themeTint="BF"/>
        <w:right w:val="single" w:sz="8" w:space="0" w:color="C28235" w:themeColor="accent6" w:themeTint="BF"/>
        <w:insideH w:val="single" w:sz="8" w:space="0" w:color="C28235" w:themeColor="accent6" w:themeTint="BF"/>
        <w:insideV w:val="single" w:sz="8" w:space="0" w:color="C28235" w:themeColor="accent6" w:themeTint="BF"/>
      </w:tblBorders>
    </w:tblPr>
    <w:tcPr>
      <w:shd w:val="clear" w:color="auto" w:fill="ECD5B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2823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shd w:val="clear" w:color="auto" w:fill="D9AC7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9EAF" w:themeColor="accent5" w:themeTint="BF"/>
        <w:left w:val="single" w:sz="8" w:space="0" w:color="4B9EAF" w:themeColor="accent5" w:themeTint="BF"/>
        <w:bottom w:val="single" w:sz="8" w:space="0" w:color="4B9EAF" w:themeColor="accent5" w:themeTint="BF"/>
        <w:right w:val="single" w:sz="8" w:space="0" w:color="4B9EAF" w:themeColor="accent5" w:themeTint="BF"/>
        <w:insideH w:val="single" w:sz="8" w:space="0" w:color="4B9EAF" w:themeColor="accent5" w:themeTint="BF"/>
        <w:insideV w:val="single" w:sz="8" w:space="0" w:color="4B9EAF" w:themeColor="accent5" w:themeTint="BF"/>
      </w:tblBorders>
    </w:tblPr>
    <w:tcPr>
      <w:shd w:val="clear" w:color="auto" w:fill="C2DF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9EA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shd w:val="clear" w:color="auto" w:fill="86BFCB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EFE8" w:themeColor="accent4" w:themeTint="BF"/>
        <w:left w:val="single" w:sz="8" w:space="0" w:color="F8EFE8" w:themeColor="accent4" w:themeTint="BF"/>
        <w:bottom w:val="single" w:sz="8" w:space="0" w:color="F8EFE8" w:themeColor="accent4" w:themeTint="BF"/>
        <w:right w:val="single" w:sz="8" w:space="0" w:color="F8EFE8" w:themeColor="accent4" w:themeTint="BF"/>
        <w:insideH w:val="single" w:sz="8" w:space="0" w:color="F8EFE8" w:themeColor="accent4" w:themeTint="BF"/>
        <w:insideV w:val="single" w:sz="8" w:space="0" w:color="F8EFE8" w:themeColor="accent4" w:themeTint="BF"/>
      </w:tblBorders>
    </w:tblPr>
    <w:tcPr>
      <w:shd w:val="clear" w:color="auto" w:fill="FCFAF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EFE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shd w:val="clear" w:color="auto" w:fill="FAF4EF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AF5F6" w:themeColor="accent3" w:themeTint="BF"/>
        <w:left w:val="single" w:sz="8" w:space="0" w:color="EAF5F6" w:themeColor="accent3" w:themeTint="BF"/>
        <w:bottom w:val="single" w:sz="8" w:space="0" w:color="EAF5F6" w:themeColor="accent3" w:themeTint="BF"/>
        <w:right w:val="single" w:sz="8" w:space="0" w:color="EAF5F6" w:themeColor="accent3" w:themeTint="BF"/>
        <w:insideH w:val="single" w:sz="8" w:space="0" w:color="EAF5F6" w:themeColor="accent3" w:themeTint="BF"/>
        <w:insideV w:val="single" w:sz="8" w:space="0" w:color="EAF5F6" w:themeColor="accent3" w:themeTint="BF"/>
      </w:tblBorders>
    </w:tblPr>
    <w:tcPr>
      <w:shd w:val="clear" w:color="auto" w:fill="F8FB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F5F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BB90" w:themeColor="accent2" w:themeTint="BF"/>
        <w:left w:val="single" w:sz="8" w:space="0" w:color="E0BB90" w:themeColor="accent2" w:themeTint="BF"/>
        <w:bottom w:val="single" w:sz="8" w:space="0" w:color="E0BB90" w:themeColor="accent2" w:themeTint="BF"/>
        <w:right w:val="single" w:sz="8" w:space="0" w:color="E0BB90" w:themeColor="accent2" w:themeTint="BF"/>
        <w:insideH w:val="single" w:sz="8" w:space="0" w:color="E0BB90" w:themeColor="accent2" w:themeTint="BF"/>
        <w:insideV w:val="single" w:sz="8" w:space="0" w:color="E0BB90" w:themeColor="accent2" w:themeTint="BF"/>
      </w:tblBorders>
    </w:tblPr>
    <w:tcPr>
      <w:shd w:val="clear" w:color="auto" w:fill="F4E8D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BB9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shd w:val="clear" w:color="auto" w:fill="EAD2B5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0CDD6" w:themeColor="accent1" w:themeTint="BF"/>
        <w:left w:val="single" w:sz="8" w:space="0" w:color="A0CDD6" w:themeColor="accent1" w:themeTint="BF"/>
        <w:bottom w:val="single" w:sz="8" w:space="0" w:color="A0CDD6" w:themeColor="accent1" w:themeTint="BF"/>
        <w:right w:val="single" w:sz="8" w:space="0" w:color="A0CDD6" w:themeColor="accent1" w:themeTint="BF"/>
        <w:insideH w:val="single" w:sz="8" w:space="0" w:color="A0CDD6" w:themeColor="accent1" w:themeTint="BF"/>
        <w:insideV w:val="single" w:sz="8" w:space="0" w:color="A0CDD6" w:themeColor="accent1" w:themeTint="BF"/>
      </w:tblBorders>
    </w:tblPr>
    <w:tcPr>
      <w:shd w:val="clear" w:color="auto" w:fill="DFEE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0CDD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shd w:val="clear" w:color="auto" w:fill="C0DEE4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D542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291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3E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1687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333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44D5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6EBE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4713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AE8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F2F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9DA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CBC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6A56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32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C7D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1BDC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7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CA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</w:style>
  <w:style w:type="paragraph" w:styleId="Bibliografie">
    <w:name w:val="Bibliography"/>
    <w:basedOn w:val="Zsysbasisabcnova"/>
    <w:next w:val="Basistekstabcnova"/>
    <w:uiPriority w:val="98"/>
    <w:semiHidden/>
    <w:rsid w:val="00E07762"/>
  </w:style>
  <w:style w:type="paragraph" w:styleId="Citaat">
    <w:name w:val="Quote"/>
    <w:basedOn w:val="Zsysbasisabcnova"/>
    <w:next w:val="Basistekstabcnova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abcnova"/>
    <w:next w:val="Basistekstabcnova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abcnova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abcnova"/>
    <w:next w:val="Basistekstabcnova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abcnova"/>
    <w:next w:val="Basistekstabcnova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abcnova"/>
    <w:next w:val="Basistekstabcnova"/>
    <w:uiPriority w:val="34"/>
    <w:qFormat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abcnova">
    <w:name w:val="Kopnummering abcnova"/>
    <w:uiPriority w:val="4"/>
    <w:rsid w:val="000B46BB"/>
    <w:pPr>
      <w:numPr>
        <w:numId w:val="9"/>
      </w:numPr>
    </w:pPr>
  </w:style>
  <w:style w:type="paragraph" w:customStyle="1" w:styleId="Zsyseenpuntabcnova">
    <w:name w:val="Zsyseenpunt abcnova"/>
    <w:basedOn w:val="Zsysbasisabcnova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abcnova">
    <w:name w:val="Zsysbasisdocumentgegevens abcnova"/>
    <w:basedOn w:val="Zsysbasisabcnova"/>
    <w:next w:val="Basistekstabcnova"/>
    <w:uiPriority w:val="4"/>
    <w:semiHidden/>
    <w:rsid w:val="00E25FF7"/>
    <w:pPr>
      <w:spacing w:line="300" w:lineRule="exact"/>
    </w:pPr>
    <w:rPr>
      <w:noProof/>
    </w:rPr>
  </w:style>
  <w:style w:type="paragraph" w:customStyle="1" w:styleId="Documentgegevenskopjeabcnova">
    <w:name w:val="Documentgegevens kopje abcnova"/>
    <w:basedOn w:val="Zsysbasisdocumentgegevensabcnova"/>
    <w:next w:val="Documentgegevensabcnova"/>
    <w:uiPriority w:val="4"/>
    <w:rsid w:val="00BA56E0"/>
    <w:rPr>
      <w:caps/>
      <w:spacing w:val="3"/>
    </w:rPr>
  </w:style>
  <w:style w:type="paragraph" w:customStyle="1" w:styleId="Documentgegevensabcnova">
    <w:name w:val="Documentgegevens abcnova"/>
    <w:basedOn w:val="Zsysbasisdocumentgegevensabcnova"/>
    <w:uiPriority w:val="4"/>
    <w:rsid w:val="00E96598"/>
  </w:style>
  <w:style w:type="paragraph" w:customStyle="1" w:styleId="Documentgegevensdatumabcnova">
    <w:name w:val="Documentgegevens datum abcnova"/>
    <w:basedOn w:val="Zsysbasisdocumentgegevensabcnova"/>
    <w:uiPriority w:val="4"/>
    <w:rsid w:val="00756C31"/>
  </w:style>
  <w:style w:type="paragraph" w:customStyle="1" w:styleId="Documentgegevensonderwerpabcnova">
    <w:name w:val="Documentgegevens onderwerp abcnova"/>
    <w:basedOn w:val="Zsysbasisdocumentgegevensabcnova"/>
    <w:uiPriority w:val="4"/>
    <w:rsid w:val="00C87372"/>
    <w:rPr>
      <w:noProof w:val="0"/>
    </w:rPr>
  </w:style>
  <w:style w:type="paragraph" w:customStyle="1" w:styleId="Documentgegevensextraabcnova">
    <w:name w:val="Documentgegevens extra abcnova"/>
    <w:basedOn w:val="Zsysbasisdocumentgegevensabcnova"/>
    <w:uiPriority w:val="4"/>
    <w:rsid w:val="00756C31"/>
  </w:style>
  <w:style w:type="paragraph" w:customStyle="1" w:styleId="Paginanummerabcnova">
    <w:name w:val="Paginanummer abcnova"/>
    <w:basedOn w:val="Zsysbasisdocumentgegevensabcnova"/>
    <w:uiPriority w:val="4"/>
    <w:rsid w:val="009C4EEE"/>
    <w:pPr>
      <w:spacing w:line="200" w:lineRule="exact"/>
      <w:jc w:val="right"/>
    </w:pPr>
    <w:rPr>
      <w:b/>
      <w:sz w:val="14"/>
    </w:rPr>
  </w:style>
  <w:style w:type="paragraph" w:customStyle="1" w:styleId="Afzendergegevensabcnova">
    <w:name w:val="Afzendergegevens abcnova"/>
    <w:basedOn w:val="Zsysbasisdocumentgegevensabcnova"/>
    <w:uiPriority w:val="4"/>
    <w:rsid w:val="00DF24EE"/>
    <w:rPr>
      <w:spacing w:val="6"/>
    </w:rPr>
  </w:style>
  <w:style w:type="paragraph" w:customStyle="1" w:styleId="Afzendergegevenskopjeabcnova">
    <w:name w:val="Afzendergegevens kopje abcnova"/>
    <w:basedOn w:val="Zsysbasisdocumentgegevensabcnova"/>
    <w:uiPriority w:val="4"/>
    <w:rsid w:val="00135E7B"/>
  </w:style>
  <w:style w:type="numbering" w:customStyle="1" w:styleId="Opsommingtekenabcnova">
    <w:name w:val="Opsomming teken abcnova"/>
    <w:uiPriority w:val="4"/>
    <w:rsid w:val="00AD44F1"/>
    <w:pPr>
      <w:numPr>
        <w:numId w:val="10"/>
      </w:numPr>
    </w:pPr>
  </w:style>
  <w:style w:type="paragraph" w:customStyle="1" w:styleId="Alineavoorafbeeldingabcnova">
    <w:name w:val="Alinea voor afbeelding abcnova"/>
    <w:basedOn w:val="Zsysbasisabcnova"/>
    <w:next w:val="Basistekstabcnova"/>
    <w:uiPriority w:val="4"/>
    <w:qFormat/>
    <w:rsid w:val="00DA54E8"/>
    <w:rPr>
      <w:sz w:val="16"/>
    </w:rPr>
  </w:style>
  <w:style w:type="paragraph" w:customStyle="1" w:styleId="Titelabcnova">
    <w:name w:val="Titel abcnova"/>
    <w:basedOn w:val="Zsysbasisabcnova"/>
    <w:link w:val="TitelabcnovaChar"/>
    <w:uiPriority w:val="4"/>
    <w:qFormat/>
    <w:rsid w:val="00C428B6"/>
    <w:pPr>
      <w:keepLines/>
      <w:spacing w:line="960" w:lineRule="exact"/>
      <w:jc w:val="center"/>
    </w:pPr>
    <w:rPr>
      <w:rFonts w:ascii="Novecento wide Book" w:hAnsi="Novecento wide Book"/>
      <w:b/>
      <w:caps/>
      <w:color w:val="000000" w:themeColor="text1"/>
      <w:spacing w:val="-20"/>
      <w:sz w:val="96"/>
    </w:rPr>
  </w:style>
  <w:style w:type="paragraph" w:customStyle="1" w:styleId="Subtitelabcnova">
    <w:name w:val="Subtitel abcnova"/>
    <w:basedOn w:val="Zsysbasisabcnova"/>
    <w:uiPriority w:val="4"/>
    <w:qFormat/>
    <w:rsid w:val="00756EF2"/>
    <w:pPr>
      <w:keepLines/>
      <w:spacing w:line="360" w:lineRule="exact"/>
      <w:jc w:val="center"/>
    </w:pPr>
    <w:rPr>
      <w:rFonts w:ascii="Novecento wide Light" w:hAnsi="Novecento wide Light"/>
      <w:caps/>
      <w:sz w:val="36"/>
    </w:rPr>
  </w:style>
  <w:style w:type="numbering" w:customStyle="1" w:styleId="Bijlagenummeringabcnova">
    <w:name w:val="Bijlagenummering abcnova"/>
    <w:uiPriority w:val="4"/>
    <w:semiHidden/>
    <w:rsid w:val="001F60A8"/>
    <w:pPr>
      <w:numPr>
        <w:numId w:val="11"/>
      </w:numPr>
    </w:pPr>
  </w:style>
  <w:style w:type="paragraph" w:customStyle="1" w:styleId="Bijlagekop1abcnova">
    <w:name w:val="Bijlage kop 1 abcnova"/>
    <w:basedOn w:val="Zsysbasisabcnova"/>
    <w:next w:val="Basistekstabcnova"/>
    <w:uiPriority w:val="4"/>
    <w:qFormat/>
    <w:rsid w:val="001F60A8"/>
    <w:pPr>
      <w:keepNext/>
      <w:keepLines/>
      <w:pageBreakBefore/>
      <w:numPr>
        <w:numId w:val="30"/>
      </w:numPr>
      <w:tabs>
        <w:tab w:val="left" w:pos="709"/>
      </w:tabs>
      <w:spacing w:after="300" w:line="480" w:lineRule="atLeast"/>
      <w:outlineLvl w:val="0"/>
    </w:pPr>
    <w:rPr>
      <w:rFonts w:ascii="ITC Avant Garde Std Md" w:hAnsi="ITC Avant Garde Std Md"/>
      <w:bCs/>
      <w:color w:val="81BDC9" w:themeColor="accent1"/>
      <w:spacing w:val="2"/>
      <w:sz w:val="36"/>
      <w:szCs w:val="32"/>
    </w:rPr>
  </w:style>
  <w:style w:type="paragraph" w:customStyle="1" w:styleId="Bijlagekop2abcnova">
    <w:name w:val="Bijlage kop 2 abcnova"/>
    <w:basedOn w:val="Zsysbasisabcnova"/>
    <w:next w:val="Basistekstabcnova"/>
    <w:uiPriority w:val="4"/>
    <w:qFormat/>
    <w:rsid w:val="001F60A8"/>
    <w:pPr>
      <w:keepNext/>
      <w:keepLines/>
      <w:numPr>
        <w:ilvl w:val="1"/>
        <w:numId w:val="30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paragraph" w:styleId="Onderwerpvanopmerking">
    <w:name w:val="annotation subject"/>
    <w:basedOn w:val="Zsysbasisabcnova"/>
    <w:next w:val="Basistekstabcnova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abcnova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abcnova"/>
    <w:next w:val="Basistekstabcnova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abcnova"/>
    <w:next w:val="Basistekstabcnova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uiPriority w:val="98"/>
    <w:semiHidden/>
    <w:rsid w:val="00DD2A9E"/>
  </w:style>
  <w:style w:type="table" w:customStyle="1" w:styleId="Tabelzonderopmaakabcnova">
    <w:name w:val="Tabel zonder opmaak abcnova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abcnova">
    <w:name w:val="Zsysbasistoc abcnova"/>
    <w:basedOn w:val="Zsysbasisabcnova"/>
    <w:next w:val="Basistekstabcnova"/>
    <w:uiPriority w:val="4"/>
    <w:semiHidden/>
    <w:rsid w:val="001F60A8"/>
    <w:pPr>
      <w:tabs>
        <w:tab w:val="right" w:pos="9628"/>
      </w:tabs>
      <w:ind w:left="709" w:right="567" w:hanging="709"/>
    </w:pPr>
  </w:style>
  <w:style w:type="numbering" w:customStyle="1" w:styleId="Agendapuntlijstabcnova">
    <w:name w:val="Agendapunt (lijst) abcnova"/>
    <w:uiPriority w:val="4"/>
    <w:semiHidden/>
    <w:rsid w:val="001C6232"/>
    <w:pPr>
      <w:numPr>
        <w:numId w:val="23"/>
      </w:numPr>
    </w:pPr>
  </w:style>
  <w:style w:type="paragraph" w:customStyle="1" w:styleId="Agendapuntabcnova">
    <w:name w:val="Agendapunt abcnova"/>
    <w:basedOn w:val="Zsysbasisabcnova"/>
    <w:uiPriority w:val="4"/>
    <w:rsid w:val="001C6232"/>
    <w:pPr>
      <w:numPr>
        <w:numId w:val="24"/>
      </w:numPr>
    </w:pPr>
  </w:style>
  <w:style w:type="paragraph" w:customStyle="1" w:styleId="Zsysbasistabeltekstabcnova">
    <w:name w:val="Zsysbasistabeltekst abcnova"/>
    <w:basedOn w:val="Zsysbasisabcnova"/>
    <w:next w:val="Tabeltekstabcnova"/>
    <w:uiPriority w:val="4"/>
    <w:semiHidden/>
    <w:rsid w:val="00312D26"/>
  </w:style>
  <w:style w:type="paragraph" w:customStyle="1" w:styleId="Tabeltekstabcnova">
    <w:name w:val="Tabeltekst abcnova"/>
    <w:basedOn w:val="Zsysbasistabeltekstabcnova"/>
    <w:uiPriority w:val="4"/>
    <w:rsid w:val="00312D26"/>
  </w:style>
  <w:style w:type="paragraph" w:customStyle="1" w:styleId="Tabelkopjeabcnova">
    <w:name w:val="Tabelkopje abcnova"/>
    <w:basedOn w:val="Zsysbasistabeltekstabcnova"/>
    <w:next w:val="Tabeltekstabcnova"/>
    <w:uiPriority w:val="4"/>
    <w:rsid w:val="002F1D4E"/>
    <w:rPr>
      <w:b/>
      <w:color w:val="FFFFFF" w:themeColor="background1"/>
      <w:spacing w:val="2"/>
    </w:rPr>
  </w:style>
  <w:style w:type="paragraph" w:customStyle="1" w:styleId="Documentnaamabcnova">
    <w:name w:val="Documentnaam abcnova"/>
    <w:basedOn w:val="Zsysbasisabcnova"/>
    <w:next w:val="Basistekstabcnova"/>
    <w:uiPriority w:val="4"/>
    <w:rsid w:val="00CB533B"/>
    <w:pPr>
      <w:spacing w:line="300" w:lineRule="exact"/>
    </w:pPr>
    <w:rPr>
      <w:b/>
      <w:caps/>
      <w:spacing w:val="4"/>
      <w:sz w:val="22"/>
    </w:rPr>
  </w:style>
  <w:style w:type="paragraph" w:customStyle="1" w:styleId="Bovenregelhoofdstukwitabcnova">
    <w:name w:val="Bovenregel hoofdstuk wit abcnova"/>
    <w:basedOn w:val="Zsysbasisabcnova"/>
    <w:link w:val="BovenregelhoofdstukwitabcnovaChar"/>
    <w:uiPriority w:val="4"/>
    <w:rsid w:val="00587C2B"/>
    <w:pPr>
      <w:spacing w:line="400" w:lineRule="exact"/>
    </w:pPr>
    <w:rPr>
      <w:rFonts w:ascii="Novecento wide Normal" w:hAnsi="Novecento wide Normal"/>
      <w:caps/>
      <w:color w:val="FFFFFF"/>
      <w:spacing w:val="-6"/>
      <w:sz w:val="30"/>
    </w:rPr>
  </w:style>
  <w:style w:type="paragraph" w:customStyle="1" w:styleId="Tussenkopjeabcnova">
    <w:name w:val="Tussenkopje abcnova"/>
    <w:basedOn w:val="Zsysbasisabcnova"/>
    <w:next w:val="Basistekstabcnova"/>
    <w:uiPriority w:val="4"/>
    <w:rsid w:val="00297431"/>
    <w:pPr>
      <w:keepNext/>
      <w:spacing w:before="280"/>
    </w:pPr>
    <w:rPr>
      <w:b/>
    </w:rPr>
  </w:style>
  <w:style w:type="character" w:customStyle="1" w:styleId="TitelabcnovaChar">
    <w:name w:val="Titel abcnova Char"/>
    <w:basedOn w:val="ZsysbasisabcnovaChar"/>
    <w:link w:val="Titelabcnova"/>
    <w:uiPriority w:val="4"/>
    <w:rsid w:val="00C428B6"/>
    <w:rPr>
      <w:rFonts w:ascii="Novecento wide Book" w:hAnsi="Novecento wide Book" w:cs="Maiandra GD"/>
      <w:b/>
      <w:caps/>
      <w:color w:val="000000" w:themeColor="text1"/>
      <w:spacing w:val="-20"/>
      <w:sz w:val="96"/>
      <w:szCs w:val="18"/>
    </w:rPr>
  </w:style>
  <w:style w:type="paragraph" w:customStyle="1" w:styleId="Titelkleinwitabcnova">
    <w:name w:val="Titel klein wit abcnova"/>
    <w:basedOn w:val="Zsysbasisabcnova"/>
    <w:link w:val="TitelkleinwitabcnovaChar"/>
    <w:uiPriority w:val="4"/>
    <w:rsid w:val="00C428B6"/>
    <w:pPr>
      <w:keepLines/>
      <w:spacing w:line="800" w:lineRule="exact"/>
      <w:jc w:val="center"/>
    </w:pPr>
    <w:rPr>
      <w:rFonts w:ascii="Novecento wide Book" w:hAnsi="Novecento wide Book"/>
      <w:b/>
      <w:caps/>
      <w:color w:val="FFFFFF"/>
      <w:spacing w:val="-10"/>
      <w:sz w:val="80"/>
    </w:rPr>
  </w:style>
  <w:style w:type="character" w:customStyle="1" w:styleId="TitelkleinwitabcnovaChar">
    <w:name w:val="Titel klein wit abcnova Char"/>
    <w:basedOn w:val="TitelabcnovaChar"/>
    <w:link w:val="Titelkleinwitabcnova"/>
    <w:uiPriority w:val="4"/>
    <w:rsid w:val="00C428B6"/>
    <w:rPr>
      <w:rFonts w:ascii="Novecento wide Book" w:hAnsi="Novecento wide Book" w:cs="Maiandra GD"/>
      <w:b/>
      <w:caps/>
      <w:color w:val="FFFFFF"/>
      <w:spacing w:val="-10"/>
      <w:sz w:val="80"/>
      <w:szCs w:val="18"/>
    </w:rPr>
  </w:style>
  <w:style w:type="paragraph" w:customStyle="1" w:styleId="Quotehoofdlettersabcnova">
    <w:name w:val="Quote hoofdletters abcnova"/>
    <w:basedOn w:val="Zsysbasisabcnova"/>
    <w:uiPriority w:val="4"/>
    <w:rsid w:val="00756EF2"/>
    <w:pPr>
      <w:spacing w:line="380" w:lineRule="exact"/>
      <w:jc w:val="both"/>
    </w:pPr>
    <w:rPr>
      <w:rFonts w:ascii="Novecento wide Book" w:hAnsi="Novecento wide Book"/>
      <w:b/>
      <w:caps/>
      <w:color w:val="FFFFFF"/>
      <w:spacing w:val="2"/>
      <w:sz w:val="20"/>
    </w:rPr>
  </w:style>
  <w:style w:type="paragraph" w:customStyle="1" w:styleId="Bovenregelhoofdstukabcnova">
    <w:name w:val="Bovenregel hoofdstuk abcnova"/>
    <w:basedOn w:val="Zsysbasisabcnova"/>
    <w:next w:val="Basistekstabcnova"/>
    <w:link w:val="BovenregelhoofdstukabcnovaChar"/>
    <w:uiPriority w:val="4"/>
    <w:rsid w:val="00E42F7C"/>
    <w:pPr>
      <w:spacing w:after="60" w:line="400" w:lineRule="exact"/>
    </w:pPr>
    <w:rPr>
      <w:rFonts w:ascii="Novecento wide Normal" w:hAnsi="Novecento wide Normal"/>
      <w:caps/>
      <w:color w:val="000000" w:themeColor="text1"/>
      <w:spacing w:val="-6"/>
      <w:sz w:val="30"/>
    </w:rPr>
  </w:style>
  <w:style w:type="character" w:customStyle="1" w:styleId="BovenregelhoofdstukwitabcnovaChar">
    <w:name w:val="Bovenregel hoofdstuk wit abcnova Char"/>
    <w:basedOn w:val="ZsysbasisabcnovaChar"/>
    <w:link w:val="Bovenregelhoofdstukwitabcnova"/>
    <w:rsid w:val="00587C2B"/>
    <w:rPr>
      <w:rFonts w:ascii="Novecento wide Normal" w:hAnsi="Novecento wide Normal" w:cs="Maiandra GD"/>
      <w:caps/>
      <w:color w:val="FFFFFF"/>
      <w:spacing w:val="-6"/>
      <w:sz w:val="30"/>
      <w:szCs w:val="18"/>
    </w:rPr>
  </w:style>
  <w:style w:type="character" w:customStyle="1" w:styleId="BovenregelhoofdstukabcnovaChar">
    <w:name w:val="Bovenregel hoofdstuk abcnova Char"/>
    <w:basedOn w:val="BovenregelhoofdstukwitabcnovaChar"/>
    <w:link w:val="Bovenregelhoofdstukabcnova"/>
    <w:rsid w:val="00E42F7C"/>
    <w:rPr>
      <w:rFonts w:ascii="Novecento wide Normal" w:hAnsi="Novecento wide Normal" w:cs="Maiandra GD"/>
      <w:caps/>
      <w:color w:val="000000" w:themeColor="text1"/>
      <w:spacing w:val="-6"/>
      <w:sz w:val="30"/>
      <w:szCs w:val="18"/>
    </w:rPr>
  </w:style>
  <w:style w:type="paragraph" w:customStyle="1" w:styleId="Kop1zondernummerturquoiseabcnova">
    <w:name w:val="Kop 1 zonder nummer turquoise abcnova"/>
    <w:basedOn w:val="Zsysbasisabcnova"/>
    <w:next w:val="Basistekstabcnova"/>
    <w:link w:val="Kop1zondernummerturquoiseabcnovaChar"/>
    <w:uiPriority w:val="4"/>
    <w:rsid w:val="001F60A8"/>
    <w:pPr>
      <w:keepNext/>
      <w:keepLines/>
      <w:pageBreakBefore/>
      <w:spacing w:after="300" w:line="480" w:lineRule="atLeast"/>
    </w:pPr>
    <w:rPr>
      <w:rFonts w:ascii="ITC Avant Garde Std Md" w:hAnsi="ITC Avant Garde Std Md"/>
      <w:color w:val="81BDC9" w:themeColor="accent1"/>
      <w:spacing w:val="2"/>
      <w:sz w:val="36"/>
      <w:szCs w:val="32"/>
    </w:rPr>
  </w:style>
  <w:style w:type="character" w:customStyle="1" w:styleId="KopInhoudsopgaveabcnovaChar">
    <w:name w:val="Kop Inhoudsopgave abcnova Char"/>
    <w:basedOn w:val="Kop1zondernummerturquoiseabcnovaChar"/>
    <w:link w:val="KopInhoudsopgaveabcnova"/>
    <w:rsid w:val="001F60A8"/>
    <w:rPr>
      <w:rFonts w:ascii="ITC Avant Garde Std Md" w:hAnsi="ITC Avant Garde Std Md" w:cs="Maiandra GD"/>
      <w:color w:val="81BDC9" w:themeColor="accent1"/>
      <w:spacing w:val="2"/>
      <w:sz w:val="36"/>
      <w:szCs w:val="32"/>
    </w:rPr>
  </w:style>
  <w:style w:type="character" w:customStyle="1" w:styleId="Kop1zondernummerturquoiseabcnovaChar">
    <w:name w:val="Kop 1 zonder nummer turquoise abcnova Char"/>
    <w:basedOn w:val="Standaardalinea-lettertype"/>
    <w:link w:val="Kop1zondernummerturquoiseabcnova"/>
    <w:uiPriority w:val="4"/>
    <w:rsid w:val="001F60A8"/>
    <w:rPr>
      <w:rFonts w:ascii="ITC Avant Garde Std Md" w:hAnsi="ITC Avant Garde Std Md" w:cs="Maiandra GD"/>
      <w:color w:val="81BDC9" w:themeColor="accent1"/>
      <w:spacing w:val="2"/>
      <w:sz w:val="36"/>
      <w:szCs w:val="32"/>
    </w:rPr>
  </w:style>
  <w:style w:type="paragraph" w:customStyle="1" w:styleId="Quotewitabcnova">
    <w:name w:val="Quote wit abcnova"/>
    <w:basedOn w:val="Zsysbasisabcnova"/>
    <w:next w:val="Bronabcnova"/>
    <w:uiPriority w:val="4"/>
    <w:rsid w:val="005829AC"/>
    <w:pPr>
      <w:spacing w:line="500" w:lineRule="exact"/>
    </w:pPr>
    <w:rPr>
      <w:rFonts w:ascii="ITC Avant Garde Std Md" w:hAnsi="ITC Avant Garde Std Md"/>
      <w:color w:val="FFFFFF"/>
      <w:sz w:val="42"/>
    </w:rPr>
  </w:style>
  <w:style w:type="paragraph" w:customStyle="1" w:styleId="Bronabcnova">
    <w:name w:val="Bron abcnova"/>
    <w:basedOn w:val="Zsysbasisabcnova"/>
    <w:uiPriority w:val="4"/>
    <w:rsid w:val="0071217C"/>
    <w:pPr>
      <w:spacing w:before="280" w:line="240" w:lineRule="exact"/>
    </w:pPr>
    <w:rPr>
      <w:color w:val="FFFFFF"/>
      <w:spacing w:val="5"/>
      <w:sz w:val="20"/>
    </w:rPr>
  </w:style>
  <w:style w:type="paragraph" w:customStyle="1" w:styleId="Titelwitabcnova">
    <w:name w:val="Titel wit abcnova"/>
    <w:basedOn w:val="Zsysbasisabcnova"/>
    <w:next w:val="Titelabcnova"/>
    <w:link w:val="TitelwitabcnovaChar"/>
    <w:uiPriority w:val="4"/>
    <w:rsid w:val="00BC1E77"/>
    <w:pPr>
      <w:keepLines/>
      <w:spacing w:line="960" w:lineRule="exact"/>
      <w:jc w:val="center"/>
    </w:pPr>
    <w:rPr>
      <w:rFonts w:ascii="Novecento wide Book" w:hAnsi="Novecento wide Book"/>
      <w:b/>
      <w:caps/>
      <w:color w:val="FFFFFF"/>
      <w:spacing w:val="-20"/>
      <w:sz w:val="96"/>
    </w:rPr>
  </w:style>
  <w:style w:type="character" w:customStyle="1" w:styleId="TitelwitabcnovaChar">
    <w:name w:val="Titel wit abcnova Char"/>
    <w:basedOn w:val="TitelabcnovaChar"/>
    <w:link w:val="Titelwitabcnova"/>
    <w:uiPriority w:val="4"/>
    <w:rsid w:val="00BC1E77"/>
    <w:rPr>
      <w:rFonts w:ascii="Novecento wide Book" w:hAnsi="Novecento wide Book" w:cs="Maiandra GD"/>
      <w:b/>
      <w:caps/>
      <w:color w:val="FFFFFF"/>
      <w:spacing w:val="-20"/>
      <w:sz w:val="96"/>
      <w:szCs w:val="18"/>
    </w:rPr>
  </w:style>
  <w:style w:type="paragraph" w:customStyle="1" w:styleId="Naamabcnova">
    <w:name w:val="Naam abcnova"/>
    <w:basedOn w:val="Zsysbasisabcnova"/>
    <w:uiPriority w:val="4"/>
    <w:rsid w:val="00342721"/>
    <w:pPr>
      <w:spacing w:line="840" w:lineRule="exact"/>
    </w:pPr>
    <w:rPr>
      <w:rFonts w:ascii="ITC Avant Garde Std Md" w:hAnsi="ITC Avant Garde Std Md"/>
      <w:color w:val="81BDC9" w:themeColor="accent1"/>
      <w:spacing w:val="-26"/>
      <w:sz w:val="70"/>
    </w:rPr>
  </w:style>
  <w:style w:type="paragraph" w:customStyle="1" w:styleId="Lijnboveninleidingabcnova">
    <w:name w:val="Lijn boven inleiding abcnova"/>
    <w:basedOn w:val="Zsysbasisabcnova"/>
    <w:next w:val="Inleidingabcnova"/>
    <w:uiPriority w:val="4"/>
    <w:rsid w:val="00DA54E8"/>
    <w:pPr>
      <w:spacing w:before="60" w:after="40" w:line="640" w:lineRule="exact"/>
    </w:pPr>
    <w:rPr>
      <w:noProof/>
    </w:rPr>
  </w:style>
  <w:style w:type="paragraph" w:customStyle="1" w:styleId="Inleidingabcnova">
    <w:name w:val="Inleiding abcnova"/>
    <w:basedOn w:val="Zsysbasisabcnova"/>
    <w:uiPriority w:val="4"/>
    <w:rsid w:val="00995675"/>
    <w:pPr>
      <w:spacing w:line="400" w:lineRule="atLeast"/>
    </w:pPr>
    <w:rPr>
      <w:rFonts w:ascii="ITC Avant Garde Std Md" w:hAnsi="ITC Avant Garde Std Md"/>
      <w:color w:val="81BDC9" w:themeColor="accent1"/>
      <w:spacing w:val="-10"/>
      <w:sz w:val="28"/>
    </w:rPr>
  </w:style>
  <w:style w:type="paragraph" w:customStyle="1" w:styleId="Lijnabcnova">
    <w:name w:val="Lijn abcnova"/>
    <w:basedOn w:val="Zsysbasisabcnova"/>
    <w:next w:val="Basistekstabcnova"/>
    <w:uiPriority w:val="4"/>
    <w:rsid w:val="00563A72"/>
    <w:pPr>
      <w:keepNext/>
      <w:pBdr>
        <w:bottom w:val="single" w:sz="24" w:space="1" w:color="81BDC9" w:themeColor="accent1"/>
      </w:pBdr>
      <w:spacing w:after="260" w:line="260" w:lineRule="exact"/>
    </w:pPr>
  </w:style>
  <w:style w:type="paragraph" w:customStyle="1" w:styleId="Periodeabcnova">
    <w:name w:val="Periode abcnova"/>
    <w:basedOn w:val="Zsysbasisabcnova"/>
    <w:next w:val="Projectabcnova"/>
    <w:uiPriority w:val="4"/>
    <w:rsid w:val="00563A72"/>
    <w:pPr>
      <w:keepNext/>
      <w:spacing w:before="300" w:line="440" w:lineRule="exact"/>
    </w:pPr>
    <w:rPr>
      <w:rFonts w:ascii="Novecento wide Normal" w:hAnsi="Novecento wide Normal"/>
      <w:color w:val="81BDC9" w:themeColor="accent1"/>
      <w:spacing w:val="-10"/>
      <w:sz w:val="32"/>
    </w:rPr>
  </w:style>
  <w:style w:type="paragraph" w:customStyle="1" w:styleId="Projectabcnova">
    <w:name w:val="Project abcnova"/>
    <w:basedOn w:val="Zsysbasisabcnova"/>
    <w:next w:val="Basistekstabcnova"/>
    <w:uiPriority w:val="4"/>
    <w:rsid w:val="00563A72"/>
    <w:pPr>
      <w:keepNext/>
      <w:spacing w:after="220" w:line="400" w:lineRule="atLeast"/>
    </w:pPr>
    <w:rPr>
      <w:rFonts w:ascii="ITC Avant Garde Std Md" w:hAnsi="ITC Avant Garde Std Md"/>
      <w:color w:val="81BDC9" w:themeColor="accent1"/>
      <w:spacing w:val="-14"/>
      <w:sz w:val="28"/>
    </w:rPr>
  </w:style>
  <w:style w:type="paragraph" w:customStyle="1" w:styleId="Vluchtkolomkopabcnova">
    <w:name w:val="Vluchtkolom kop abcnova"/>
    <w:basedOn w:val="Zsysbasisabcnova"/>
    <w:uiPriority w:val="4"/>
    <w:rsid w:val="00AD0B26"/>
    <w:pPr>
      <w:spacing w:line="320" w:lineRule="exact"/>
    </w:pPr>
    <w:rPr>
      <w:b/>
      <w:caps/>
      <w:spacing w:val="6"/>
    </w:rPr>
  </w:style>
  <w:style w:type="paragraph" w:customStyle="1" w:styleId="Vluchtkolomlijnabcnova">
    <w:name w:val="Vluchtkolom lijn abcnova"/>
    <w:basedOn w:val="Zsysbasisabcnova"/>
    <w:next w:val="Documentgegevenskopjeabcnova"/>
    <w:uiPriority w:val="4"/>
    <w:rsid w:val="00AD0B26"/>
    <w:pPr>
      <w:pBdr>
        <w:bottom w:val="single" w:sz="24" w:space="1" w:color="81BDC9" w:themeColor="accent1"/>
      </w:pBdr>
      <w:spacing w:after="120" w:line="120" w:lineRule="exact"/>
    </w:pPr>
    <w:rPr>
      <w:sz w:val="12"/>
    </w:rPr>
  </w:style>
  <w:style w:type="paragraph" w:customStyle="1" w:styleId="Vluchtkolomtekstabcnova">
    <w:name w:val="Vluchtkolom tekst abcnova"/>
    <w:basedOn w:val="Zsysbasisdocumentgegevensabcnova"/>
    <w:uiPriority w:val="4"/>
    <w:rsid w:val="007C591D"/>
  </w:style>
  <w:style w:type="paragraph" w:customStyle="1" w:styleId="Vluchtkolomtussenkopjeabcnova">
    <w:name w:val="Vluchtkolom tussenkopje abcnova"/>
    <w:basedOn w:val="Zsysbasisdocumentgegevensabcnova"/>
    <w:next w:val="Vluchtkolomtekstabcnova"/>
    <w:uiPriority w:val="4"/>
    <w:rsid w:val="00AD0B26"/>
    <w:rPr>
      <w:b/>
    </w:rPr>
  </w:style>
  <w:style w:type="table" w:customStyle="1" w:styleId="Tabelstijlbruinabcnova">
    <w:name w:val="Tabelstijl bruin abcnova"/>
    <w:basedOn w:val="Standaardtabel"/>
    <w:uiPriority w:val="99"/>
    <w:rsid w:val="00CF64DE"/>
    <w:pPr>
      <w:spacing w:line="240" w:lineRule="auto"/>
    </w:pPr>
    <w:tblPr>
      <w:tblStyleRowBandSize w:val="1"/>
      <w:tblBorders>
        <w:top w:val="single" w:sz="4" w:space="0" w:color="D6A56B" w:themeColor="accent2"/>
        <w:left w:val="single" w:sz="4" w:space="0" w:color="D6A56B" w:themeColor="accent2"/>
        <w:bottom w:val="single" w:sz="4" w:space="0" w:color="D6A56B" w:themeColor="accent2"/>
        <w:right w:val="single" w:sz="4" w:space="0" w:color="D6A56B" w:themeColor="accent2"/>
        <w:insideH w:val="single" w:sz="4" w:space="0" w:color="D6A56B" w:themeColor="accent2"/>
        <w:insideV w:val="single" w:sz="4" w:space="0" w:color="D6A56B" w:themeColor="accent2"/>
      </w:tblBorders>
    </w:tblPr>
    <w:tblStylePr w:type="firstRow">
      <w:tblPr/>
      <w:tcPr>
        <w:shd w:val="clear" w:color="auto" w:fill="D6A56B" w:themeFill="accent2"/>
      </w:tcPr>
    </w:tblStylePr>
    <w:tblStylePr w:type="band1Horz">
      <w:tblPr/>
      <w:tcPr>
        <w:shd w:val="clear" w:color="auto" w:fill="F6EBE1" w:themeFill="accent4"/>
      </w:tcPr>
    </w:tblStylePr>
  </w:style>
  <w:style w:type="table" w:customStyle="1" w:styleId="Tabelstijlturquoiseabcnova">
    <w:name w:val="Tabelstijl turquoise abcnova"/>
    <w:basedOn w:val="Standaardtabel"/>
    <w:uiPriority w:val="99"/>
    <w:rsid w:val="00984DB2"/>
    <w:pPr>
      <w:spacing w:line="240" w:lineRule="auto"/>
    </w:pPr>
    <w:tblPr>
      <w:tblStyleRowBandSize w:val="1"/>
      <w:tblBorders>
        <w:top w:val="single" w:sz="4" w:space="0" w:color="81BDC9" w:themeColor="accent1"/>
        <w:left w:val="single" w:sz="4" w:space="0" w:color="81BDC9" w:themeColor="accent1"/>
        <w:bottom w:val="single" w:sz="4" w:space="0" w:color="81BDC9" w:themeColor="accent1"/>
        <w:right w:val="single" w:sz="4" w:space="0" w:color="81BDC9" w:themeColor="accent1"/>
        <w:insideH w:val="single" w:sz="4" w:space="0" w:color="81BDC9" w:themeColor="accent1"/>
        <w:insideV w:val="single" w:sz="4" w:space="0" w:color="81BDC9" w:themeColor="accent1"/>
      </w:tblBorders>
    </w:tblPr>
    <w:tcPr>
      <w:shd w:val="clear" w:color="auto" w:fill="auto"/>
    </w:tcPr>
    <w:tblStylePr w:type="firstRow">
      <w:tblPr/>
      <w:tcPr>
        <w:shd w:val="clear" w:color="auto" w:fill="81BDC9" w:themeFill="accent1"/>
      </w:tcPr>
    </w:tblStylePr>
    <w:tblStylePr w:type="band1Horz">
      <w:tblPr/>
      <w:tcPr>
        <w:shd w:val="clear" w:color="auto" w:fill="E3F2F3" w:themeFill="accent3"/>
      </w:tcPr>
    </w:tblStylePr>
  </w:style>
  <w:style w:type="table" w:customStyle="1" w:styleId="Tabelstijlzwartabcnova">
    <w:name w:val="Tabelstijl zwart abcnova"/>
    <w:basedOn w:val="Standaardtabel"/>
    <w:uiPriority w:val="99"/>
    <w:rsid w:val="0082247F"/>
    <w:pPr>
      <w:spacing w:line="240" w:lineRule="auto"/>
    </w:p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tblPr/>
      <w:tcPr>
        <w:shd w:val="clear" w:color="auto" w:fill="000000" w:themeFill="text1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character" w:customStyle="1" w:styleId="Hashtag1">
    <w:name w:val="Hashtag1"/>
    <w:basedOn w:val="Standaardalinea-lettertype"/>
    <w:uiPriority w:val="98"/>
    <w:semiHidden/>
    <w:unhideWhenUsed/>
    <w:rsid w:val="00273938"/>
    <w:rPr>
      <w:color w:val="2B579A"/>
      <w:shd w:val="clear" w:color="auto" w:fill="E6E6E6"/>
    </w:rPr>
  </w:style>
  <w:style w:type="character" w:customStyle="1" w:styleId="Onopgelostemelding1">
    <w:name w:val="Onopgeloste melding1"/>
    <w:basedOn w:val="Standaardalinea-lettertype"/>
    <w:uiPriority w:val="98"/>
    <w:semiHidden/>
    <w:unhideWhenUsed/>
    <w:rsid w:val="00273938"/>
    <w:rPr>
      <w:color w:val="808080"/>
      <w:shd w:val="clear" w:color="auto" w:fill="E6E6E6"/>
    </w:rPr>
  </w:style>
  <w:style w:type="character" w:customStyle="1" w:styleId="Slimmehyperlink1">
    <w:name w:val="Slimme hyperlink1"/>
    <w:basedOn w:val="Standaardalinea-lettertype"/>
    <w:uiPriority w:val="98"/>
    <w:semiHidden/>
    <w:unhideWhenUsed/>
    <w:rsid w:val="00273938"/>
    <w:rPr>
      <w:u w:val="dotted"/>
    </w:rPr>
  </w:style>
  <w:style w:type="character" w:customStyle="1" w:styleId="Vermelding1">
    <w:name w:val="Vermelding1"/>
    <w:basedOn w:val="Standaardalinea-lettertype"/>
    <w:uiPriority w:val="98"/>
    <w:semiHidden/>
    <w:unhideWhenUsed/>
    <w:rsid w:val="00273938"/>
    <w:rPr>
      <w:color w:val="2B579A"/>
      <w:shd w:val="clear" w:color="auto" w:fill="E6E6E6"/>
    </w:rPr>
  </w:style>
  <w:style w:type="character" w:customStyle="1" w:styleId="Kop2Char">
    <w:name w:val="Kop 2 Char"/>
    <w:aliases w:val="Kop 2 abcnova Char"/>
    <w:basedOn w:val="Standaardalinea-lettertype"/>
    <w:link w:val="Kop2"/>
    <w:uiPriority w:val="4"/>
    <w:rsid w:val="008E2CE5"/>
    <w:rPr>
      <w:rFonts w:ascii="Myriad Pro" w:hAnsi="Myriad Pro" w:cs="Maiandra GD"/>
      <w:b/>
      <w:bCs/>
      <w:iCs/>
      <w:sz w:val="24"/>
      <w:szCs w:val="28"/>
    </w:rPr>
  </w:style>
  <w:style w:type="table" w:customStyle="1" w:styleId="Tabelstijlturquoiseabcnova1">
    <w:name w:val="Tabelstijl turquoise abcnova1"/>
    <w:basedOn w:val="Standaardtabel"/>
    <w:uiPriority w:val="99"/>
    <w:rsid w:val="00FD5071"/>
    <w:pPr>
      <w:spacing w:line="240" w:lineRule="auto"/>
    </w:pPr>
    <w:tblPr>
      <w:tblStyleRowBandSize w:val="1"/>
      <w:tblBorders>
        <w:top w:val="single" w:sz="4" w:space="0" w:color="81BDC9"/>
        <w:left w:val="single" w:sz="4" w:space="0" w:color="81BDC9"/>
        <w:bottom w:val="single" w:sz="4" w:space="0" w:color="81BDC9"/>
        <w:right w:val="single" w:sz="4" w:space="0" w:color="81BDC9"/>
        <w:insideH w:val="single" w:sz="4" w:space="0" w:color="81BDC9"/>
        <w:insideV w:val="single" w:sz="4" w:space="0" w:color="81BDC9"/>
      </w:tblBorders>
    </w:tblPr>
    <w:tcPr>
      <w:shd w:val="clear" w:color="auto" w:fill="auto"/>
    </w:tcPr>
    <w:tblStylePr w:type="firstRow">
      <w:tblPr/>
      <w:tcPr>
        <w:shd w:val="clear" w:color="auto" w:fill="81BDC9"/>
      </w:tcPr>
    </w:tblStylePr>
    <w:tblStylePr w:type="band1Horz">
      <w:tblPr/>
      <w:tcPr>
        <w:shd w:val="clear" w:color="auto" w:fill="E3F2F3"/>
      </w:tcPr>
    </w:tblStylePr>
  </w:style>
  <w:style w:type="table" w:customStyle="1" w:styleId="Tabelraster10">
    <w:name w:val="Tabelraster1"/>
    <w:basedOn w:val="Standaardtabel"/>
    <w:next w:val="Tabelraster"/>
    <w:uiPriority w:val="59"/>
    <w:rsid w:val="00FD5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248D"/>
    <w:rPr>
      <w:rFonts w:ascii="Myriad Pro" w:hAnsi="Myriad Pro" w:cs="Maiandra GD"/>
      <w:sz w:val="18"/>
      <w:szCs w:val="18"/>
    </w:rPr>
  </w:style>
  <w:style w:type="paragraph" w:customStyle="1" w:styleId="TableParagraph">
    <w:name w:val="Table Paragraph"/>
    <w:basedOn w:val="Standaard"/>
    <w:uiPriority w:val="1"/>
    <w:qFormat/>
    <w:rsid w:val="001301F0"/>
    <w:pPr>
      <w:widowControl w:val="0"/>
      <w:autoSpaceDE w:val="0"/>
      <w:autoSpaceDN w:val="0"/>
      <w:spacing w:before="47" w:line="240" w:lineRule="auto"/>
      <w:ind w:left="107"/>
    </w:pPr>
    <w:rPr>
      <w:rFonts w:ascii="Georgia" w:eastAsia="Georgia" w:hAnsi="Georgia" w:cs="Georgia"/>
      <w:sz w:val="22"/>
      <w:szCs w:val="22"/>
      <w:lang w:bidi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80D55"/>
    <w:rPr>
      <w:color w:val="605E5C"/>
      <w:shd w:val="clear" w:color="auto" w:fill="E1DFDD"/>
    </w:rPr>
  </w:style>
  <w:style w:type="character" w:customStyle="1" w:styleId="Kop3Char">
    <w:name w:val="Kop 3 Char"/>
    <w:aliases w:val="Kop 3 abcnova Char"/>
    <w:basedOn w:val="Standaardalinea-lettertype"/>
    <w:link w:val="Kop3"/>
    <w:uiPriority w:val="4"/>
    <w:rsid w:val="004C7FC7"/>
    <w:rPr>
      <w:rFonts w:ascii="Myriad Pro" w:hAnsi="Myriad Pro" w:cs="Maiandra GD"/>
      <w:b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D32865D93416FA47D7E64FB736B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EDAEBD-6A04-4C1D-8697-A719315EF1E1}"/>
      </w:docPartPr>
      <w:docPartBody>
        <w:p w:rsidR="009A1623" w:rsidRDefault="009A1623" w:rsidP="009A1623">
          <w:pPr>
            <w:pStyle w:val="C0ED32865D93416FA47D7E64FB736B06"/>
          </w:pPr>
          <w:r w:rsidRPr="00EB5D23">
            <w:rPr>
              <w:rStyle w:val="Tekstvantijdelijkeaanduiding"/>
            </w:rPr>
            <w:fldChar w:fldCharType="begin"/>
          </w:r>
          <w:r w:rsidRPr="00EB5D23">
            <w:rPr>
              <w:rStyle w:val="Tekstvantijdelijkeaanduiding"/>
            </w:rPr>
            <w:fldChar w:fldCharType="end"/>
          </w:r>
          <w:r w:rsidRPr="00EB5D23">
            <w:rPr>
              <w:rStyle w:val="Tekstvantijdelijkeaanduiding"/>
            </w:rPr>
            <w:t>Titel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ITC Avant Garde Std Md">
    <w:altName w:val="Calibri"/>
    <w:charset w:val="00"/>
    <w:family w:val="auto"/>
    <w:pitch w:val="variable"/>
    <w:sig w:usb0="A00000AF" w:usb1="5000205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ovecento wide Book">
    <w:charset w:val="00"/>
    <w:family w:val="auto"/>
    <w:pitch w:val="variable"/>
    <w:sig w:usb0="00000007" w:usb1="00000000" w:usb2="00000000" w:usb3="00000000" w:csb0="00000093" w:csb1="00000000"/>
  </w:font>
  <w:font w:name="Novecento wide Light">
    <w:charset w:val="00"/>
    <w:family w:val="auto"/>
    <w:pitch w:val="variable"/>
    <w:sig w:usb0="00000007" w:usb1="00000000" w:usb2="00000000" w:usb3="00000000" w:csb0="00000093" w:csb1="00000000"/>
  </w:font>
  <w:font w:name="Novecento wide Normal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623"/>
    <w:rsid w:val="00011E20"/>
    <w:rsid w:val="000F2CCB"/>
    <w:rsid w:val="00103CDB"/>
    <w:rsid w:val="00135E50"/>
    <w:rsid w:val="00164677"/>
    <w:rsid w:val="001A1A4F"/>
    <w:rsid w:val="001D40D7"/>
    <w:rsid w:val="002E3864"/>
    <w:rsid w:val="003554F2"/>
    <w:rsid w:val="00386058"/>
    <w:rsid w:val="004159F3"/>
    <w:rsid w:val="004169D4"/>
    <w:rsid w:val="00457672"/>
    <w:rsid w:val="00462029"/>
    <w:rsid w:val="004C2925"/>
    <w:rsid w:val="0058455D"/>
    <w:rsid w:val="005C2C83"/>
    <w:rsid w:val="00681489"/>
    <w:rsid w:val="006941DD"/>
    <w:rsid w:val="006D2884"/>
    <w:rsid w:val="006E0328"/>
    <w:rsid w:val="007466D8"/>
    <w:rsid w:val="007A4EB9"/>
    <w:rsid w:val="00872BDA"/>
    <w:rsid w:val="009257E5"/>
    <w:rsid w:val="00990AD8"/>
    <w:rsid w:val="009A1623"/>
    <w:rsid w:val="009C1DEA"/>
    <w:rsid w:val="00A436E2"/>
    <w:rsid w:val="00A50EC5"/>
    <w:rsid w:val="00A5681F"/>
    <w:rsid w:val="00A9102C"/>
    <w:rsid w:val="00AA4284"/>
    <w:rsid w:val="00AC46AF"/>
    <w:rsid w:val="00B24BCD"/>
    <w:rsid w:val="00B329F9"/>
    <w:rsid w:val="00B75C0B"/>
    <w:rsid w:val="00BA2166"/>
    <w:rsid w:val="00BE2E07"/>
    <w:rsid w:val="00C2294A"/>
    <w:rsid w:val="00C361FA"/>
    <w:rsid w:val="00C957B7"/>
    <w:rsid w:val="00CA51A3"/>
    <w:rsid w:val="00CC07A3"/>
    <w:rsid w:val="00CE59DA"/>
    <w:rsid w:val="00CF6008"/>
    <w:rsid w:val="00D42E34"/>
    <w:rsid w:val="00DA06FA"/>
    <w:rsid w:val="00E27D27"/>
    <w:rsid w:val="00E501F8"/>
    <w:rsid w:val="00EF51A6"/>
    <w:rsid w:val="00F330BD"/>
    <w:rsid w:val="00F36FC4"/>
    <w:rsid w:val="00F9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8"/>
    <w:semiHidden/>
    <w:rsid w:val="009A1623"/>
    <w:rPr>
      <w:color w:val="000000"/>
      <w:bdr w:val="none" w:sz="0" w:space="0" w:color="auto"/>
      <w:shd w:val="clear" w:color="auto" w:fill="FFFF00"/>
    </w:rPr>
  </w:style>
  <w:style w:type="paragraph" w:customStyle="1" w:styleId="C0ED32865D93416FA47D7E64FB736B06">
    <w:name w:val="C0ED32865D93416FA47D7E64FB736B06"/>
    <w:rsid w:val="009A16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leuren abcnova">
      <a:dk1>
        <a:srgbClr val="000000"/>
      </a:dk1>
      <a:lt1>
        <a:srgbClr val="FFFFFF"/>
      </a:lt1>
      <a:dk2>
        <a:srgbClr val="231F20"/>
      </a:dk2>
      <a:lt2>
        <a:srgbClr val="FFFFFF"/>
      </a:lt2>
      <a:accent1>
        <a:srgbClr val="81BDC9"/>
      </a:accent1>
      <a:accent2>
        <a:srgbClr val="D6A56B"/>
      </a:accent2>
      <a:accent3>
        <a:srgbClr val="E3F2F3"/>
      </a:accent3>
      <a:accent4>
        <a:srgbClr val="F6EBE1"/>
      </a:accent4>
      <a:accent5>
        <a:srgbClr val="316873"/>
      </a:accent5>
      <a:accent6>
        <a:srgbClr val="7D5422"/>
      </a:accent6>
      <a:hlink>
        <a:srgbClr val="000000"/>
      </a:hlink>
      <a:folHlink>
        <a:srgbClr val="000000"/>
      </a:folHlink>
    </a:clrScheme>
    <a:fontScheme name="Lettertypen abcnova">
      <a:majorFont>
        <a:latin typeface="Myriad Pro"/>
        <a:ea typeface=""/>
        <a:cs typeface=""/>
      </a:majorFont>
      <a:minorFont>
        <a:latin typeface="Myriad Pro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682184042FC14496F653DA1399D200" ma:contentTypeVersion="13" ma:contentTypeDescription="Een nieuw document maken." ma:contentTypeScope="" ma:versionID="eaf5d416dcc29f48d69b10bf09e6d98c">
  <xsd:schema xmlns:xsd="http://www.w3.org/2001/XMLSchema" xmlns:xs="http://www.w3.org/2001/XMLSchema" xmlns:p="http://schemas.microsoft.com/office/2006/metadata/properties" xmlns:ns2="67295a64-a0c4-4002-9548-a18bec7696df" xmlns:ns3="af33ee89-a690-40fa-b7d9-bcf6862ff85f" targetNamespace="http://schemas.microsoft.com/office/2006/metadata/properties" ma:root="true" ma:fieldsID="8bdf67c99c52a137601c678e2b7d18c4" ns2:_="" ns3:_="">
    <xsd:import namespace="67295a64-a0c4-4002-9548-a18bec7696df"/>
    <xsd:import namespace="af33ee89-a690-40fa-b7d9-bcf6862ff8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N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95a64-a0c4-4002-9548-a18bec769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Nr" ma:index="18" nillable="true" ma:displayName="Nr" ma:decimals="0" ma:format="Dropdown" ma:internalName="Nr" ma:percentage="FALSE">
      <xsd:simpleType>
        <xsd:restriction base="dms:Number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3ee89-a690-40fa-b7d9-bcf6862ff85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ju xmlns="http://www.joulesunlimited.com/ccmappings">
  <Datum/>
  <Titel>Alles-in-één-school hamerkwartier Amsterdam</Titel>
</ju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 xmlns="67295a64-a0c4-4002-9548-a18bec7696df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F41D2B-5CC0-46C9-9FA5-66F58919E6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95a64-a0c4-4002-9548-a18bec7696df"/>
    <ds:schemaRef ds:uri="af33ee89-a690-40fa-b7d9-bcf6862ff8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87926C-87DA-4211-AD92-B35F203C13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B77798-BA78-4C04-A506-0B3DE38A926D}">
  <ds:schemaRefs>
    <ds:schemaRef ds:uri="http://www.joulesunlimited.com/ccmappings"/>
  </ds:schemaRefs>
</ds:datastoreItem>
</file>

<file path=customXml/itemProps4.xml><?xml version="1.0" encoding="utf-8"?>
<ds:datastoreItem xmlns:ds="http://schemas.openxmlformats.org/officeDocument/2006/customXml" ds:itemID="{6E8547F4-1CA9-4494-BB50-C35F70DF69DA}">
  <ds:schemaRefs>
    <ds:schemaRef ds:uri="http://schemas.microsoft.com/office/2006/metadata/properties"/>
    <ds:schemaRef ds:uri="http://schemas.microsoft.com/office/infopath/2007/PartnerControls"/>
    <ds:schemaRef ds:uri="67295a64-a0c4-4002-9548-a18bec7696df"/>
  </ds:schemaRefs>
</ds:datastoreItem>
</file>

<file path=customXml/itemProps5.xml><?xml version="1.0" encoding="utf-8"?>
<ds:datastoreItem xmlns:ds="http://schemas.openxmlformats.org/officeDocument/2006/customXml" ds:itemID="{F024BC7E-13DD-40B4-A813-743B95CB23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731</Characters>
  <Application>Microsoft Office Word</Application>
  <DocSecurity>4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abcnova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Henrico Baakman | ABC Nova</dc:creator>
  <cp:keywords/>
  <dc:description>sjabloonversie 1.4a - 22 september 2017_x000d_
sjablonen: www.JoulesUnlimited.nl</dc:description>
  <cp:lastModifiedBy>Simone van den Brink</cp:lastModifiedBy>
  <cp:revision>2</cp:revision>
  <cp:lastPrinted>2020-11-03T09:01:00Z</cp:lastPrinted>
  <dcterms:created xsi:type="dcterms:W3CDTF">2021-05-25T18:54:00Z</dcterms:created>
  <dcterms:modified xsi:type="dcterms:W3CDTF">2021-05-25T18:54:00Z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Rapport staand Maatschappelijk abcnova.dotx</vt:lpwstr>
  </property>
  <property fmtid="{D5CDD505-2E9C-101B-9397-08002B2CF9AE}" pid="3" name="ContentTypeId">
    <vt:lpwstr>0x01010067682184042FC14496F653DA1399D200</vt:lpwstr>
  </property>
</Properties>
</file>