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548" w:rsidRPr="00266EF4" w:rsidRDefault="00266EF4" w:rsidP="00241548">
      <w:pPr>
        <w:rPr>
          <w:b/>
          <w:sz w:val="24"/>
          <w:lang w:val="en-US"/>
        </w:rPr>
      </w:pPr>
      <w:proofErr w:type="spellStart"/>
      <w:r w:rsidRPr="00266EF4">
        <w:rPr>
          <w:b/>
          <w:sz w:val="24"/>
          <w:lang w:val="en-US"/>
        </w:rPr>
        <w:t>Aanvullende</w:t>
      </w:r>
      <w:proofErr w:type="spellEnd"/>
      <w:r w:rsidRPr="00266EF4">
        <w:rPr>
          <w:b/>
          <w:sz w:val="24"/>
          <w:lang w:val="en-US"/>
        </w:rPr>
        <w:t xml:space="preserve"> </w:t>
      </w:r>
      <w:proofErr w:type="spellStart"/>
      <w:r w:rsidRPr="00266EF4">
        <w:rPr>
          <w:b/>
          <w:sz w:val="24"/>
          <w:lang w:val="en-US"/>
        </w:rPr>
        <w:t>notificatie</w:t>
      </w:r>
      <w:proofErr w:type="spellEnd"/>
      <w:r w:rsidRPr="00266EF4">
        <w:rPr>
          <w:b/>
          <w:sz w:val="24"/>
          <w:lang w:val="en-US"/>
        </w:rPr>
        <w:t xml:space="preserve"> </w:t>
      </w:r>
      <w:proofErr w:type="spellStart"/>
      <w:r w:rsidRPr="00266EF4">
        <w:rPr>
          <w:b/>
          <w:sz w:val="24"/>
          <w:lang w:val="en-US"/>
        </w:rPr>
        <w:t>omtrent</w:t>
      </w:r>
      <w:proofErr w:type="spellEnd"/>
      <w:r w:rsidRPr="00266EF4">
        <w:rPr>
          <w:b/>
          <w:sz w:val="24"/>
          <w:lang w:val="en-US"/>
        </w:rPr>
        <w:t xml:space="preserve"> </w:t>
      </w:r>
      <w:proofErr w:type="spellStart"/>
      <w:r w:rsidRPr="00266EF4">
        <w:rPr>
          <w:b/>
          <w:sz w:val="24"/>
          <w:lang w:val="en-US"/>
        </w:rPr>
        <w:t>betaling</w:t>
      </w:r>
      <w:proofErr w:type="spellEnd"/>
      <w:r w:rsidRPr="00266EF4">
        <w:rPr>
          <w:b/>
          <w:sz w:val="24"/>
          <w:lang w:val="en-US"/>
        </w:rPr>
        <w:t xml:space="preserve">. </w:t>
      </w:r>
    </w:p>
    <w:p w:rsidR="00266EF4" w:rsidRDefault="00266EF4" w:rsidP="00241548">
      <w:pPr>
        <w:rPr>
          <w:b/>
          <w:lang w:val="en-US"/>
        </w:rPr>
      </w:pPr>
    </w:p>
    <w:p w:rsidR="00266EF4" w:rsidRDefault="00266EF4" w:rsidP="00241548">
      <w:pPr>
        <w:rPr>
          <w:b/>
          <w:lang w:val="en-US"/>
        </w:rPr>
      </w:pPr>
    </w:p>
    <w:p w:rsidR="00266EF4" w:rsidRDefault="00266EF4" w:rsidP="00241548">
      <w:pPr>
        <w:rPr>
          <w:b/>
          <w:lang w:val="en-US"/>
        </w:rPr>
      </w:pPr>
      <w:proofErr w:type="spellStart"/>
      <w:r>
        <w:rPr>
          <w:b/>
          <w:lang w:val="en-US"/>
        </w:rPr>
        <w:t>Gegevens</w:t>
      </w:r>
      <w:proofErr w:type="spellEnd"/>
      <w:r>
        <w:rPr>
          <w:b/>
          <w:lang w:val="en-US"/>
        </w:rPr>
        <w:t xml:space="preserve"> </w:t>
      </w:r>
      <w:proofErr w:type="spellStart"/>
      <w:r>
        <w:rPr>
          <w:b/>
          <w:lang w:val="en-US"/>
        </w:rPr>
        <w:t>uit</w:t>
      </w:r>
      <w:proofErr w:type="spellEnd"/>
      <w:r>
        <w:rPr>
          <w:b/>
          <w:lang w:val="en-US"/>
        </w:rPr>
        <w:t xml:space="preserve"> de </w:t>
      </w:r>
      <w:proofErr w:type="spellStart"/>
      <w:r>
        <w:rPr>
          <w:b/>
          <w:lang w:val="en-US"/>
        </w:rPr>
        <w:t>uitvraagprocedure</w:t>
      </w:r>
      <w:proofErr w:type="spellEnd"/>
    </w:p>
    <w:p w:rsidR="00266EF4" w:rsidRDefault="00266EF4" w:rsidP="00241548">
      <w:pPr>
        <w:rPr>
          <w:b/>
          <w:lang w:val="en-US"/>
        </w:rPr>
      </w:pPr>
    </w:p>
    <w:p w:rsidR="00266EF4" w:rsidRPr="001A02E8" w:rsidRDefault="00266EF4" w:rsidP="00266EF4">
      <w:pPr>
        <w:pStyle w:val="Kop2"/>
      </w:pPr>
      <w:bookmarkStart w:id="0" w:name="_Toc17109228"/>
      <w:r w:rsidRPr="001A02E8">
        <w:t xml:space="preserve">5.1. Algemeen </w:t>
      </w:r>
      <w:bookmarkEnd w:id="0"/>
    </w:p>
    <w:p w:rsidR="00266EF4" w:rsidRPr="001A02E8" w:rsidRDefault="00266EF4" w:rsidP="00266EF4">
      <w:pPr>
        <w:pStyle w:val="Default"/>
        <w:spacing w:after="37"/>
        <w:jc w:val="both"/>
        <w:rPr>
          <w:rFonts w:ascii="Verdana" w:hAnsi="Verdana"/>
          <w:sz w:val="18"/>
          <w:szCs w:val="18"/>
        </w:rPr>
      </w:pPr>
      <w:r w:rsidRPr="001A02E8">
        <w:rPr>
          <w:rFonts w:ascii="Verdana" w:hAnsi="Verdana"/>
          <w:sz w:val="18"/>
          <w:szCs w:val="18"/>
        </w:rPr>
        <w:t xml:space="preserve">- De </w:t>
      </w:r>
      <w:r>
        <w:rPr>
          <w:rFonts w:ascii="Verdana" w:hAnsi="Verdana"/>
          <w:sz w:val="18"/>
          <w:szCs w:val="18"/>
        </w:rPr>
        <w:t>Opdrachtgever</w:t>
      </w:r>
      <w:r w:rsidRPr="001A02E8">
        <w:rPr>
          <w:rFonts w:ascii="Verdana" w:hAnsi="Verdana"/>
          <w:sz w:val="18"/>
          <w:szCs w:val="18"/>
        </w:rPr>
        <w:t xml:space="preserve"> </w:t>
      </w:r>
      <w:r>
        <w:rPr>
          <w:rFonts w:ascii="Verdana" w:hAnsi="Verdana"/>
          <w:sz w:val="18"/>
          <w:szCs w:val="18"/>
        </w:rPr>
        <w:t xml:space="preserve">is de partij die voor alle Opdrachtnemers &amp; Afnemers de </w:t>
      </w:r>
      <w:r w:rsidRPr="001A02E8">
        <w:rPr>
          <w:rFonts w:ascii="Verdana" w:hAnsi="Verdana"/>
          <w:sz w:val="18"/>
          <w:szCs w:val="18"/>
        </w:rPr>
        <w:t>facturatie</w:t>
      </w:r>
      <w:r>
        <w:rPr>
          <w:rFonts w:ascii="Verdana" w:hAnsi="Verdana"/>
          <w:sz w:val="18"/>
          <w:szCs w:val="18"/>
        </w:rPr>
        <w:t xml:space="preserve"> afhandelt en de betalingen doet.</w:t>
      </w:r>
      <w:r w:rsidRPr="001A02E8">
        <w:rPr>
          <w:rFonts w:ascii="Verdana" w:hAnsi="Verdana"/>
          <w:sz w:val="18"/>
          <w:szCs w:val="18"/>
        </w:rPr>
        <w:t xml:space="preserve"> </w:t>
      </w:r>
    </w:p>
    <w:p w:rsidR="00266EF4" w:rsidRPr="001A02E8" w:rsidRDefault="00266EF4" w:rsidP="00266EF4">
      <w:pPr>
        <w:pStyle w:val="Default"/>
        <w:spacing w:after="37"/>
        <w:jc w:val="both"/>
        <w:rPr>
          <w:rFonts w:ascii="Verdana" w:hAnsi="Verdana"/>
          <w:sz w:val="18"/>
          <w:szCs w:val="18"/>
        </w:rPr>
      </w:pPr>
      <w:r w:rsidRPr="001A02E8">
        <w:rPr>
          <w:rFonts w:ascii="Verdana" w:hAnsi="Verdana"/>
          <w:sz w:val="18"/>
          <w:szCs w:val="18"/>
        </w:rPr>
        <w:t xml:space="preserve">- </w:t>
      </w:r>
      <w:r>
        <w:rPr>
          <w:rFonts w:ascii="Verdana" w:hAnsi="Verdana"/>
          <w:sz w:val="18"/>
          <w:szCs w:val="18"/>
        </w:rPr>
        <w:t>Indien u</w:t>
      </w:r>
      <w:r w:rsidRPr="001A02E8">
        <w:rPr>
          <w:rFonts w:ascii="Verdana" w:hAnsi="Verdana"/>
          <w:sz w:val="18"/>
          <w:szCs w:val="18"/>
        </w:rPr>
        <w:t xml:space="preserve"> facture</w:t>
      </w:r>
      <w:r>
        <w:rPr>
          <w:rFonts w:ascii="Verdana" w:hAnsi="Verdana"/>
          <w:sz w:val="18"/>
          <w:szCs w:val="18"/>
        </w:rPr>
        <w:t>e</w:t>
      </w:r>
      <w:r w:rsidRPr="001A02E8">
        <w:rPr>
          <w:rFonts w:ascii="Verdana" w:hAnsi="Verdana"/>
          <w:sz w:val="18"/>
          <w:szCs w:val="18"/>
        </w:rPr>
        <w:t>r</w:t>
      </w:r>
      <w:r>
        <w:rPr>
          <w:rFonts w:ascii="Verdana" w:hAnsi="Verdana"/>
          <w:sz w:val="18"/>
          <w:szCs w:val="18"/>
        </w:rPr>
        <w:t xml:space="preserve">t is de </w:t>
      </w:r>
      <w:r w:rsidRPr="001A02E8">
        <w:rPr>
          <w:rFonts w:ascii="Verdana" w:hAnsi="Verdana"/>
          <w:sz w:val="18"/>
          <w:szCs w:val="18"/>
        </w:rPr>
        <w:t xml:space="preserve">volgende stelregel is hierop van toepassing: </w:t>
      </w:r>
      <w:r>
        <w:rPr>
          <w:rFonts w:ascii="Verdana" w:hAnsi="Verdana"/>
          <w:sz w:val="18"/>
          <w:szCs w:val="18"/>
        </w:rPr>
        <w:t xml:space="preserve">U </w:t>
      </w:r>
      <w:r w:rsidRPr="001A02E8">
        <w:rPr>
          <w:rFonts w:ascii="Verdana" w:hAnsi="Verdana"/>
          <w:sz w:val="18"/>
          <w:szCs w:val="18"/>
        </w:rPr>
        <w:t xml:space="preserve">ontvangt </w:t>
      </w:r>
      <w:r>
        <w:rPr>
          <w:rFonts w:ascii="Verdana" w:hAnsi="Verdana"/>
          <w:sz w:val="18"/>
          <w:szCs w:val="18"/>
        </w:rPr>
        <w:t xml:space="preserve">enkel een betaling na uitvoeren van de werkzaamheden en goedkeuring op prestatieverklaring (PV) van de Afnemer. </w:t>
      </w:r>
    </w:p>
    <w:p w:rsidR="00266EF4" w:rsidRPr="001A02E8" w:rsidRDefault="00266EF4" w:rsidP="00266EF4">
      <w:pPr>
        <w:pStyle w:val="Default"/>
        <w:spacing w:after="37"/>
        <w:jc w:val="both"/>
        <w:rPr>
          <w:rFonts w:ascii="Verdana" w:hAnsi="Verdana"/>
          <w:sz w:val="18"/>
          <w:szCs w:val="18"/>
        </w:rPr>
      </w:pPr>
      <w:r>
        <w:rPr>
          <w:rFonts w:ascii="Verdana" w:hAnsi="Verdana"/>
          <w:sz w:val="18"/>
          <w:szCs w:val="18"/>
        </w:rPr>
        <w:t>- De Opdrachtnemer</w:t>
      </w:r>
      <w:r w:rsidRPr="001A02E8">
        <w:rPr>
          <w:rFonts w:ascii="Verdana" w:hAnsi="Verdana"/>
          <w:sz w:val="18"/>
          <w:szCs w:val="18"/>
        </w:rPr>
        <w:t xml:space="preserve"> factureert/declareert in overeenstemming met de toewijzing</w:t>
      </w:r>
      <w:r>
        <w:rPr>
          <w:rFonts w:ascii="Verdana" w:hAnsi="Verdana"/>
          <w:sz w:val="18"/>
          <w:szCs w:val="18"/>
        </w:rPr>
        <w:t xml:space="preserve"> van de werkzaamheden conform het</w:t>
      </w:r>
      <w:r w:rsidRPr="001A02E8">
        <w:rPr>
          <w:rFonts w:ascii="Verdana" w:hAnsi="Verdana"/>
          <w:sz w:val="18"/>
          <w:szCs w:val="18"/>
        </w:rPr>
        <w:t xml:space="preserve"> afgesloten </w:t>
      </w:r>
      <w:r>
        <w:rPr>
          <w:rFonts w:ascii="Verdana" w:hAnsi="Verdana"/>
          <w:sz w:val="18"/>
          <w:szCs w:val="18"/>
        </w:rPr>
        <w:t>Raam</w:t>
      </w:r>
      <w:r w:rsidRPr="001A02E8">
        <w:rPr>
          <w:rFonts w:ascii="Verdana" w:hAnsi="Verdana"/>
          <w:sz w:val="18"/>
          <w:szCs w:val="18"/>
        </w:rPr>
        <w:t>contract</w:t>
      </w:r>
      <w:r>
        <w:rPr>
          <w:rFonts w:ascii="Verdana" w:hAnsi="Verdana"/>
          <w:sz w:val="18"/>
          <w:szCs w:val="18"/>
        </w:rPr>
        <w:t xml:space="preserve"> en specificatie in de Nadere overeenkomst</w:t>
      </w:r>
      <w:r w:rsidRPr="001A02E8">
        <w:rPr>
          <w:rFonts w:ascii="Verdana" w:hAnsi="Verdana"/>
          <w:sz w:val="18"/>
          <w:szCs w:val="18"/>
        </w:rPr>
        <w:t xml:space="preserve">. Facturatie vindt plaats binnen 30 dagen na afloop van de </w:t>
      </w:r>
      <w:r>
        <w:rPr>
          <w:rFonts w:ascii="Verdana" w:hAnsi="Verdana"/>
          <w:sz w:val="18"/>
          <w:szCs w:val="18"/>
        </w:rPr>
        <w:t>werkzaamheden</w:t>
      </w:r>
      <w:r w:rsidRPr="001A02E8">
        <w:rPr>
          <w:rFonts w:ascii="Verdana" w:hAnsi="Verdana"/>
          <w:sz w:val="18"/>
          <w:szCs w:val="18"/>
        </w:rPr>
        <w:t xml:space="preserve">. </w:t>
      </w:r>
    </w:p>
    <w:p w:rsidR="00266EF4" w:rsidRPr="001A02E8" w:rsidRDefault="00266EF4" w:rsidP="00266EF4">
      <w:pPr>
        <w:pStyle w:val="Default"/>
        <w:spacing w:after="37"/>
        <w:jc w:val="both"/>
        <w:rPr>
          <w:rFonts w:ascii="Verdana" w:hAnsi="Verdana"/>
          <w:sz w:val="18"/>
          <w:szCs w:val="18"/>
        </w:rPr>
      </w:pPr>
      <w:r w:rsidRPr="001A02E8">
        <w:rPr>
          <w:rFonts w:ascii="Verdana" w:hAnsi="Verdana"/>
          <w:sz w:val="18"/>
          <w:szCs w:val="18"/>
        </w:rPr>
        <w:t xml:space="preserve">- Voor </w:t>
      </w:r>
      <w:r>
        <w:rPr>
          <w:rFonts w:ascii="Verdana" w:hAnsi="Verdana"/>
          <w:sz w:val="18"/>
          <w:szCs w:val="18"/>
        </w:rPr>
        <w:t>Opdrachtnemers</w:t>
      </w:r>
      <w:r w:rsidRPr="001A02E8">
        <w:rPr>
          <w:rFonts w:ascii="Verdana" w:hAnsi="Verdana"/>
          <w:sz w:val="18"/>
          <w:szCs w:val="18"/>
        </w:rPr>
        <w:t xml:space="preserve"> die factureren geldt dat wanneer de facturen, </w:t>
      </w:r>
      <w:r>
        <w:rPr>
          <w:rFonts w:ascii="Verdana" w:hAnsi="Verdana"/>
          <w:sz w:val="18"/>
          <w:szCs w:val="18"/>
        </w:rPr>
        <w:t>of op te leveren producten</w:t>
      </w:r>
      <w:r w:rsidRPr="001A02E8">
        <w:rPr>
          <w:rFonts w:ascii="Verdana" w:hAnsi="Verdana"/>
          <w:sz w:val="18"/>
          <w:szCs w:val="18"/>
        </w:rPr>
        <w:t xml:space="preserve"> nie</w:t>
      </w:r>
      <w:r>
        <w:rPr>
          <w:rFonts w:ascii="Verdana" w:hAnsi="Verdana"/>
          <w:sz w:val="18"/>
          <w:szCs w:val="18"/>
        </w:rPr>
        <w:t>t tijdig ingediend worden, Opdrachtnemer met Omgevingsdienst in gesprek gaat</w:t>
      </w:r>
      <w:r w:rsidRPr="001A02E8">
        <w:rPr>
          <w:rFonts w:ascii="Verdana" w:hAnsi="Verdana"/>
          <w:sz w:val="18"/>
          <w:szCs w:val="18"/>
        </w:rPr>
        <w:t xml:space="preserve"> om verbeterafspraken te maken. </w:t>
      </w:r>
    </w:p>
    <w:p w:rsidR="00266EF4" w:rsidRPr="001A02E8" w:rsidRDefault="00266EF4" w:rsidP="00266EF4">
      <w:pPr>
        <w:pStyle w:val="Default"/>
        <w:rPr>
          <w:rFonts w:ascii="Verdana" w:hAnsi="Verdana"/>
          <w:sz w:val="18"/>
          <w:szCs w:val="18"/>
        </w:rPr>
      </w:pPr>
    </w:p>
    <w:p w:rsidR="00266EF4" w:rsidRDefault="00266EF4" w:rsidP="00266EF4">
      <w:pPr>
        <w:pStyle w:val="Kop2"/>
      </w:pPr>
      <w:bookmarkStart w:id="1" w:name="_Toc17109229"/>
      <w:r w:rsidRPr="001A02E8">
        <w:t>5.2 Facturatie</w:t>
      </w:r>
      <w:bookmarkEnd w:id="1"/>
      <w:r w:rsidRPr="001A02E8">
        <w:t xml:space="preserve"> </w:t>
      </w:r>
    </w:p>
    <w:p w:rsidR="00266EF4" w:rsidRPr="000E5F5A" w:rsidRDefault="00266EF4" w:rsidP="00266EF4">
      <w:pPr>
        <w:autoSpaceDE w:val="0"/>
        <w:autoSpaceDN w:val="0"/>
        <w:adjustRightInd w:val="0"/>
        <w:ind w:left="426" w:hanging="426"/>
        <w:jc w:val="both"/>
        <w:rPr>
          <w:rFonts w:ascii="Verdana" w:eastAsia="SimSun" w:hAnsi="Verdana" w:cs="Verdana"/>
        </w:rPr>
      </w:pPr>
      <w:r w:rsidRPr="000E5F5A">
        <w:rPr>
          <w:rFonts w:ascii="Verdana" w:eastAsia="SimSun" w:hAnsi="Verdana" w:cs="Verdana"/>
        </w:rPr>
        <w:t>Voor verzending van facturen dient de Opdrachtnemer gebruikt te maken van e-facturatie.</w:t>
      </w:r>
    </w:p>
    <w:p w:rsidR="00266EF4" w:rsidRPr="000E5F5A" w:rsidRDefault="00266EF4" w:rsidP="00266EF4">
      <w:pPr>
        <w:autoSpaceDE w:val="0"/>
        <w:autoSpaceDN w:val="0"/>
        <w:adjustRightInd w:val="0"/>
        <w:ind w:left="426"/>
        <w:jc w:val="both"/>
        <w:rPr>
          <w:rFonts w:ascii="Verdana" w:eastAsia="SimSun" w:hAnsi="Verdana" w:cs="Verdana"/>
        </w:rPr>
      </w:pPr>
      <w:r w:rsidRPr="000E5F5A">
        <w:rPr>
          <w:rFonts w:ascii="Verdana" w:eastAsia="SimSun" w:hAnsi="Verdana" w:cs="Verdana"/>
        </w:rPr>
        <w:t>De e-factuur dient op één van de drie volgende mogelijkheden ingezonden te worden:</w:t>
      </w:r>
    </w:p>
    <w:p w:rsidR="00266EF4" w:rsidRPr="00F719C2" w:rsidRDefault="00266EF4" w:rsidP="00266EF4">
      <w:pPr>
        <w:pStyle w:val="Lijstalinea"/>
        <w:numPr>
          <w:ilvl w:val="0"/>
          <w:numId w:val="30"/>
        </w:numPr>
        <w:ind w:left="709" w:hanging="283"/>
        <w:jc w:val="both"/>
      </w:pPr>
      <w:r w:rsidRPr="008D5041">
        <w:t xml:space="preserve">via diensten van </w:t>
      </w:r>
      <w:proofErr w:type="spellStart"/>
      <w:r w:rsidRPr="008D5041">
        <w:t>Logius</w:t>
      </w:r>
      <w:proofErr w:type="spellEnd"/>
      <w:r w:rsidRPr="008D5041">
        <w:t xml:space="preserve"> (</w:t>
      </w:r>
      <w:proofErr w:type="spellStart"/>
      <w:r w:rsidRPr="008D5041">
        <w:t>Digipoort</w:t>
      </w:r>
      <w:proofErr w:type="spellEnd"/>
      <w:r w:rsidRPr="008D5041">
        <w:t xml:space="preserve"> of Leveranciersportaal)</w:t>
      </w:r>
    </w:p>
    <w:p w:rsidR="00266EF4" w:rsidRPr="00F719C2" w:rsidRDefault="00266EF4" w:rsidP="00266EF4">
      <w:pPr>
        <w:pStyle w:val="Lijstalinea"/>
        <w:numPr>
          <w:ilvl w:val="0"/>
          <w:numId w:val="30"/>
        </w:numPr>
        <w:ind w:left="709" w:hanging="283"/>
        <w:jc w:val="both"/>
      </w:pPr>
      <w:r w:rsidRPr="008D5041">
        <w:t xml:space="preserve">via </w:t>
      </w:r>
      <w:proofErr w:type="spellStart"/>
      <w:r w:rsidRPr="00F719C2">
        <w:t>Simplerinvoicing</w:t>
      </w:r>
      <w:proofErr w:type="spellEnd"/>
      <w:r w:rsidRPr="00F719C2">
        <w:t>;</w:t>
      </w:r>
    </w:p>
    <w:p w:rsidR="00266EF4" w:rsidRPr="00F719C2" w:rsidRDefault="00266EF4" w:rsidP="00266EF4">
      <w:pPr>
        <w:pStyle w:val="Lijstalinea"/>
        <w:numPr>
          <w:ilvl w:val="0"/>
          <w:numId w:val="30"/>
        </w:numPr>
        <w:ind w:left="709" w:hanging="283"/>
        <w:jc w:val="both"/>
      </w:pPr>
      <w:r w:rsidRPr="0071565F">
        <w:t xml:space="preserve">via diensten van </w:t>
      </w:r>
      <w:r w:rsidRPr="008D5041">
        <w:t>derden.</w:t>
      </w:r>
      <w:r w:rsidRPr="00F719C2">
        <w:t xml:space="preserve"> </w:t>
      </w:r>
    </w:p>
    <w:p w:rsidR="00266EF4" w:rsidRPr="000E5F5A" w:rsidRDefault="00266EF4" w:rsidP="00266EF4">
      <w:pPr>
        <w:autoSpaceDE w:val="0"/>
        <w:autoSpaceDN w:val="0"/>
        <w:adjustRightInd w:val="0"/>
        <w:ind w:left="426" w:hanging="426"/>
        <w:rPr>
          <w:rFonts w:ascii="Verdana" w:eastAsia="SimSun" w:hAnsi="Verdana" w:cs="Verdana"/>
        </w:rPr>
      </w:pPr>
    </w:p>
    <w:p w:rsidR="00266EF4" w:rsidRPr="000E5F5A" w:rsidRDefault="00266EF4" w:rsidP="00266EF4">
      <w:pPr>
        <w:autoSpaceDE w:val="0"/>
        <w:autoSpaceDN w:val="0"/>
        <w:adjustRightInd w:val="0"/>
        <w:jc w:val="both"/>
        <w:rPr>
          <w:rFonts w:ascii="Verdana" w:eastAsia="SimSun" w:hAnsi="Verdana" w:cs="Verdana"/>
        </w:rPr>
      </w:pPr>
      <w:r w:rsidRPr="000E5F5A">
        <w:rPr>
          <w:rFonts w:ascii="Verdana" w:eastAsia="SimSun" w:hAnsi="Verdana" w:cs="Verdana"/>
        </w:rPr>
        <w:t xml:space="preserve">Voor meer informatie over e-facturatie wordt verwezen naar de website van </w:t>
      </w:r>
      <w:proofErr w:type="spellStart"/>
      <w:r w:rsidRPr="000E5F5A">
        <w:rPr>
          <w:rFonts w:ascii="Verdana" w:eastAsia="SimSun" w:hAnsi="Verdana" w:cs="Verdana"/>
        </w:rPr>
        <w:t>Logius</w:t>
      </w:r>
      <w:proofErr w:type="spellEnd"/>
      <w:r w:rsidRPr="000E5F5A">
        <w:rPr>
          <w:rFonts w:ascii="Verdana" w:eastAsia="SimSun" w:hAnsi="Verdana" w:cs="Verdana"/>
        </w:rPr>
        <w:t xml:space="preserve">: </w:t>
      </w:r>
      <w:hyperlink r:id="rId9" w:history="1">
        <w:r w:rsidRPr="000E5F5A">
          <w:rPr>
            <w:rFonts w:ascii="Verdana" w:eastAsia="SimSun" w:hAnsi="Verdana" w:cs="Verdana"/>
          </w:rPr>
          <w:t>www.logius.nl/diensten/e-factureren/</w:t>
        </w:r>
      </w:hyperlink>
      <w:r w:rsidRPr="000E5F5A">
        <w:rPr>
          <w:rFonts w:ascii="Verdana" w:eastAsia="SimSun" w:hAnsi="Verdana" w:cs="Verdana"/>
        </w:rPr>
        <w:t xml:space="preserve"> ”.</w:t>
      </w:r>
    </w:p>
    <w:p w:rsidR="00266EF4" w:rsidRPr="000E5F5A" w:rsidRDefault="00266EF4" w:rsidP="00266EF4">
      <w:pPr>
        <w:autoSpaceDE w:val="0"/>
        <w:autoSpaceDN w:val="0"/>
        <w:adjustRightInd w:val="0"/>
        <w:ind w:left="426" w:hanging="426"/>
        <w:jc w:val="both"/>
        <w:rPr>
          <w:rFonts w:ascii="Verdana" w:eastAsia="SimSun" w:hAnsi="Verdana" w:cs="Verdana"/>
        </w:rPr>
      </w:pPr>
    </w:p>
    <w:p w:rsidR="00266EF4" w:rsidRPr="000E5F5A" w:rsidRDefault="00266EF4" w:rsidP="00266EF4">
      <w:pPr>
        <w:autoSpaceDE w:val="0"/>
        <w:autoSpaceDN w:val="0"/>
        <w:adjustRightInd w:val="0"/>
        <w:jc w:val="both"/>
        <w:rPr>
          <w:rFonts w:ascii="Verdana" w:eastAsia="SimSun" w:hAnsi="Verdana" w:cs="Verdana"/>
        </w:rPr>
      </w:pPr>
      <w:r w:rsidRPr="000E5F5A">
        <w:rPr>
          <w:rFonts w:ascii="Verdana" w:eastAsia="SimSun" w:hAnsi="Verdana" w:cs="Verdana"/>
        </w:rPr>
        <w:t xml:space="preserve">Opdrachtnemer dient de facturen </w:t>
      </w:r>
      <w:r>
        <w:rPr>
          <w:rFonts w:ascii="Verdana" w:eastAsia="SimSun" w:hAnsi="Verdana" w:cs="Verdana"/>
        </w:rPr>
        <w:t xml:space="preserve">onder vermelding van het sap bestelnummer / opdrachtnummer dat is ontvangen bij de verstrekking en bevestiging van de werkzaamheden. </w:t>
      </w:r>
    </w:p>
    <w:p w:rsidR="00266EF4" w:rsidRDefault="00266EF4" w:rsidP="00266EF4">
      <w:pPr>
        <w:autoSpaceDE w:val="0"/>
        <w:autoSpaceDN w:val="0"/>
        <w:adjustRightInd w:val="0"/>
        <w:ind w:left="426" w:hanging="426"/>
        <w:jc w:val="both"/>
        <w:rPr>
          <w:rFonts w:ascii="Verdana" w:eastAsia="SimSun" w:hAnsi="Verdana" w:cs="Verdana"/>
        </w:rPr>
      </w:pPr>
    </w:p>
    <w:p w:rsidR="00266EF4" w:rsidRDefault="00266EF4" w:rsidP="00266EF4">
      <w:pPr>
        <w:autoSpaceDE w:val="0"/>
        <w:autoSpaceDN w:val="0"/>
        <w:adjustRightInd w:val="0"/>
        <w:jc w:val="both"/>
        <w:rPr>
          <w:rFonts w:ascii="Verdana" w:eastAsia="SimSun" w:hAnsi="Verdana" w:cs="Verdana"/>
        </w:rPr>
      </w:pPr>
      <w:r w:rsidRPr="00720711">
        <w:rPr>
          <w:rFonts w:ascii="Verdana" w:eastAsia="SimSun" w:hAnsi="Verdana" w:cs="Verdana"/>
        </w:rPr>
        <w:t>Facturen</w:t>
      </w:r>
      <w:r>
        <w:rPr>
          <w:rFonts w:ascii="Verdana" w:eastAsia="SimSun" w:hAnsi="Verdana" w:cs="Verdana"/>
        </w:rPr>
        <w:t xml:space="preserve"> zonder deze gegevens kunnen niet in behandeling worden genomen.</w:t>
      </w:r>
    </w:p>
    <w:p w:rsidR="00266EF4" w:rsidRDefault="00266EF4" w:rsidP="00266EF4">
      <w:pPr>
        <w:autoSpaceDE w:val="0"/>
        <w:autoSpaceDN w:val="0"/>
        <w:adjustRightInd w:val="0"/>
        <w:ind w:left="426" w:hanging="426"/>
        <w:jc w:val="both"/>
        <w:rPr>
          <w:rFonts w:ascii="Verdana" w:eastAsia="SimSun" w:hAnsi="Verdana" w:cs="Verdana"/>
        </w:rPr>
      </w:pPr>
    </w:p>
    <w:p w:rsidR="00266EF4" w:rsidRDefault="00266EF4" w:rsidP="00266EF4">
      <w:pPr>
        <w:autoSpaceDE w:val="0"/>
        <w:autoSpaceDN w:val="0"/>
        <w:adjustRightInd w:val="0"/>
        <w:jc w:val="both"/>
        <w:rPr>
          <w:rFonts w:ascii="Verdana" w:eastAsia="SimSun" w:hAnsi="Verdana" w:cs="Verdana"/>
        </w:rPr>
      </w:pPr>
      <w:r>
        <w:rPr>
          <w:rFonts w:ascii="Verdana" w:eastAsia="SimSun" w:hAnsi="Verdana" w:cs="Verdana"/>
        </w:rPr>
        <w:t>Binnen 30 kalenderdagen nadat een factuur in goede orde op het hierboven genoemde adres is binnengekomen, zal het volgens die factuur verschuldigde bedrag, mits er een prestatieverklaring door de Afnemer is afgegeven, verhoogd met de ter zake verschuldigde omzetbelasting, worden betaald.</w:t>
      </w:r>
    </w:p>
    <w:p w:rsidR="00266EF4" w:rsidRDefault="00266EF4" w:rsidP="00266EF4">
      <w:pPr>
        <w:pStyle w:val="Default"/>
        <w:jc w:val="both"/>
        <w:rPr>
          <w:rFonts w:ascii="Verdana" w:hAnsi="Verdana"/>
          <w:b/>
          <w:sz w:val="18"/>
          <w:szCs w:val="18"/>
        </w:rPr>
      </w:pPr>
    </w:p>
    <w:p w:rsidR="00266EF4" w:rsidRPr="001A02E8" w:rsidRDefault="00266EF4" w:rsidP="00266EF4">
      <w:pPr>
        <w:pStyle w:val="Kop2"/>
      </w:pPr>
      <w:bookmarkStart w:id="2" w:name="_Toc17109230"/>
      <w:r>
        <w:t>5.3</w:t>
      </w:r>
      <w:r w:rsidRPr="001A02E8">
        <w:t xml:space="preserve"> Facturatiebericht</w:t>
      </w:r>
      <w:bookmarkEnd w:id="2"/>
      <w:r w:rsidRPr="001A02E8">
        <w:t xml:space="preserve"> </w:t>
      </w:r>
    </w:p>
    <w:p w:rsidR="00266EF4" w:rsidRPr="001A02E8" w:rsidRDefault="00266EF4" w:rsidP="00266EF4">
      <w:pPr>
        <w:pStyle w:val="Default"/>
        <w:jc w:val="both"/>
        <w:rPr>
          <w:rFonts w:ascii="Verdana" w:hAnsi="Verdana"/>
          <w:sz w:val="18"/>
          <w:szCs w:val="18"/>
        </w:rPr>
      </w:pPr>
      <w:r w:rsidRPr="001A02E8">
        <w:rPr>
          <w:rFonts w:ascii="Verdana" w:hAnsi="Verdana"/>
          <w:sz w:val="18"/>
          <w:szCs w:val="18"/>
        </w:rPr>
        <w:t xml:space="preserve">De </w:t>
      </w:r>
      <w:r>
        <w:rPr>
          <w:rFonts w:ascii="Verdana" w:hAnsi="Verdana"/>
          <w:sz w:val="18"/>
          <w:szCs w:val="18"/>
        </w:rPr>
        <w:t>Opdrachtnemer</w:t>
      </w:r>
      <w:r w:rsidRPr="001A02E8">
        <w:rPr>
          <w:rFonts w:ascii="Verdana" w:hAnsi="Verdana"/>
          <w:sz w:val="18"/>
          <w:szCs w:val="18"/>
        </w:rPr>
        <w:t xml:space="preserve"> stuurt </w:t>
      </w:r>
      <w:r>
        <w:rPr>
          <w:rFonts w:ascii="Verdana" w:hAnsi="Verdana"/>
          <w:sz w:val="18"/>
          <w:szCs w:val="18"/>
        </w:rPr>
        <w:t xml:space="preserve">na </w:t>
      </w:r>
      <w:r w:rsidRPr="001A02E8">
        <w:rPr>
          <w:rFonts w:ascii="Verdana" w:hAnsi="Verdana"/>
          <w:sz w:val="18"/>
          <w:szCs w:val="18"/>
        </w:rPr>
        <w:t xml:space="preserve">de geleverde prestaties voor </w:t>
      </w:r>
      <w:r>
        <w:rPr>
          <w:rFonts w:ascii="Verdana" w:hAnsi="Verdana"/>
          <w:sz w:val="18"/>
          <w:szCs w:val="18"/>
        </w:rPr>
        <w:t>de gespecificeerde werkzaamheden in het plan van aanpak en bevestigt in de Nadere overeenkomst via 1 facturatiebericht de factuur</w:t>
      </w:r>
      <w:r w:rsidRPr="001A02E8">
        <w:rPr>
          <w:rFonts w:ascii="Verdana" w:hAnsi="Verdana"/>
          <w:sz w:val="18"/>
          <w:szCs w:val="18"/>
        </w:rPr>
        <w:t>. Een factur</w:t>
      </w:r>
      <w:r>
        <w:rPr>
          <w:rFonts w:ascii="Verdana" w:hAnsi="Verdana"/>
          <w:sz w:val="18"/>
          <w:szCs w:val="18"/>
        </w:rPr>
        <w:t>atiebericht kan enkel gestuurd worden nadat op de werkzaamheden door de Afnemer een prestatieverklaring is gegeven</w:t>
      </w:r>
      <w:r w:rsidRPr="001A02E8">
        <w:rPr>
          <w:rFonts w:ascii="Verdana" w:hAnsi="Verdana"/>
          <w:sz w:val="18"/>
          <w:szCs w:val="18"/>
        </w:rPr>
        <w:t xml:space="preserve">. Zonder </w:t>
      </w:r>
      <w:r>
        <w:rPr>
          <w:rFonts w:ascii="Verdana" w:hAnsi="Verdana"/>
          <w:sz w:val="18"/>
          <w:szCs w:val="18"/>
        </w:rPr>
        <w:t>prestatieverklaring</w:t>
      </w:r>
      <w:r w:rsidRPr="001A02E8">
        <w:rPr>
          <w:rFonts w:ascii="Verdana" w:hAnsi="Verdana"/>
          <w:sz w:val="18"/>
          <w:szCs w:val="18"/>
        </w:rPr>
        <w:t xml:space="preserve"> kan er geen </w:t>
      </w:r>
      <w:r>
        <w:rPr>
          <w:rFonts w:ascii="Verdana" w:hAnsi="Verdana"/>
          <w:sz w:val="18"/>
          <w:szCs w:val="18"/>
        </w:rPr>
        <w:t>betaling plaatsvinden</w:t>
      </w:r>
      <w:r w:rsidRPr="001A02E8">
        <w:rPr>
          <w:rFonts w:ascii="Verdana" w:hAnsi="Verdana"/>
          <w:sz w:val="18"/>
          <w:szCs w:val="18"/>
        </w:rPr>
        <w:t>.</w:t>
      </w:r>
      <w:r>
        <w:rPr>
          <w:rFonts w:ascii="Verdana" w:hAnsi="Verdana"/>
          <w:sz w:val="18"/>
          <w:szCs w:val="18"/>
        </w:rPr>
        <w:t xml:space="preserve"> </w:t>
      </w:r>
      <w:r w:rsidRPr="001A02E8">
        <w:rPr>
          <w:rFonts w:ascii="Verdana" w:hAnsi="Verdana"/>
          <w:sz w:val="18"/>
          <w:szCs w:val="18"/>
        </w:rPr>
        <w:t xml:space="preserve">Indien deze </w:t>
      </w:r>
      <w:r>
        <w:rPr>
          <w:rFonts w:ascii="Verdana" w:hAnsi="Verdana"/>
          <w:sz w:val="18"/>
          <w:szCs w:val="18"/>
        </w:rPr>
        <w:t>de prestatieverklaring niet gegeven is kan de Opdrachtgever</w:t>
      </w:r>
      <w:r w:rsidRPr="001A02E8">
        <w:rPr>
          <w:rFonts w:ascii="Verdana" w:hAnsi="Verdana"/>
          <w:sz w:val="18"/>
          <w:szCs w:val="18"/>
        </w:rPr>
        <w:t xml:space="preserve"> geen garantie geven voor een betaling binnen 30 dagen. </w:t>
      </w:r>
    </w:p>
    <w:p w:rsidR="00266EF4" w:rsidRPr="001A02E8" w:rsidRDefault="00266EF4" w:rsidP="00266EF4">
      <w:pPr>
        <w:pStyle w:val="Default"/>
        <w:rPr>
          <w:rFonts w:ascii="Verdana" w:hAnsi="Verdana"/>
          <w:sz w:val="18"/>
          <w:szCs w:val="18"/>
        </w:rPr>
      </w:pPr>
    </w:p>
    <w:p w:rsidR="00266EF4" w:rsidRPr="001A02E8" w:rsidRDefault="00266EF4" w:rsidP="00266EF4">
      <w:pPr>
        <w:pStyle w:val="Kop2"/>
      </w:pPr>
      <w:bookmarkStart w:id="3" w:name="_Toc17109231"/>
      <w:r w:rsidRPr="001A02E8">
        <w:t>5</w:t>
      </w:r>
      <w:r>
        <w:t>.4</w:t>
      </w:r>
      <w:r w:rsidRPr="001A02E8">
        <w:t xml:space="preserve"> Controle en uitbetaling</w:t>
      </w:r>
      <w:bookmarkEnd w:id="3"/>
      <w:r w:rsidRPr="001A02E8">
        <w:t xml:space="preserve"> </w:t>
      </w:r>
    </w:p>
    <w:p w:rsidR="00266EF4" w:rsidRDefault="00266EF4" w:rsidP="00266EF4">
      <w:pPr>
        <w:pStyle w:val="Default"/>
        <w:jc w:val="both"/>
        <w:rPr>
          <w:rFonts w:ascii="Verdana" w:hAnsi="Verdana"/>
          <w:sz w:val="18"/>
          <w:szCs w:val="18"/>
        </w:rPr>
      </w:pPr>
      <w:r w:rsidRPr="001A02E8">
        <w:rPr>
          <w:rFonts w:ascii="Verdana" w:hAnsi="Verdana"/>
          <w:sz w:val="18"/>
          <w:szCs w:val="18"/>
        </w:rPr>
        <w:t xml:space="preserve">Indien de </w:t>
      </w:r>
      <w:r>
        <w:rPr>
          <w:rFonts w:ascii="Verdana" w:hAnsi="Verdana"/>
          <w:sz w:val="18"/>
          <w:szCs w:val="18"/>
        </w:rPr>
        <w:t>Opdrachtgever</w:t>
      </w:r>
      <w:r w:rsidRPr="001A02E8">
        <w:rPr>
          <w:rFonts w:ascii="Verdana" w:hAnsi="Verdana"/>
          <w:sz w:val="18"/>
          <w:szCs w:val="18"/>
        </w:rPr>
        <w:t xml:space="preserve"> </w:t>
      </w:r>
      <w:r>
        <w:rPr>
          <w:rFonts w:ascii="Verdana" w:hAnsi="Verdana"/>
          <w:sz w:val="18"/>
          <w:szCs w:val="18"/>
        </w:rPr>
        <w:t>bij</w:t>
      </w:r>
      <w:r w:rsidRPr="001A02E8">
        <w:rPr>
          <w:rFonts w:ascii="Verdana" w:hAnsi="Verdana"/>
          <w:sz w:val="18"/>
          <w:szCs w:val="18"/>
        </w:rPr>
        <w:t xml:space="preserve"> controle constateert dat er een foute factuurregel</w:t>
      </w:r>
      <w:r>
        <w:rPr>
          <w:rFonts w:ascii="Verdana" w:hAnsi="Verdana"/>
          <w:sz w:val="18"/>
          <w:szCs w:val="18"/>
        </w:rPr>
        <w:t xml:space="preserve"> / product of prijs</w:t>
      </w:r>
      <w:r w:rsidRPr="001A02E8">
        <w:rPr>
          <w:rFonts w:ascii="Verdana" w:hAnsi="Verdana"/>
          <w:sz w:val="18"/>
          <w:szCs w:val="18"/>
        </w:rPr>
        <w:t xml:space="preserve"> zit in </w:t>
      </w:r>
      <w:r>
        <w:rPr>
          <w:rFonts w:ascii="Verdana" w:hAnsi="Verdana"/>
          <w:sz w:val="18"/>
          <w:szCs w:val="18"/>
        </w:rPr>
        <w:t>de factuur, ontvangt de indiener daarvan</w:t>
      </w:r>
      <w:r w:rsidRPr="001A02E8">
        <w:rPr>
          <w:rFonts w:ascii="Verdana" w:hAnsi="Verdana"/>
          <w:sz w:val="18"/>
          <w:szCs w:val="18"/>
        </w:rPr>
        <w:t xml:space="preserve"> </w:t>
      </w:r>
      <w:r>
        <w:rPr>
          <w:rFonts w:ascii="Verdana" w:hAnsi="Verdana"/>
          <w:sz w:val="18"/>
          <w:szCs w:val="18"/>
        </w:rPr>
        <w:t>een melding</w:t>
      </w:r>
      <w:r w:rsidRPr="001A02E8">
        <w:rPr>
          <w:rFonts w:ascii="Verdana" w:hAnsi="Verdana"/>
          <w:sz w:val="18"/>
          <w:szCs w:val="18"/>
        </w:rPr>
        <w:t xml:space="preserve">. </w:t>
      </w:r>
      <w:r>
        <w:rPr>
          <w:rFonts w:ascii="Verdana" w:hAnsi="Verdana"/>
          <w:sz w:val="18"/>
          <w:szCs w:val="18"/>
        </w:rPr>
        <w:t>G</w:t>
      </w:r>
      <w:r w:rsidRPr="001A02E8">
        <w:rPr>
          <w:rFonts w:ascii="Verdana" w:hAnsi="Verdana"/>
          <w:sz w:val="18"/>
          <w:szCs w:val="18"/>
        </w:rPr>
        <w:t>edeeltelijke toekenning</w:t>
      </w:r>
      <w:r>
        <w:rPr>
          <w:rFonts w:ascii="Verdana" w:hAnsi="Verdana"/>
          <w:sz w:val="18"/>
          <w:szCs w:val="18"/>
        </w:rPr>
        <w:t xml:space="preserve"> of goedkeuring kent het betaalsysteem niet. De factuur moet in zijn geheel kloppen en overeenkomen met de Nadere Overeenkomst en prestatieverklaring.</w:t>
      </w:r>
    </w:p>
    <w:p w:rsidR="00266EF4" w:rsidRPr="001A02E8" w:rsidRDefault="00266EF4" w:rsidP="00266EF4">
      <w:pPr>
        <w:pStyle w:val="Kop2"/>
      </w:pPr>
      <w:r w:rsidRPr="001A02E8">
        <w:t xml:space="preserve">5.1. Algemeen </w:t>
      </w:r>
    </w:p>
    <w:p w:rsidR="00266EF4" w:rsidRPr="001A02E8" w:rsidRDefault="00266EF4" w:rsidP="00266EF4">
      <w:pPr>
        <w:pStyle w:val="Default"/>
        <w:spacing w:after="37"/>
        <w:jc w:val="both"/>
        <w:rPr>
          <w:rFonts w:ascii="Verdana" w:hAnsi="Verdana"/>
          <w:sz w:val="18"/>
          <w:szCs w:val="18"/>
        </w:rPr>
      </w:pPr>
      <w:r w:rsidRPr="001A02E8">
        <w:rPr>
          <w:rFonts w:ascii="Verdana" w:hAnsi="Verdana"/>
          <w:sz w:val="18"/>
          <w:szCs w:val="18"/>
        </w:rPr>
        <w:t xml:space="preserve">- De </w:t>
      </w:r>
      <w:r>
        <w:rPr>
          <w:rFonts w:ascii="Verdana" w:hAnsi="Verdana"/>
          <w:sz w:val="18"/>
          <w:szCs w:val="18"/>
        </w:rPr>
        <w:t>Opdrachtgever</w:t>
      </w:r>
      <w:r w:rsidRPr="001A02E8">
        <w:rPr>
          <w:rFonts w:ascii="Verdana" w:hAnsi="Verdana"/>
          <w:sz w:val="18"/>
          <w:szCs w:val="18"/>
        </w:rPr>
        <w:t xml:space="preserve"> </w:t>
      </w:r>
      <w:r>
        <w:rPr>
          <w:rFonts w:ascii="Verdana" w:hAnsi="Verdana"/>
          <w:sz w:val="18"/>
          <w:szCs w:val="18"/>
        </w:rPr>
        <w:t xml:space="preserve">is de partij die voor alle Opdrachtnemers &amp; Afnemers de </w:t>
      </w:r>
      <w:r w:rsidRPr="001A02E8">
        <w:rPr>
          <w:rFonts w:ascii="Verdana" w:hAnsi="Verdana"/>
          <w:sz w:val="18"/>
          <w:szCs w:val="18"/>
        </w:rPr>
        <w:t>facturatie</w:t>
      </w:r>
      <w:r>
        <w:rPr>
          <w:rFonts w:ascii="Verdana" w:hAnsi="Verdana"/>
          <w:sz w:val="18"/>
          <w:szCs w:val="18"/>
        </w:rPr>
        <w:t xml:space="preserve"> afhandelt en de betalingen doet.</w:t>
      </w:r>
      <w:r w:rsidRPr="001A02E8">
        <w:rPr>
          <w:rFonts w:ascii="Verdana" w:hAnsi="Verdana"/>
          <w:sz w:val="18"/>
          <w:szCs w:val="18"/>
        </w:rPr>
        <w:t xml:space="preserve"> </w:t>
      </w:r>
    </w:p>
    <w:p w:rsidR="00266EF4" w:rsidRPr="001A02E8" w:rsidRDefault="00266EF4" w:rsidP="00266EF4">
      <w:pPr>
        <w:pStyle w:val="Default"/>
        <w:spacing w:after="37"/>
        <w:jc w:val="both"/>
        <w:rPr>
          <w:rFonts w:ascii="Verdana" w:hAnsi="Verdana"/>
          <w:sz w:val="18"/>
          <w:szCs w:val="18"/>
        </w:rPr>
      </w:pPr>
      <w:r w:rsidRPr="001A02E8">
        <w:rPr>
          <w:rFonts w:ascii="Verdana" w:hAnsi="Verdana"/>
          <w:sz w:val="18"/>
          <w:szCs w:val="18"/>
        </w:rPr>
        <w:t xml:space="preserve">- </w:t>
      </w:r>
      <w:r>
        <w:rPr>
          <w:rFonts w:ascii="Verdana" w:hAnsi="Verdana"/>
          <w:sz w:val="18"/>
          <w:szCs w:val="18"/>
        </w:rPr>
        <w:t>Indien u</w:t>
      </w:r>
      <w:r w:rsidRPr="001A02E8">
        <w:rPr>
          <w:rFonts w:ascii="Verdana" w:hAnsi="Verdana"/>
          <w:sz w:val="18"/>
          <w:szCs w:val="18"/>
        </w:rPr>
        <w:t xml:space="preserve"> facture</w:t>
      </w:r>
      <w:r>
        <w:rPr>
          <w:rFonts w:ascii="Verdana" w:hAnsi="Verdana"/>
          <w:sz w:val="18"/>
          <w:szCs w:val="18"/>
        </w:rPr>
        <w:t>e</w:t>
      </w:r>
      <w:r w:rsidRPr="001A02E8">
        <w:rPr>
          <w:rFonts w:ascii="Verdana" w:hAnsi="Verdana"/>
          <w:sz w:val="18"/>
          <w:szCs w:val="18"/>
        </w:rPr>
        <w:t>r</w:t>
      </w:r>
      <w:r>
        <w:rPr>
          <w:rFonts w:ascii="Verdana" w:hAnsi="Verdana"/>
          <w:sz w:val="18"/>
          <w:szCs w:val="18"/>
        </w:rPr>
        <w:t xml:space="preserve">t is de </w:t>
      </w:r>
      <w:r w:rsidRPr="001A02E8">
        <w:rPr>
          <w:rFonts w:ascii="Verdana" w:hAnsi="Verdana"/>
          <w:sz w:val="18"/>
          <w:szCs w:val="18"/>
        </w:rPr>
        <w:t xml:space="preserve">volgende stelregel is hierop van toepassing: </w:t>
      </w:r>
      <w:r>
        <w:rPr>
          <w:rFonts w:ascii="Verdana" w:hAnsi="Verdana"/>
          <w:sz w:val="18"/>
          <w:szCs w:val="18"/>
        </w:rPr>
        <w:t xml:space="preserve">U </w:t>
      </w:r>
      <w:r w:rsidRPr="001A02E8">
        <w:rPr>
          <w:rFonts w:ascii="Verdana" w:hAnsi="Verdana"/>
          <w:sz w:val="18"/>
          <w:szCs w:val="18"/>
        </w:rPr>
        <w:t xml:space="preserve">ontvangt </w:t>
      </w:r>
      <w:r>
        <w:rPr>
          <w:rFonts w:ascii="Verdana" w:hAnsi="Verdana"/>
          <w:sz w:val="18"/>
          <w:szCs w:val="18"/>
        </w:rPr>
        <w:t xml:space="preserve">enkel een betaling na uitvoeren van de werkzaamheden en goedkeuring op prestatieverklaring (PV) van de Afnemer. </w:t>
      </w:r>
    </w:p>
    <w:p w:rsidR="00266EF4" w:rsidRPr="001A02E8" w:rsidRDefault="00266EF4" w:rsidP="00266EF4">
      <w:pPr>
        <w:pStyle w:val="Default"/>
        <w:spacing w:after="37"/>
        <w:jc w:val="both"/>
        <w:rPr>
          <w:rFonts w:ascii="Verdana" w:hAnsi="Verdana"/>
          <w:sz w:val="18"/>
          <w:szCs w:val="18"/>
        </w:rPr>
      </w:pPr>
      <w:r>
        <w:rPr>
          <w:rFonts w:ascii="Verdana" w:hAnsi="Verdana"/>
          <w:sz w:val="18"/>
          <w:szCs w:val="18"/>
        </w:rPr>
        <w:t>- De Opdrachtnemer</w:t>
      </w:r>
      <w:r w:rsidRPr="001A02E8">
        <w:rPr>
          <w:rFonts w:ascii="Verdana" w:hAnsi="Verdana"/>
          <w:sz w:val="18"/>
          <w:szCs w:val="18"/>
        </w:rPr>
        <w:t xml:space="preserve"> factureert/declareert in overeenstemming met de toewijzing</w:t>
      </w:r>
      <w:r>
        <w:rPr>
          <w:rFonts w:ascii="Verdana" w:hAnsi="Verdana"/>
          <w:sz w:val="18"/>
          <w:szCs w:val="18"/>
        </w:rPr>
        <w:t xml:space="preserve"> van de werkzaamheden conform het</w:t>
      </w:r>
      <w:r w:rsidRPr="001A02E8">
        <w:rPr>
          <w:rFonts w:ascii="Verdana" w:hAnsi="Verdana"/>
          <w:sz w:val="18"/>
          <w:szCs w:val="18"/>
        </w:rPr>
        <w:t xml:space="preserve"> afgesloten </w:t>
      </w:r>
      <w:r>
        <w:rPr>
          <w:rFonts w:ascii="Verdana" w:hAnsi="Verdana"/>
          <w:sz w:val="18"/>
          <w:szCs w:val="18"/>
        </w:rPr>
        <w:t>Raam</w:t>
      </w:r>
      <w:r w:rsidRPr="001A02E8">
        <w:rPr>
          <w:rFonts w:ascii="Verdana" w:hAnsi="Verdana"/>
          <w:sz w:val="18"/>
          <w:szCs w:val="18"/>
        </w:rPr>
        <w:t>contract</w:t>
      </w:r>
      <w:r>
        <w:rPr>
          <w:rFonts w:ascii="Verdana" w:hAnsi="Verdana"/>
          <w:sz w:val="18"/>
          <w:szCs w:val="18"/>
        </w:rPr>
        <w:t xml:space="preserve"> en specificatie in de Nadere overeenkomst</w:t>
      </w:r>
      <w:r w:rsidRPr="001A02E8">
        <w:rPr>
          <w:rFonts w:ascii="Verdana" w:hAnsi="Verdana"/>
          <w:sz w:val="18"/>
          <w:szCs w:val="18"/>
        </w:rPr>
        <w:t xml:space="preserve">. Facturatie vindt plaats binnen 30 dagen na afloop van de </w:t>
      </w:r>
      <w:r>
        <w:rPr>
          <w:rFonts w:ascii="Verdana" w:hAnsi="Verdana"/>
          <w:sz w:val="18"/>
          <w:szCs w:val="18"/>
        </w:rPr>
        <w:t>werkzaamheden</w:t>
      </w:r>
      <w:r w:rsidRPr="001A02E8">
        <w:rPr>
          <w:rFonts w:ascii="Verdana" w:hAnsi="Verdana"/>
          <w:sz w:val="18"/>
          <w:szCs w:val="18"/>
        </w:rPr>
        <w:t xml:space="preserve">. </w:t>
      </w:r>
    </w:p>
    <w:p w:rsidR="00266EF4" w:rsidRPr="001A02E8" w:rsidRDefault="00266EF4" w:rsidP="00266EF4">
      <w:pPr>
        <w:pStyle w:val="Default"/>
        <w:spacing w:after="37"/>
        <w:jc w:val="both"/>
        <w:rPr>
          <w:rFonts w:ascii="Verdana" w:hAnsi="Verdana"/>
          <w:sz w:val="18"/>
          <w:szCs w:val="18"/>
        </w:rPr>
      </w:pPr>
      <w:r w:rsidRPr="001A02E8">
        <w:rPr>
          <w:rFonts w:ascii="Verdana" w:hAnsi="Verdana"/>
          <w:sz w:val="18"/>
          <w:szCs w:val="18"/>
        </w:rPr>
        <w:lastRenderedPageBreak/>
        <w:t xml:space="preserve">- Voor </w:t>
      </w:r>
      <w:r>
        <w:rPr>
          <w:rFonts w:ascii="Verdana" w:hAnsi="Verdana"/>
          <w:sz w:val="18"/>
          <w:szCs w:val="18"/>
        </w:rPr>
        <w:t>Opdrachtnemers</w:t>
      </w:r>
      <w:r w:rsidRPr="001A02E8">
        <w:rPr>
          <w:rFonts w:ascii="Verdana" w:hAnsi="Verdana"/>
          <w:sz w:val="18"/>
          <w:szCs w:val="18"/>
        </w:rPr>
        <w:t xml:space="preserve"> die factureren geldt dat wanneer de facturen, </w:t>
      </w:r>
      <w:r>
        <w:rPr>
          <w:rFonts w:ascii="Verdana" w:hAnsi="Verdana"/>
          <w:sz w:val="18"/>
          <w:szCs w:val="18"/>
        </w:rPr>
        <w:t>of op te leveren producten</w:t>
      </w:r>
      <w:r w:rsidRPr="001A02E8">
        <w:rPr>
          <w:rFonts w:ascii="Verdana" w:hAnsi="Verdana"/>
          <w:sz w:val="18"/>
          <w:szCs w:val="18"/>
        </w:rPr>
        <w:t xml:space="preserve"> nie</w:t>
      </w:r>
      <w:r>
        <w:rPr>
          <w:rFonts w:ascii="Verdana" w:hAnsi="Verdana"/>
          <w:sz w:val="18"/>
          <w:szCs w:val="18"/>
        </w:rPr>
        <w:t>t tijdig ingediend worden, Opdrachtnemer met Omgevingsdienst in gesprek gaat</w:t>
      </w:r>
      <w:r w:rsidRPr="001A02E8">
        <w:rPr>
          <w:rFonts w:ascii="Verdana" w:hAnsi="Verdana"/>
          <w:sz w:val="18"/>
          <w:szCs w:val="18"/>
        </w:rPr>
        <w:t xml:space="preserve"> om verbeterafspraken te maken. </w:t>
      </w:r>
    </w:p>
    <w:p w:rsidR="00266EF4" w:rsidRPr="001A02E8" w:rsidRDefault="00266EF4" w:rsidP="00266EF4">
      <w:pPr>
        <w:pStyle w:val="Default"/>
        <w:rPr>
          <w:rFonts w:ascii="Verdana" w:hAnsi="Verdana"/>
          <w:sz w:val="18"/>
          <w:szCs w:val="18"/>
        </w:rPr>
      </w:pPr>
    </w:p>
    <w:p w:rsidR="00266EF4" w:rsidRDefault="00266EF4" w:rsidP="00266EF4">
      <w:pPr>
        <w:pStyle w:val="Kop2"/>
      </w:pPr>
      <w:r w:rsidRPr="001A02E8">
        <w:t xml:space="preserve">5.2 Facturatie </w:t>
      </w:r>
    </w:p>
    <w:p w:rsidR="00266EF4" w:rsidRPr="000E5F5A" w:rsidRDefault="00266EF4" w:rsidP="00266EF4">
      <w:pPr>
        <w:autoSpaceDE w:val="0"/>
        <w:autoSpaceDN w:val="0"/>
        <w:adjustRightInd w:val="0"/>
        <w:ind w:left="426" w:hanging="426"/>
        <w:jc w:val="both"/>
        <w:rPr>
          <w:rFonts w:ascii="Verdana" w:eastAsia="SimSun" w:hAnsi="Verdana" w:cs="Verdana"/>
        </w:rPr>
      </w:pPr>
      <w:r w:rsidRPr="000E5F5A">
        <w:rPr>
          <w:rFonts w:ascii="Verdana" w:eastAsia="SimSun" w:hAnsi="Verdana" w:cs="Verdana"/>
        </w:rPr>
        <w:t>Voor verzending van facturen dient de Opdrachtnemer gebruikt te maken van e-facturatie.</w:t>
      </w:r>
    </w:p>
    <w:p w:rsidR="00266EF4" w:rsidRPr="000E5F5A" w:rsidRDefault="00266EF4" w:rsidP="00266EF4">
      <w:pPr>
        <w:autoSpaceDE w:val="0"/>
        <w:autoSpaceDN w:val="0"/>
        <w:adjustRightInd w:val="0"/>
        <w:ind w:left="426"/>
        <w:jc w:val="both"/>
        <w:rPr>
          <w:rFonts w:ascii="Verdana" w:eastAsia="SimSun" w:hAnsi="Verdana" w:cs="Verdana"/>
        </w:rPr>
      </w:pPr>
      <w:r w:rsidRPr="000E5F5A">
        <w:rPr>
          <w:rFonts w:ascii="Verdana" w:eastAsia="SimSun" w:hAnsi="Verdana" w:cs="Verdana"/>
        </w:rPr>
        <w:t>De e-factuur dient op één van de drie volgende mogelijkheden ingezonden te worden:</w:t>
      </w:r>
    </w:p>
    <w:p w:rsidR="00266EF4" w:rsidRPr="00F719C2" w:rsidRDefault="00266EF4" w:rsidP="00266EF4">
      <w:pPr>
        <w:pStyle w:val="Lijstalinea"/>
        <w:numPr>
          <w:ilvl w:val="0"/>
          <w:numId w:val="30"/>
        </w:numPr>
        <w:ind w:left="709" w:hanging="283"/>
        <w:jc w:val="both"/>
      </w:pPr>
      <w:r w:rsidRPr="008D5041">
        <w:t xml:space="preserve">via diensten van </w:t>
      </w:r>
      <w:proofErr w:type="spellStart"/>
      <w:r w:rsidRPr="008D5041">
        <w:t>Logius</w:t>
      </w:r>
      <w:proofErr w:type="spellEnd"/>
      <w:r w:rsidRPr="008D5041">
        <w:t xml:space="preserve"> (</w:t>
      </w:r>
      <w:proofErr w:type="spellStart"/>
      <w:r w:rsidRPr="008D5041">
        <w:t>Digipoort</w:t>
      </w:r>
      <w:proofErr w:type="spellEnd"/>
      <w:r w:rsidRPr="008D5041">
        <w:t xml:space="preserve"> of Leveranciersportaal)</w:t>
      </w:r>
    </w:p>
    <w:p w:rsidR="00266EF4" w:rsidRPr="00F719C2" w:rsidRDefault="00266EF4" w:rsidP="00266EF4">
      <w:pPr>
        <w:pStyle w:val="Lijstalinea"/>
        <w:numPr>
          <w:ilvl w:val="0"/>
          <w:numId w:val="30"/>
        </w:numPr>
        <w:ind w:left="709" w:hanging="283"/>
        <w:jc w:val="both"/>
      </w:pPr>
      <w:r w:rsidRPr="008D5041">
        <w:t xml:space="preserve">via </w:t>
      </w:r>
      <w:proofErr w:type="spellStart"/>
      <w:r w:rsidRPr="00F719C2">
        <w:t>Simplerinvoicing</w:t>
      </w:r>
      <w:proofErr w:type="spellEnd"/>
      <w:r w:rsidRPr="00F719C2">
        <w:t>;</w:t>
      </w:r>
    </w:p>
    <w:p w:rsidR="00266EF4" w:rsidRPr="00F719C2" w:rsidRDefault="00266EF4" w:rsidP="00266EF4">
      <w:pPr>
        <w:pStyle w:val="Lijstalinea"/>
        <w:numPr>
          <w:ilvl w:val="0"/>
          <w:numId w:val="30"/>
        </w:numPr>
        <w:ind w:left="709" w:hanging="283"/>
        <w:jc w:val="both"/>
      </w:pPr>
      <w:r w:rsidRPr="0071565F">
        <w:t xml:space="preserve">via diensten van </w:t>
      </w:r>
      <w:r w:rsidRPr="008D5041">
        <w:t>derden.</w:t>
      </w:r>
      <w:r w:rsidRPr="00F719C2">
        <w:t xml:space="preserve"> </w:t>
      </w:r>
    </w:p>
    <w:p w:rsidR="00266EF4" w:rsidRPr="000E5F5A" w:rsidRDefault="00266EF4" w:rsidP="00266EF4">
      <w:pPr>
        <w:autoSpaceDE w:val="0"/>
        <w:autoSpaceDN w:val="0"/>
        <w:adjustRightInd w:val="0"/>
        <w:ind w:left="426" w:hanging="426"/>
        <w:rPr>
          <w:rFonts w:ascii="Verdana" w:eastAsia="SimSun" w:hAnsi="Verdana" w:cs="Verdana"/>
        </w:rPr>
      </w:pPr>
    </w:p>
    <w:p w:rsidR="00266EF4" w:rsidRPr="000E5F5A" w:rsidRDefault="00266EF4" w:rsidP="00266EF4">
      <w:pPr>
        <w:autoSpaceDE w:val="0"/>
        <w:autoSpaceDN w:val="0"/>
        <w:adjustRightInd w:val="0"/>
        <w:jc w:val="both"/>
        <w:rPr>
          <w:rFonts w:ascii="Verdana" w:eastAsia="SimSun" w:hAnsi="Verdana" w:cs="Verdana"/>
        </w:rPr>
      </w:pPr>
      <w:r w:rsidRPr="000E5F5A">
        <w:rPr>
          <w:rFonts w:ascii="Verdana" w:eastAsia="SimSun" w:hAnsi="Verdana" w:cs="Verdana"/>
        </w:rPr>
        <w:t xml:space="preserve">Voor meer informatie over e-facturatie wordt verwezen naar de website van </w:t>
      </w:r>
      <w:proofErr w:type="spellStart"/>
      <w:r w:rsidRPr="000E5F5A">
        <w:rPr>
          <w:rFonts w:ascii="Verdana" w:eastAsia="SimSun" w:hAnsi="Verdana" w:cs="Verdana"/>
        </w:rPr>
        <w:t>Logius</w:t>
      </w:r>
      <w:proofErr w:type="spellEnd"/>
      <w:r w:rsidRPr="000E5F5A">
        <w:rPr>
          <w:rFonts w:ascii="Verdana" w:eastAsia="SimSun" w:hAnsi="Verdana" w:cs="Verdana"/>
        </w:rPr>
        <w:t xml:space="preserve">: </w:t>
      </w:r>
      <w:hyperlink r:id="rId10" w:history="1">
        <w:r w:rsidRPr="000E5F5A">
          <w:rPr>
            <w:rFonts w:ascii="Verdana" w:eastAsia="SimSun" w:hAnsi="Verdana" w:cs="Verdana"/>
          </w:rPr>
          <w:t>www.logius.nl/diensten/e-factureren/</w:t>
        </w:r>
      </w:hyperlink>
      <w:r w:rsidRPr="000E5F5A">
        <w:rPr>
          <w:rFonts w:ascii="Verdana" w:eastAsia="SimSun" w:hAnsi="Verdana" w:cs="Verdana"/>
        </w:rPr>
        <w:t xml:space="preserve"> ”.</w:t>
      </w:r>
    </w:p>
    <w:p w:rsidR="00266EF4" w:rsidRPr="000E5F5A" w:rsidRDefault="00266EF4" w:rsidP="00266EF4">
      <w:pPr>
        <w:autoSpaceDE w:val="0"/>
        <w:autoSpaceDN w:val="0"/>
        <w:adjustRightInd w:val="0"/>
        <w:ind w:left="426" w:hanging="426"/>
        <w:jc w:val="both"/>
        <w:rPr>
          <w:rFonts w:ascii="Verdana" w:eastAsia="SimSun" w:hAnsi="Verdana" w:cs="Verdana"/>
        </w:rPr>
      </w:pPr>
    </w:p>
    <w:p w:rsidR="00266EF4" w:rsidRPr="000E5F5A" w:rsidRDefault="00266EF4" w:rsidP="00266EF4">
      <w:pPr>
        <w:autoSpaceDE w:val="0"/>
        <w:autoSpaceDN w:val="0"/>
        <w:adjustRightInd w:val="0"/>
        <w:jc w:val="both"/>
        <w:rPr>
          <w:rFonts w:ascii="Verdana" w:eastAsia="SimSun" w:hAnsi="Verdana" w:cs="Verdana"/>
        </w:rPr>
      </w:pPr>
      <w:r w:rsidRPr="000E5F5A">
        <w:rPr>
          <w:rFonts w:ascii="Verdana" w:eastAsia="SimSun" w:hAnsi="Verdana" w:cs="Verdana"/>
        </w:rPr>
        <w:t xml:space="preserve">Opdrachtnemer dient de facturen </w:t>
      </w:r>
      <w:r>
        <w:rPr>
          <w:rFonts w:ascii="Verdana" w:eastAsia="SimSun" w:hAnsi="Verdana" w:cs="Verdana"/>
        </w:rPr>
        <w:t xml:space="preserve">onder vermelding van het sap bestelnummer / opdrachtnummer dat is ontvangen bij de verstrekking en bevestiging van de werkzaamheden. </w:t>
      </w:r>
    </w:p>
    <w:p w:rsidR="00266EF4" w:rsidRDefault="00266EF4" w:rsidP="00266EF4">
      <w:pPr>
        <w:autoSpaceDE w:val="0"/>
        <w:autoSpaceDN w:val="0"/>
        <w:adjustRightInd w:val="0"/>
        <w:ind w:left="426" w:hanging="426"/>
        <w:jc w:val="both"/>
        <w:rPr>
          <w:rFonts w:ascii="Verdana" w:eastAsia="SimSun" w:hAnsi="Verdana" w:cs="Verdana"/>
        </w:rPr>
      </w:pPr>
    </w:p>
    <w:p w:rsidR="00266EF4" w:rsidRDefault="00266EF4" w:rsidP="00266EF4">
      <w:pPr>
        <w:autoSpaceDE w:val="0"/>
        <w:autoSpaceDN w:val="0"/>
        <w:adjustRightInd w:val="0"/>
        <w:jc w:val="both"/>
        <w:rPr>
          <w:rFonts w:ascii="Verdana" w:eastAsia="SimSun" w:hAnsi="Verdana" w:cs="Verdana"/>
        </w:rPr>
      </w:pPr>
      <w:r w:rsidRPr="00720711">
        <w:rPr>
          <w:rFonts w:ascii="Verdana" w:eastAsia="SimSun" w:hAnsi="Verdana" w:cs="Verdana"/>
        </w:rPr>
        <w:t>Facturen</w:t>
      </w:r>
      <w:r>
        <w:rPr>
          <w:rFonts w:ascii="Verdana" w:eastAsia="SimSun" w:hAnsi="Verdana" w:cs="Verdana"/>
        </w:rPr>
        <w:t xml:space="preserve"> zonder deze gegevens kunnen niet in behandeling worden genomen.</w:t>
      </w:r>
    </w:p>
    <w:p w:rsidR="00266EF4" w:rsidRDefault="00266EF4" w:rsidP="00266EF4">
      <w:pPr>
        <w:autoSpaceDE w:val="0"/>
        <w:autoSpaceDN w:val="0"/>
        <w:adjustRightInd w:val="0"/>
        <w:ind w:left="426" w:hanging="426"/>
        <w:jc w:val="both"/>
        <w:rPr>
          <w:rFonts w:ascii="Verdana" w:eastAsia="SimSun" w:hAnsi="Verdana" w:cs="Verdana"/>
        </w:rPr>
      </w:pPr>
    </w:p>
    <w:p w:rsidR="00266EF4" w:rsidRDefault="00266EF4" w:rsidP="00266EF4">
      <w:pPr>
        <w:autoSpaceDE w:val="0"/>
        <w:autoSpaceDN w:val="0"/>
        <w:adjustRightInd w:val="0"/>
        <w:jc w:val="both"/>
        <w:rPr>
          <w:rFonts w:ascii="Verdana" w:eastAsia="SimSun" w:hAnsi="Verdana" w:cs="Verdana"/>
        </w:rPr>
      </w:pPr>
      <w:r>
        <w:rPr>
          <w:rFonts w:ascii="Verdana" w:eastAsia="SimSun" w:hAnsi="Verdana" w:cs="Verdana"/>
        </w:rPr>
        <w:t>Binnen 30 kalenderdagen nadat een factuur in goede orde op het hierboven genoemde adres is binnengekomen, zal het volgens die factuur verschuldigde bedrag, mits er een prestatieverklaring door de Afnemer is afgegeven, verhoogd met de ter zake verschuldigde omzetbelasting, worden betaald.</w:t>
      </w:r>
    </w:p>
    <w:p w:rsidR="00266EF4" w:rsidRDefault="00266EF4" w:rsidP="00266EF4">
      <w:pPr>
        <w:pStyle w:val="Default"/>
        <w:jc w:val="both"/>
        <w:rPr>
          <w:rFonts w:ascii="Verdana" w:hAnsi="Verdana"/>
          <w:b/>
          <w:sz w:val="18"/>
          <w:szCs w:val="18"/>
        </w:rPr>
      </w:pPr>
    </w:p>
    <w:p w:rsidR="00266EF4" w:rsidRPr="001A02E8" w:rsidRDefault="00266EF4" w:rsidP="00266EF4">
      <w:pPr>
        <w:pStyle w:val="Kop2"/>
      </w:pPr>
      <w:r>
        <w:t>5.3</w:t>
      </w:r>
      <w:r w:rsidRPr="001A02E8">
        <w:t xml:space="preserve"> Facturatiebericht </w:t>
      </w:r>
    </w:p>
    <w:p w:rsidR="00266EF4" w:rsidRPr="001A02E8" w:rsidRDefault="00266EF4" w:rsidP="00266EF4">
      <w:pPr>
        <w:pStyle w:val="Default"/>
        <w:jc w:val="both"/>
        <w:rPr>
          <w:rFonts w:ascii="Verdana" w:hAnsi="Verdana"/>
          <w:sz w:val="18"/>
          <w:szCs w:val="18"/>
        </w:rPr>
      </w:pPr>
      <w:r w:rsidRPr="001A02E8">
        <w:rPr>
          <w:rFonts w:ascii="Verdana" w:hAnsi="Verdana"/>
          <w:sz w:val="18"/>
          <w:szCs w:val="18"/>
        </w:rPr>
        <w:t xml:space="preserve">De </w:t>
      </w:r>
      <w:r>
        <w:rPr>
          <w:rFonts w:ascii="Verdana" w:hAnsi="Verdana"/>
          <w:sz w:val="18"/>
          <w:szCs w:val="18"/>
        </w:rPr>
        <w:t>Opdrachtnemer</w:t>
      </w:r>
      <w:r w:rsidRPr="001A02E8">
        <w:rPr>
          <w:rFonts w:ascii="Verdana" w:hAnsi="Verdana"/>
          <w:sz w:val="18"/>
          <w:szCs w:val="18"/>
        </w:rPr>
        <w:t xml:space="preserve"> stuurt </w:t>
      </w:r>
      <w:r>
        <w:rPr>
          <w:rFonts w:ascii="Verdana" w:hAnsi="Verdana"/>
          <w:sz w:val="18"/>
          <w:szCs w:val="18"/>
        </w:rPr>
        <w:t xml:space="preserve">na </w:t>
      </w:r>
      <w:r w:rsidRPr="001A02E8">
        <w:rPr>
          <w:rFonts w:ascii="Verdana" w:hAnsi="Verdana"/>
          <w:sz w:val="18"/>
          <w:szCs w:val="18"/>
        </w:rPr>
        <w:t xml:space="preserve">de geleverde prestaties voor </w:t>
      </w:r>
      <w:r>
        <w:rPr>
          <w:rFonts w:ascii="Verdana" w:hAnsi="Verdana"/>
          <w:sz w:val="18"/>
          <w:szCs w:val="18"/>
        </w:rPr>
        <w:t>de gespecificeerde werkzaamheden in het plan van aanpak en bevestigt in de Nadere overeenkomst via 1 facturatiebericht de factuur</w:t>
      </w:r>
      <w:r w:rsidRPr="001A02E8">
        <w:rPr>
          <w:rFonts w:ascii="Verdana" w:hAnsi="Verdana"/>
          <w:sz w:val="18"/>
          <w:szCs w:val="18"/>
        </w:rPr>
        <w:t>. Een factur</w:t>
      </w:r>
      <w:r>
        <w:rPr>
          <w:rFonts w:ascii="Verdana" w:hAnsi="Verdana"/>
          <w:sz w:val="18"/>
          <w:szCs w:val="18"/>
        </w:rPr>
        <w:t>atiebericht kan enkel gestuurd worden nadat op de werkzaamheden door de Afnemer een prestatieverklaring is gegeven</w:t>
      </w:r>
      <w:r w:rsidRPr="001A02E8">
        <w:rPr>
          <w:rFonts w:ascii="Verdana" w:hAnsi="Verdana"/>
          <w:sz w:val="18"/>
          <w:szCs w:val="18"/>
        </w:rPr>
        <w:t xml:space="preserve">. Zonder </w:t>
      </w:r>
      <w:r>
        <w:rPr>
          <w:rFonts w:ascii="Verdana" w:hAnsi="Verdana"/>
          <w:sz w:val="18"/>
          <w:szCs w:val="18"/>
        </w:rPr>
        <w:t>prestatieverklaring</w:t>
      </w:r>
      <w:r w:rsidRPr="001A02E8">
        <w:rPr>
          <w:rFonts w:ascii="Verdana" w:hAnsi="Verdana"/>
          <w:sz w:val="18"/>
          <w:szCs w:val="18"/>
        </w:rPr>
        <w:t xml:space="preserve"> kan er geen </w:t>
      </w:r>
      <w:r>
        <w:rPr>
          <w:rFonts w:ascii="Verdana" w:hAnsi="Verdana"/>
          <w:sz w:val="18"/>
          <w:szCs w:val="18"/>
        </w:rPr>
        <w:t>betaling plaatsvinden</w:t>
      </w:r>
      <w:r w:rsidRPr="001A02E8">
        <w:rPr>
          <w:rFonts w:ascii="Verdana" w:hAnsi="Verdana"/>
          <w:sz w:val="18"/>
          <w:szCs w:val="18"/>
        </w:rPr>
        <w:t>.</w:t>
      </w:r>
      <w:r>
        <w:rPr>
          <w:rFonts w:ascii="Verdana" w:hAnsi="Verdana"/>
          <w:sz w:val="18"/>
          <w:szCs w:val="18"/>
        </w:rPr>
        <w:t xml:space="preserve"> </w:t>
      </w:r>
      <w:r w:rsidRPr="001A02E8">
        <w:rPr>
          <w:rFonts w:ascii="Verdana" w:hAnsi="Verdana"/>
          <w:sz w:val="18"/>
          <w:szCs w:val="18"/>
        </w:rPr>
        <w:t xml:space="preserve">Indien deze </w:t>
      </w:r>
      <w:r>
        <w:rPr>
          <w:rFonts w:ascii="Verdana" w:hAnsi="Verdana"/>
          <w:sz w:val="18"/>
          <w:szCs w:val="18"/>
        </w:rPr>
        <w:t>de prestatieverklaring niet gegeven is kan de Opdrachtgever</w:t>
      </w:r>
      <w:r w:rsidRPr="001A02E8">
        <w:rPr>
          <w:rFonts w:ascii="Verdana" w:hAnsi="Verdana"/>
          <w:sz w:val="18"/>
          <w:szCs w:val="18"/>
        </w:rPr>
        <w:t xml:space="preserve"> geen garantie geven voor een betaling binnen 30 dagen. </w:t>
      </w:r>
    </w:p>
    <w:p w:rsidR="00266EF4" w:rsidRPr="001A02E8" w:rsidRDefault="00266EF4" w:rsidP="00266EF4">
      <w:pPr>
        <w:pStyle w:val="Default"/>
        <w:rPr>
          <w:rFonts w:ascii="Verdana" w:hAnsi="Verdana"/>
          <w:sz w:val="18"/>
          <w:szCs w:val="18"/>
        </w:rPr>
      </w:pPr>
    </w:p>
    <w:p w:rsidR="00266EF4" w:rsidRPr="001A02E8" w:rsidRDefault="00266EF4" w:rsidP="00266EF4">
      <w:pPr>
        <w:pStyle w:val="Kop2"/>
      </w:pPr>
      <w:r w:rsidRPr="001A02E8">
        <w:t>5</w:t>
      </w:r>
      <w:r>
        <w:t>.4</w:t>
      </w:r>
      <w:r w:rsidRPr="001A02E8">
        <w:t xml:space="preserve"> Controle en uitbetaling </w:t>
      </w:r>
    </w:p>
    <w:p w:rsidR="00266EF4" w:rsidRDefault="00266EF4" w:rsidP="00266EF4">
      <w:pPr>
        <w:pStyle w:val="Default"/>
        <w:jc w:val="both"/>
        <w:rPr>
          <w:rFonts w:ascii="Verdana" w:hAnsi="Verdana"/>
          <w:sz w:val="18"/>
          <w:szCs w:val="18"/>
        </w:rPr>
      </w:pPr>
      <w:r w:rsidRPr="001A02E8">
        <w:rPr>
          <w:rFonts w:ascii="Verdana" w:hAnsi="Verdana"/>
          <w:sz w:val="18"/>
          <w:szCs w:val="18"/>
        </w:rPr>
        <w:t xml:space="preserve">Indien de </w:t>
      </w:r>
      <w:r>
        <w:rPr>
          <w:rFonts w:ascii="Verdana" w:hAnsi="Verdana"/>
          <w:sz w:val="18"/>
          <w:szCs w:val="18"/>
        </w:rPr>
        <w:t>Opdrachtgever</w:t>
      </w:r>
      <w:r w:rsidRPr="001A02E8">
        <w:rPr>
          <w:rFonts w:ascii="Verdana" w:hAnsi="Verdana"/>
          <w:sz w:val="18"/>
          <w:szCs w:val="18"/>
        </w:rPr>
        <w:t xml:space="preserve"> </w:t>
      </w:r>
      <w:r>
        <w:rPr>
          <w:rFonts w:ascii="Verdana" w:hAnsi="Verdana"/>
          <w:sz w:val="18"/>
          <w:szCs w:val="18"/>
        </w:rPr>
        <w:t>bij</w:t>
      </w:r>
      <w:r w:rsidRPr="001A02E8">
        <w:rPr>
          <w:rFonts w:ascii="Verdana" w:hAnsi="Verdana"/>
          <w:sz w:val="18"/>
          <w:szCs w:val="18"/>
        </w:rPr>
        <w:t xml:space="preserve"> controle constateert dat er een foute factuurregel</w:t>
      </w:r>
      <w:r>
        <w:rPr>
          <w:rFonts w:ascii="Verdana" w:hAnsi="Verdana"/>
          <w:sz w:val="18"/>
          <w:szCs w:val="18"/>
        </w:rPr>
        <w:t xml:space="preserve"> / product of prijs</w:t>
      </w:r>
      <w:r w:rsidRPr="001A02E8">
        <w:rPr>
          <w:rFonts w:ascii="Verdana" w:hAnsi="Verdana"/>
          <w:sz w:val="18"/>
          <w:szCs w:val="18"/>
        </w:rPr>
        <w:t xml:space="preserve"> zit in </w:t>
      </w:r>
      <w:r>
        <w:rPr>
          <w:rFonts w:ascii="Verdana" w:hAnsi="Verdana"/>
          <w:sz w:val="18"/>
          <w:szCs w:val="18"/>
        </w:rPr>
        <w:t>de factuur, ontvangt de indiener daarvan</w:t>
      </w:r>
      <w:r w:rsidRPr="001A02E8">
        <w:rPr>
          <w:rFonts w:ascii="Verdana" w:hAnsi="Verdana"/>
          <w:sz w:val="18"/>
          <w:szCs w:val="18"/>
        </w:rPr>
        <w:t xml:space="preserve"> </w:t>
      </w:r>
      <w:r>
        <w:rPr>
          <w:rFonts w:ascii="Verdana" w:hAnsi="Verdana"/>
          <w:sz w:val="18"/>
          <w:szCs w:val="18"/>
        </w:rPr>
        <w:t>een melding</w:t>
      </w:r>
      <w:r w:rsidRPr="001A02E8">
        <w:rPr>
          <w:rFonts w:ascii="Verdana" w:hAnsi="Verdana"/>
          <w:sz w:val="18"/>
          <w:szCs w:val="18"/>
        </w:rPr>
        <w:t xml:space="preserve">. </w:t>
      </w:r>
      <w:r>
        <w:rPr>
          <w:rFonts w:ascii="Verdana" w:hAnsi="Verdana"/>
          <w:sz w:val="18"/>
          <w:szCs w:val="18"/>
        </w:rPr>
        <w:t>G</w:t>
      </w:r>
      <w:r w:rsidRPr="001A02E8">
        <w:rPr>
          <w:rFonts w:ascii="Verdana" w:hAnsi="Verdana"/>
          <w:sz w:val="18"/>
          <w:szCs w:val="18"/>
        </w:rPr>
        <w:t>edeeltelijke toekenning</w:t>
      </w:r>
      <w:r>
        <w:rPr>
          <w:rFonts w:ascii="Verdana" w:hAnsi="Verdana"/>
          <w:sz w:val="18"/>
          <w:szCs w:val="18"/>
        </w:rPr>
        <w:t xml:space="preserve"> of goedkeuring kent het betaalsysteem niet. De factuur moet in zijn geheel kloppen en overeenkomen met de Nadere Overeenkomst en prestatieverklaring.</w:t>
      </w:r>
    </w:p>
    <w:p w:rsidR="00266EF4" w:rsidRDefault="00266EF4" w:rsidP="00241548">
      <w:pPr>
        <w:rPr>
          <w:b/>
        </w:rPr>
      </w:pPr>
    </w:p>
    <w:p w:rsidR="00655870" w:rsidRDefault="00655870" w:rsidP="00241548">
      <w:pPr>
        <w:rPr>
          <w:b/>
        </w:rPr>
      </w:pPr>
    </w:p>
    <w:p w:rsidR="00655870" w:rsidRDefault="00655870" w:rsidP="00241548">
      <w:pPr>
        <w:rPr>
          <w:b/>
        </w:rPr>
      </w:pPr>
    </w:p>
    <w:p w:rsidR="00655870" w:rsidRDefault="00655870" w:rsidP="00241548">
      <w:pPr>
        <w:rPr>
          <w:b/>
        </w:rPr>
      </w:pPr>
      <w:r>
        <w:rPr>
          <w:b/>
        </w:rPr>
        <w:t>Bepalingen uit de Raamovereenkomst</w:t>
      </w:r>
    </w:p>
    <w:p w:rsidR="00655870" w:rsidRDefault="00655870" w:rsidP="00241548">
      <w:pPr>
        <w:rPr>
          <w:b/>
        </w:rPr>
      </w:pPr>
    </w:p>
    <w:p w:rsidR="00655870" w:rsidRPr="00655870" w:rsidRDefault="00655870" w:rsidP="00655870">
      <w:pPr>
        <w:pStyle w:val="Lijstalinea"/>
        <w:widowControl w:val="0"/>
        <w:numPr>
          <w:ilvl w:val="1"/>
          <w:numId w:val="33"/>
        </w:numPr>
        <w:autoSpaceDE w:val="0"/>
        <w:autoSpaceDN w:val="0"/>
        <w:spacing w:line="276" w:lineRule="auto"/>
        <w:jc w:val="both"/>
        <w:rPr>
          <w:rFonts w:ascii="Verdana" w:hAnsi="Verdana"/>
          <w:w w:val="95"/>
        </w:rPr>
      </w:pPr>
      <w:r w:rsidRPr="00655870">
        <w:rPr>
          <w:rFonts w:ascii="Verdana" w:hAnsi="Verdana"/>
          <w:w w:val="95"/>
        </w:rPr>
        <w:t>De tarieven hebben betrekking op alle door Opdrachtnemer in het kader van deze raamovereenkomst regulier te leveren Energie Expertise en is inclusief alle eventueel bijkomende kosten.</w:t>
      </w:r>
    </w:p>
    <w:p w:rsidR="00655870" w:rsidRPr="00A51212" w:rsidRDefault="00655870" w:rsidP="00655870">
      <w:pPr>
        <w:pStyle w:val="Lijstalinea"/>
        <w:numPr>
          <w:ilvl w:val="0"/>
          <w:numId w:val="0"/>
        </w:numPr>
        <w:ind w:left="227"/>
        <w:rPr>
          <w:rFonts w:ascii="Verdana" w:hAnsi="Verdana"/>
          <w:w w:val="95"/>
        </w:rPr>
      </w:pPr>
    </w:p>
    <w:p w:rsidR="00655870" w:rsidRPr="00655870" w:rsidRDefault="00655870" w:rsidP="00655870">
      <w:pPr>
        <w:pStyle w:val="Lijstalinea"/>
        <w:widowControl w:val="0"/>
        <w:numPr>
          <w:ilvl w:val="1"/>
          <w:numId w:val="33"/>
        </w:numPr>
        <w:autoSpaceDE w:val="0"/>
        <w:autoSpaceDN w:val="0"/>
        <w:spacing w:line="276" w:lineRule="auto"/>
        <w:jc w:val="both"/>
        <w:rPr>
          <w:rFonts w:ascii="Verdana" w:hAnsi="Verdana"/>
          <w:w w:val="95"/>
        </w:rPr>
      </w:pPr>
      <w:r w:rsidRPr="00655870">
        <w:rPr>
          <w:rFonts w:ascii="Verdana" w:hAnsi="Verdana"/>
          <w:w w:val="95"/>
        </w:rPr>
        <w:t xml:space="preserve">Afnemer beoordeelt de resultaten van de geleverde Energie Expertise binnen een termijn van 30 kalenderdagen na de dag van levering van de Energie Expertise: </w:t>
      </w:r>
    </w:p>
    <w:p w:rsidR="00655870" w:rsidRPr="00A51212" w:rsidRDefault="00655870" w:rsidP="00655870">
      <w:pPr>
        <w:pStyle w:val="Lijstalinea"/>
        <w:numPr>
          <w:ilvl w:val="0"/>
          <w:numId w:val="0"/>
        </w:numPr>
        <w:ind w:left="227"/>
        <w:rPr>
          <w:rFonts w:ascii="Verdana" w:hAnsi="Verdana"/>
          <w:w w:val="95"/>
        </w:rPr>
      </w:pPr>
    </w:p>
    <w:p w:rsidR="00655870" w:rsidRPr="00A51212" w:rsidRDefault="00655870" w:rsidP="00655870">
      <w:pPr>
        <w:pStyle w:val="Lijstalinea"/>
        <w:widowControl w:val="0"/>
        <w:numPr>
          <w:ilvl w:val="0"/>
          <w:numId w:val="32"/>
        </w:numPr>
        <w:autoSpaceDE w:val="0"/>
        <w:autoSpaceDN w:val="0"/>
        <w:spacing w:line="276" w:lineRule="auto"/>
        <w:jc w:val="both"/>
        <w:rPr>
          <w:rFonts w:ascii="Verdana" w:hAnsi="Verdana"/>
          <w:w w:val="95"/>
        </w:rPr>
      </w:pPr>
      <w:r w:rsidRPr="00A51212">
        <w:rPr>
          <w:rFonts w:ascii="Verdana" w:hAnsi="Verdana"/>
          <w:w w:val="95"/>
        </w:rPr>
        <w:t xml:space="preserve">Als Afnemer de resultaten als voldoende beoordeelt, accepteert hij deze door middel van </w:t>
      </w:r>
      <w:r>
        <w:rPr>
          <w:rFonts w:ascii="Verdana" w:hAnsi="Verdana"/>
          <w:w w:val="95"/>
        </w:rPr>
        <w:t xml:space="preserve">de </w:t>
      </w:r>
      <w:r w:rsidRPr="00A75126">
        <w:rPr>
          <w:rFonts w:ascii="Verdana" w:hAnsi="Verdana"/>
          <w:w w:val="95"/>
        </w:rPr>
        <w:t>verplichting tot het invullen van een PV</w:t>
      </w:r>
      <w:r w:rsidRPr="00A51212">
        <w:rPr>
          <w:rFonts w:ascii="Verdana" w:hAnsi="Verdana"/>
          <w:w w:val="95"/>
        </w:rPr>
        <w:t xml:space="preserve"> aan Opdrachtnemer en Opdrachtgever. Opdrachtnemer factureert de geleverde en geaccepteerde werkzaamheden binnen dertig kalenderdagen aan Opdrachtgever. De betaaltermijn voor Opdrachtgever is ook dertig kalenderdagen. </w:t>
      </w:r>
    </w:p>
    <w:p w:rsidR="00655870" w:rsidRPr="00953088" w:rsidRDefault="00655870" w:rsidP="00655870">
      <w:pPr>
        <w:pStyle w:val="Lijstalinea"/>
        <w:widowControl w:val="0"/>
        <w:numPr>
          <w:ilvl w:val="0"/>
          <w:numId w:val="32"/>
        </w:numPr>
        <w:autoSpaceDE w:val="0"/>
        <w:autoSpaceDN w:val="0"/>
        <w:spacing w:line="276" w:lineRule="auto"/>
        <w:jc w:val="both"/>
        <w:rPr>
          <w:rFonts w:ascii="Verdana" w:hAnsi="Verdana"/>
          <w:w w:val="95"/>
        </w:rPr>
      </w:pPr>
      <w:r w:rsidRPr="00A51212">
        <w:rPr>
          <w:rFonts w:ascii="Verdana" w:hAnsi="Verdana"/>
          <w:w w:val="95"/>
        </w:rPr>
        <w:t xml:space="preserve">Als Afnemer de resultaten van de geleverde Energie Expertise als onvoldoende beoordeelt, stuurt Afnemer aan Opdrachtnemer een kennisgeving van niet-acceptatie. Afnemer kan de resultaten van de geleverde Energie Expertise door derden laten beoordelen. </w:t>
      </w:r>
    </w:p>
    <w:p w:rsidR="00655870" w:rsidRPr="00A51212" w:rsidRDefault="00655870" w:rsidP="00655870">
      <w:pPr>
        <w:pStyle w:val="Lijstalinea"/>
        <w:widowControl w:val="0"/>
        <w:numPr>
          <w:ilvl w:val="0"/>
          <w:numId w:val="32"/>
        </w:numPr>
        <w:autoSpaceDE w:val="0"/>
        <w:autoSpaceDN w:val="0"/>
        <w:spacing w:line="276" w:lineRule="auto"/>
        <w:jc w:val="both"/>
        <w:rPr>
          <w:rFonts w:ascii="Verdana" w:hAnsi="Verdana"/>
          <w:w w:val="95"/>
        </w:rPr>
      </w:pPr>
      <w:r w:rsidRPr="00A51212">
        <w:rPr>
          <w:rFonts w:ascii="Verdana" w:hAnsi="Verdana"/>
          <w:w w:val="95"/>
        </w:rPr>
        <w:t xml:space="preserve">Als Opdrachtgever zich niet binnen een termijn van 30 dagen na de dag van levering over de beoordeling heeft uitgelaten, worden de resultaten van de Energie Expertise geacht te zijn geaccepteerd. </w:t>
      </w:r>
    </w:p>
    <w:p w:rsidR="00655870" w:rsidRPr="00A51212" w:rsidRDefault="00655870" w:rsidP="00655870">
      <w:pPr>
        <w:pStyle w:val="Lijstalinea"/>
        <w:widowControl w:val="0"/>
        <w:numPr>
          <w:ilvl w:val="0"/>
          <w:numId w:val="32"/>
        </w:numPr>
        <w:autoSpaceDE w:val="0"/>
        <w:autoSpaceDN w:val="0"/>
        <w:spacing w:line="276" w:lineRule="auto"/>
        <w:jc w:val="both"/>
        <w:rPr>
          <w:rFonts w:ascii="Verdana" w:hAnsi="Verdana"/>
          <w:w w:val="95"/>
        </w:rPr>
      </w:pPr>
      <w:r w:rsidRPr="00A51212">
        <w:rPr>
          <w:rFonts w:ascii="Verdana" w:hAnsi="Verdana"/>
          <w:w w:val="95"/>
        </w:rPr>
        <w:lastRenderedPageBreak/>
        <w:t xml:space="preserve">Opdrachtgever is niet gehouden tot enige betaling aan Opdrachtnemer voordat acceptatie heeft plaatsgevonden. </w:t>
      </w:r>
    </w:p>
    <w:p w:rsidR="00655870" w:rsidRPr="00A51212" w:rsidRDefault="00655870" w:rsidP="00655870">
      <w:pPr>
        <w:pStyle w:val="Lijstalinea"/>
        <w:widowControl w:val="0"/>
        <w:numPr>
          <w:ilvl w:val="0"/>
          <w:numId w:val="32"/>
        </w:numPr>
        <w:autoSpaceDE w:val="0"/>
        <w:autoSpaceDN w:val="0"/>
        <w:spacing w:line="276" w:lineRule="auto"/>
        <w:jc w:val="both"/>
        <w:rPr>
          <w:rFonts w:ascii="Verdana" w:hAnsi="Verdana"/>
          <w:w w:val="95"/>
        </w:rPr>
      </w:pPr>
      <w:r w:rsidRPr="00A51212">
        <w:rPr>
          <w:rFonts w:ascii="Verdana" w:hAnsi="Verdana"/>
          <w:w w:val="95"/>
        </w:rPr>
        <w:t>Opdrachtgever gaat over tot betaling aan Opdrachtnemer voor de geleverde en geaccepteerde Energie Expertise binnen dertig kalenderdagen na ontvangst van de factuur van Opdrachtnemer.</w:t>
      </w:r>
    </w:p>
    <w:p w:rsidR="00655870" w:rsidRPr="00A51212" w:rsidRDefault="00655870" w:rsidP="00655870">
      <w:pPr>
        <w:pStyle w:val="Lijstalinea"/>
        <w:numPr>
          <w:ilvl w:val="0"/>
          <w:numId w:val="0"/>
        </w:numPr>
        <w:spacing w:line="276" w:lineRule="auto"/>
        <w:ind w:left="1512"/>
        <w:jc w:val="both"/>
        <w:rPr>
          <w:rFonts w:ascii="Verdana" w:hAnsi="Verdana"/>
          <w:w w:val="95"/>
        </w:rPr>
      </w:pPr>
    </w:p>
    <w:p w:rsidR="00655870" w:rsidRPr="00A51212" w:rsidRDefault="00655870" w:rsidP="00655870">
      <w:pPr>
        <w:pStyle w:val="Lijstalinea"/>
        <w:widowControl w:val="0"/>
        <w:numPr>
          <w:ilvl w:val="1"/>
          <w:numId w:val="33"/>
        </w:numPr>
        <w:autoSpaceDE w:val="0"/>
        <w:autoSpaceDN w:val="0"/>
        <w:rPr>
          <w:rFonts w:ascii="Verdana" w:hAnsi="Verdana"/>
          <w:w w:val="95"/>
        </w:rPr>
      </w:pPr>
      <w:r w:rsidRPr="00A51212">
        <w:rPr>
          <w:rFonts w:ascii="Verdana" w:hAnsi="Verdana"/>
          <w:w w:val="95"/>
        </w:rPr>
        <w:t xml:space="preserve">Opdrachtnemer factureert </w:t>
      </w:r>
      <w:r w:rsidRPr="00953088">
        <w:rPr>
          <w:rFonts w:ascii="Verdana" w:hAnsi="Verdana"/>
          <w:w w:val="95"/>
        </w:rPr>
        <w:t>na de geleverde prestaties voor de gespecificeerde werkzaamheden in het plan van aanpak en bevestigd in de Nadere overeenkomst via 1 facturatiebericht de factuur.</w:t>
      </w:r>
      <w:r w:rsidRPr="00A51212">
        <w:rPr>
          <w:rFonts w:ascii="Verdana" w:hAnsi="Verdana"/>
          <w:w w:val="95"/>
        </w:rPr>
        <w:t xml:space="preserve"> </w:t>
      </w:r>
    </w:p>
    <w:p w:rsidR="00655870" w:rsidRDefault="00655870" w:rsidP="00241548">
      <w:pPr>
        <w:rPr>
          <w:b/>
        </w:rPr>
      </w:pPr>
    </w:p>
    <w:p w:rsidR="00655870" w:rsidRDefault="00655870" w:rsidP="00241548">
      <w:pPr>
        <w:rPr>
          <w:b/>
        </w:rPr>
      </w:pPr>
    </w:p>
    <w:p w:rsidR="00655870" w:rsidRDefault="00655870" w:rsidP="00241548">
      <w:pPr>
        <w:rPr>
          <w:b/>
        </w:rPr>
      </w:pPr>
    </w:p>
    <w:p w:rsidR="00655870" w:rsidRDefault="00655870" w:rsidP="00241548">
      <w:pPr>
        <w:rPr>
          <w:b/>
        </w:rPr>
      </w:pPr>
      <w:r>
        <w:rPr>
          <w:b/>
        </w:rPr>
        <w:t xml:space="preserve">Nota van Inlichtingen </w:t>
      </w:r>
    </w:p>
    <w:p w:rsidR="00655870" w:rsidRDefault="00655870" w:rsidP="00241548">
      <w:pPr>
        <w:rPr>
          <w:b/>
        </w:rPr>
      </w:pPr>
    </w:p>
    <w:p w:rsidR="00655870" w:rsidRPr="00655870" w:rsidRDefault="00655870" w:rsidP="00655870">
      <w:pPr>
        <w:jc w:val="both"/>
      </w:pPr>
      <w:r w:rsidRPr="00655870">
        <w:t>Vraag 39</w:t>
      </w:r>
    </w:p>
    <w:p w:rsidR="00655870" w:rsidRPr="00655870" w:rsidRDefault="00655870" w:rsidP="00655870">
      <w:pPr>
        <w:jc w:val="both"/>
      </w:pPr>
      <w:r w:rsidRPr="00655870">
        <w:t xml:space="preserve">De planning die in overleg is opgesteld tussen Opdrachtnemer en Afnemer en staat in principe vastgelegd in het Plan van Aanpak. Bij de </w:t>
      </w:r>
      <w:proofErr w:type="spellStart"/>
      <w:r w:rsidRPr="00655870">
        <w:t>onboarding</w:t>
      </w:r>
      <w:proofErr w:type="spellEnd"/>
      <w:r w:rsidRPr="00655870">
        <w:t xml:space="preserve"> (start van dienstverlening) zal dit op nader detail ingevuld worden tussen Opdrachtnemer en Afnemer. </w:t>
      </w:r>
    </w:p>
    <w:p w:rsidR="00655870" w:rsidRPr="00655870" w:rsidRDefault="00655870" w:rsidP="00655870">
      <w:pPr>
        <w:jc w:val="both"/>
      </w:pPr>
    </w:p>
    <w:p w:rsidR="00655870" w:rsidRPr="00655870" w:rsidRDefault="00655870" w:rsidP="00655870">
      <w:pPr>
        <w:jc w:val="both"/>
      </w:pPr>
      <w:r w:rsidRPr="00655870">
        <w:t>Het is zo dat de datum voor de werkzaamheden tussen de Afnemer en Opdrachtnemer afgesproken worden. Echter kent ieder plan van aanpak een maximale uitvoeringstermijn van 3 maanden.</w:t>
      </w:r>
    </w:p>
    <w:p w:rsidR="00655870" w:rsidRDefault="00655870" w:rsidP="00241548">
      <w:pPr>
        <w:rPr>
          <w:b/>
        </w:rPr>
      </w:pPr>
    </w:p>
    <w:p w:rsidR="00655870" w:rsidRDefault="00655870" w:rsidP="00241548">
      <w:pPr>
        <w:rPr>
          <w:b/>
        </w:rPr>
      </w:pPr>
    </w:p>
    <w:p w:rsidR="00655870" w:rsidRDefault="00655870" w:rsidP="00241548">
      <w:pPr>
        <w:rPr>
          <w:b/>
        </w:rPr>
      </w:pPr>
    </w:p>
    <w:p w:rsidR="00655870" w:rsidRDefault="00655870" w:rsidP="00241548">
      <w:pPr>
        <w:rPr>
          <w:b/>
        </w:rPr>
      </w:pPr>
      <w:r>
        <w:rPr>
          <w:b/>
        </w:rPr>
        <w:t>Aanvullende informatie</w:t>
      </w:r>
    </w:p>
    <w:p w:rsidR="00655870" w:rsidRDefault="00655870" w:rsidP="00241548">
      <w:pPr>
        <w:rPr>
          <w:b/>
        </w:rPr>
      </w:pPr>
    </w:p>
    <w:p w:rsidR="00655870" w:rsidRDefault="00655870" w:rsidP="00241548">
      <w:r w:rsidRPr="00655870">
        <w:t>Opdrachtnemer en Afnemers moeten zich realiseren dat de werkzaamheden die onderling afgesproken worden</w:t>
      </w:r>
      <w:r>
        <w:t xml:space="preserve"> vast komen te liggen in de Plannen van Aanpak dit middels een getekende nadere overeenkomst bekrachtigd worden. </w:t>
      </w:r>
    </w:p>
    <w:p w:rsidR="00655870" w:rsidRDefault="00655870" w:rsidP="00241548"/>
    <w:p w:rsidR="00655870" w:rsidRDefault="00655870" w:rsidP="00241548">
      <w:r>
        <w:t xml:space="preserve">Alleen een volledig uitgevoerde Nadere overeenkomst met het daaraan gekoppeld plan van aanpak kan gefactureerd worden en alleen op </w:t>
      </w:r>
      <w:r>
        <w:t>een volledig uitgevoerde Nadere overeenkomst met het daaraan gekoppeld plan van aanpak</w:t>
      </w:r>
      <w:r>
        <w:t xml:space="preserve"> kan een prestatie verklaring afgegeven worden. </w:t>
      </w:r>
    </w:p>
    <w:p w:rsidR="00655870" w:rsidRDefault="00655870" w:rsidP="00241548"/>
    <w:p w:rsidR="00655870" w:rsidRDefault="00655870" w:rsidP="00241548">
      <w:r>
        <w:t xml:space="preserve">De maximale uitvoeringstermijn van een plan van aanpak en Nadere overeenkomst is 3 maanden. Dit heeft dan ook als gevolg dat wanneer een plan van aanpak en een nadere overeenkomst werk specificeert dat een tijdsbestek kent van 3 maanden dat er pas na die 3 maanden gefactureerd en betaald kan worden. </w:t>
      </w:r>
    </w:p>
    <w:p w:rsidR="00655870" w:rsidRDefault="00655870" w:rsidP="00241548"/>
    <w:p w:rsidR="00655870" w:rsidRPr="00655870" w:rsidRDefault="00655870" w:rsidP="00241548">
      <w:r>
        <w:t xml:space="preserve">Er wordt aan opdrachtnemers het advies meegegeven hier realistisch mee om te gaan en de werkzaamheden af te stemmen en vast te laten leggen voor een termijn die te overzien is qua betaling en uitvoering. </w:t>
      </w:r>
      <w:bookmarkStart w:id="4" w:name="_GoBack"/>
      <w:bookmarkEnd w:id="4"/>
    </w:p>
    <w:sectPr w:rsidR="00655870" w:rsidRPr="00655870"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EF4" w:rsidRDefault="00266EF4" w:rsidP="0088501B">
      <w:r>
        <w:separator/>
      </w:r>
    </w:p>
  </w:endnote>
  <w:endnote w:type="continuationSeparator" w:id="0">
    <w:p w:rsidR="00266EF4" w:rsidRDefault="00266EF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EF4" w:rsidRDefault="00266EF4" w:rsidP="0088501B">
      <w:r>
        <w:separator/>
      </w:r>
    </w:p>
  </w:footnote>
  <w:footnote w:type="continuationSeparator" w:id="0">
    <w:p w:rsidR="00266EF4" w:rsidRDefault="00266EF4"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F82458"/>
    <w:multiLevelType w:val="multilevel"/>
    <w:tmpl w:val="6A8E5BD4"/>
    <w:numStyleLink w:val="Stijl2"/>
  </w:abstractNum>
  <w:abstractNum w:abstractNumId="15">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CB79D8"/>
    <w:multiLevelType w:val="multilevel"/>
    <w:tmpl w:val="06962652"/>
    <w:numStyleLink w:val="Lijststijl"/>
  </w:abstractNum>
  <w:abstractNum w:abstractNumId="18">
    <w:nsid w:val="31E853D2"/>
    <w:multiLevelType w:val="multilevel"/>
    <w:tmpl w:val="06962652"/>
    <w:numStyleLink w:val="Lijststijl"/>
  </w:abstractNum>
  <w:abstractNum w:abstractNumId="19">
    <w:nsid w:val="32471CAB"/>
    <w:multiLevelType w:val="hybridMultilevel"/>
    <w:tmpl w:val="A17EC7AA"/>
    <w:lvl w:ilvl="0" w:tplc="7E88CD24">
      <w:start w:val="1"/>
      <w:numFmt w:val="lowerLetter"/>
      <w:lvlText w:val="%1."/>
      <w:lvlJc w:val="left"/>
      <w:pPr>
        <w:ind w:left="1512" w:hanging="360"/>
      </w:pPr>
      <w:rPr>
        <w:b w:val="0"/>
        <w:sz w:val="18"/>
        <w:szCs w:val="18"/>
      </w:rPr>
    </w:lvl>
    <w:lvl w:ilvl="1" w:tplc="04130019">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6A6389A"/>
    <w:multiLevelType w:val="multilevel"/>
    <w:tmpl w:val="6A8E5BD4"/>
    <w:numStyleLink w:val="Stijl2"/>
  </w:abstractNum>
  <w:abstractNum w:abstractNumId="22">
    <w:nsid w:val="37EB64EF"/>
    <w:multiLevelType w:val="hybridMultilevel"/>
    <w:tmpl w:val="DDB4E0B4"/>
    <w:lvl w:ilvl="0" w:tplc="4A0AF188">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7DB631B"/>
    <w:multiLevelType w:val="multilevel"/>
    <w:tmpl w:val="06962652"/>
    <w:numStyleLink w:val="Lijststijl"/>
  </w:abstractNum>
  <w:abstractNum w:abstractNumId="25">
    <w:nsid w:val="48AC2690"/>
    <w:multiLevelType w:val="multilevel"/>
    <w:tmpl w:val="92706A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nsid w:val="5C433427"/>
    <w:multiLevelType w:val="multilevel"/>
    <w:tmpl w:val="D31A37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CAF5D0D"/>
    <w:multiLevelType w:val="multilevel"/>
    <w:tmpl w:val="06962652"/>
    <w:numStyleLink w:val="Lijststijl"/>
  </w:abstractNum>
  <w:abstractNum w:abstractNumId="3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9050C84"/>
    <w:multiLevelType w:val="multilevel"/>
    <w:tmpl w:val="06962652"/>
    <w:numStyleLink w:val="Lijststijl"/>
  </w:abstractNum>
  <w:num w:numId="1">
    <w:abstractNumId w:val="9"/>
  </w:num>
  <w:num w:numId="2">
    <w:abstractNumId w:val="11"/>
  </w:num>
  <w:num w:numId="3">
    <w:abstractNumId w:val="29"/>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5"/>
  </w:num>
  <w:num w:numId="16">
    <w:abstractNumId w:val="23"/>
  </w:num>
  <w:num w:numId="17">
    <w:abstractNumId w:val="8"/>
  </w:num>
  <w:num w:numId="18">
    <w:abstractNumId w:val="18"/>
  </w:num>
  <w:num w:numId="19">
    <w:abstractNumId w:val="31"/>
  </w:num>
  <w:num w:numId="20">
    <w:abstractNumId w:val="12"/>
  </w:num>
  <w:num w:numId="21">
    <w:abstractNumId w:val="21"/>
  </w:num>
  <w:num w:numId="22">
    <w:abstractNumId w:val="24"/>
  </w:num>
  <w:num w:numId="23">
    <w:abstractNumId w:val="16"/>
  </w:num>
  <w:num w:numId="24">
    <w:abstractNumId w:val="27"/>
  </w:num>
  <w:num w:numId="25">
    <w:abstractNumId w:val="26"/>
  </w:num>
  <w:num w:numId="26">
    <w:abstractNumId w:val="6"/>
  </w:num>
  <w:num w:numId="27">
    <w:abstractNumId w:val="13"/>
  </w:num>
  <w:num w:numId="28">
    <w:abstractNumId w:val="20"/>
  </w:num>
  <w:num w:numId="29">
    <w:abstractNumId w:val="4"/>
  </w:num>
  <w:num w:numId="30">
    <w:abstractNumId w:val="22"/>
  </w:num>
  <w:num w:numId="31">
    <w:abstractNumId w:val="25"/>
  </w:num>
  <w:num w:numId="32">
    <w:abstractNumId w:val="19"/>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EF4"/>
    <w:rsid w:val="000E1F3B"/>
    <w:rsid w:val="001D6F03"/>
    <w:rsid w:val="00241548"/>
    <w:rsid w:val="00266EF4"/>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55870"/>
    <w:rsid w:val="006D2E66"/>
    <w:rsid w:val="006F42D7"/>
    <w:rsid w:val="0073653F"/>
    <w:rsid w:val="007F4AEA"/>
    <w:rsid w:val="0088501B"/>
    <w:rsid w:val="008E3581"/>
    <w:rsid w:val="00905289"/>
    <w:rsid w:val="009C5CF5"/>
    <w:rsid w:val="009D16D3"/>
    <w:rsid w:val="00A32591"/>
    <w:rsid w:val="00A77ABF"/>
    <w:rsid w:val="00A863E9"/>
    <w:rsid w:val="00B022C4"/>
    <w:rsid w:val="00B559E9"/>
    <w:rsid w:val="00B72222"/>
    <w:rsid w:val="00B80650"/>
    <w:rsid w:val="00C36FAA"/>
    <w:rsid w:val="00CA55CC"/>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Default">
    <w:name w:val="Default"/>
    <w:rsid w:val="00266EF4"/>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Default">
    <w:name w:val="Default"/>
    <w:rsid w:val="00266EF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logius.nl/diensten/e-factureren/" TargetMode="External"/><Relationship Id="rId4" Type="http://schemas.microsoft.com/office/2007/relationships/stylesWithEffects" Target="stylesWithEffects.xml"/><Relationship Id="rId9" Type="http://schemas.openxmlformats.org/officeDocument/2006/relationships/hyperlink" Target="http://www.logius.nl/diensten/e-factureren/" TargetMode="Externa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AA453-6FB2-4665-AC29-54A61B74A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1324</Words>
  <Characters>7286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Wilde, Rogier C.A. de (WVL)</dc:creator>
  <cp:lastModifiedBy>Wilde, Rogier C.A. de (WVL)</cp:lastModifiedBy>
  <cp:revision>2</cp:revision>
  <dcterms:created xsi:type="dcterms:W3CDTF">2019-11-26T13:39:00Z</dcterms:created>
  <dcterms:modified xsi:type="dcterms:W3CDTF">2019-11-26T15:17:00Z</dcterms:modified>
</cp:coreProperties>
</file>