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26A" w:rsidRDefault="00E72535" w:rsidP="00EE126A">
      <w:pPr>
        <w:rPr>
          <w:b/>
          <w:sz w:val="28"/>
          <w:szCs w:val="20"/>
        </w:rPr>
      </w:pPr>
      <w:r w:rsidRPr="00E72535">
        <w:rPr>
          <w:b/>
          <w:noProof/>
          <w:sz w:val="28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4702175</wp:posOffset>
                </wp:positionH>
                <wp:positionV relativeFrom="paragraph">
                  <wp:posOffset>-352425</wp:posOffset>
                </wp:positionV>
                <wp:extent cx="1847850" cy="1403985"/>
                <wp:effectExtent l="0" t="0" r="19050" b="24765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535" w:rsidRDefault="00E72535">
                            <w:r w:rsidRPr="00E72535">
                              <w:t>Zaak</w:t>
                            </w:r>
                            <w:r w:rsidRPr="006925C2">
                              <w:rPr>
                                <w:color w:val="FF0000"/>
                              </w:rPr>
                              <w:t xml:space="preserve"> 31154487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370.25pt;margin-top:-27.75pt;width:145.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">
                <v:textbox style="mso-fit-shape-to-text:t">
                  <w:txbxContent>
                    <w:p w:rsidR="00E72535" w:rsidRDefault="00E72535">
                      <w:r w:rsidRPr="00E72535">
                        <w:t>Zaak</w:t>
                      </w:r>
                      <w:r w:rsidRPr="006925C2">
                        <w:rPr>
                          <w:color w:val="FF0000"/>
                        </w:rPr>
                        <w:t xml:space="preserve"> 31154487</w:t>
                      </w:r>
                    </w:p>
                  </w:txbxContent>
                </v:textbox>
              </v:shape>
            </w:pict>
          </mc:Fallback>
        </mc:AlternateContent>
      </w:r>
    </w:p>
    <w:p w:rsidR="00EE126A" w:rsidRDefault="00EE126A" w:rsidP="00EE126A">
      <w:pPr>
        <w:rPr>
          <w:b/>
          <w:sz w:val="28"/>
          <w:szCs w:val="20"/>
        </w:rPr>
      </w:pPr>
    </w:p>
    <w:p w:rsidR="00EE126A" w:rsidRDefault="00EE126A" w:rsidP="00EE126A">
      <w:pPr>
        <w:rPr>
          <w:b/>
          <w:sz w:val="28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E3F5108" wp14:editId="3E1488CE">
                <wp:simplePos x="0" y="0"/>
                <wp:positionH relativeFrom="page">
                  <wp:posOffset>1690370</wp:posOffset>
                </wp:positionH>
                <wp:positionV relativeFrom="page">
                  <wp:posOffset>1489075</wp:posOffset>
                </wp:positionV>
                <wp:extent cx="3854450" cy="307340"/>
                <wp:effectExtent l="0" t="0" r="12700" b="16510"/>
                <wp:wrapNone/>
                <wp:docPr id="14" name="Tekstva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126A" w:rsidRPr="00EE126A" w:rsidRDefault="00EE126A" w:rsidP="00EE126A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EE126A">
                              <w:rPr>
                                <w:rFonts w:ascii="Verdana" w:hAnsi="Verdana"/>
                                <w:w w:val="85"/>
                                <w:sz w:val="20"/>
                                <w:szCs w:val="20"/>
                              </w:rPr>
                              <w:t>Tekenblad, RWS Infomil, behorende bij RAAMOVEREENKOMST</w:t>
                            </w:r>
                          </w:p>
                          <w:p w:rsidR="00EE126A" w:rsidRPr="00EE126A" w:rsidRDefault="00EE126A" w:rsidP="00EE126A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EE126A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Energie expertise , </w:t>
                            </w:r>
                            <w:r w:rsidR="00E72535" w:rsidRPr="00E7253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Zaak 31154487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F5108" id="Tekstvak 14" o:spid="_x0000_s1027" type="#_x0000_t202" style="position:absolute;margin-left:133.1pt;margin-top:117.25pt;width:303.5pt;height:2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" filled="f" stroked="f">
                <v:textbox inset="0,0,0,0">
                  <w:txbxContent>
                    <w:p w:rsidR="00EE126A" w:rsidRPr="00EE126A" w:rsidRDefault="00EE126A" w:rsidP="00EE126A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EE126A">
                        <w:rPr>
                          <w:rFonts w:ascii="Verdana" w:hAnsi="Verdana"/>
                          <w:w w:val="85"/>
                          <w:sz w:val="20"/>
                          <w:szCs w:val="20"/>
                        </w:rPr>
                        <w:t>Tekenblad, RWS Infomil, behorende bij RAAMOVEREENKOMST</w:t>
                      </w:r>
                    </w:p>
                    <w:p w:rsidR="00EE126A" w:rsidRPr="00EE126A" w:rsidRDefault="00EE126A" w:rsidP="00EE126A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EE126A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Energie expertise , </w:t>
                      </w:r>
                      <w:r w:rsidR="00E72535" w:rsidRPr="00E72535">
                        <w:rPr>
                          <w:rFonts w:ascii="Verdana" w:hAnsi="Verdana"/>
                          <w:sz w:val="20"/>
                          <w:szCs w:val="20"/>
                        </w:rPr>
                        <w:t>Zaak 31154487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E126A" w:rsidRDefault="00EE126A" w:rsidP="00EE126A">
      <w:pPr>
        <w:rPr>
          <w:b/>
          <w:sz w:val="28"/>
          <w:szCs w:val="20"/>
        </w:rPr>
      </w:pPr>
    </w:p>
    <w:p w:rsidR="00EE126A" w:rsidRDefault="00EE126A" w:rsidP="00EE126A">
      <w:pPr>
        <w:rPr>
          <w:b/>
          <w:sz w:val="28"/>
          <w:szCs w:val="20"/>
        </w:rPr>
      </w:pPr>
    </w:p>
    <w:p w:rsidR="00EE126A" w:rsidRPr="00EE126A" w:rsidRDefault="00EE126A" w:rsidP="00EE126A">
      <w:pPr>
        <w:rPr>
          <w:rFonts w:asciiTheme="minorHAnsi" w:hAnsiTheme="minorHAnsi"/>
          <w:b/>
          <w:sz w:val="28"/>
          <w:szCs w:val="20"/>
        </w:rPr>
      </w:pPr>
      <w:r w:rsidRPr="00EE126A">
        <w:rPr>
          <w:rFonts w:asciiTheme="minorHAnsi" w:hAnsiTheme="minorHAnsi"/>
          <w:b/>
          <w:sz w:val="28"/>
          <w:szCs w:val="20"/>
        </w:rPr>
        <w:t xml:space="preserve">Bijlage 4.1)  Tekenblad Raamovereenkomst Energie Expertise </w:t>
      </w:r>
    </w:p>
    <w:p w:rsidR="00EE126A" w:rsidRPr="00EE126A" w:rsidRDefault="00EE126A" w:rsidP="00EE126A">
      <w:pPr>
        <w:pStyle w:val="Kop1"/>
        <w:spacing w:before="55" w:line="254" w:lineRule="auto"/>
        <w:rPr>
          <w:rFonts w:asciiTheme="minorHAnsi" w:hAnsiTheme="minorHAnsi"/>
          <w:w w:val="90"/>
        </w:rPr>
      </w:pPr>
    </w:p>
    <w:p w:rsidR="00EE126A" w:rsidRPr="00EE126A" w:rsidRDefault="00EE126A" w:rsidP="00EE126A">
      <w:pPr>
        <w:pStyle w:val="Kop1"/>
        <w:spacing w:before="55" w:line="254" w:lineRule="auto"/>
        <w:rPr>
          <w:rFonts w:asciiTheme="minorHAnsi" w:hAnsiTheme="minorHAnsi"/>
          <w:w w:val="90"/>
        </w:rPr>
      </w:pPr>
      <w:r w:rsidRPr="00EE126A">
        <w:rPr>
          <w:rFonts w:asciiTheme="minorHAnsi" w:hAnsiTheme="minorHAnsi"/>
          <w:w w:val="90"/>
        </w:rPr>
        <w:t xml:space="preserve">Verzoek tot toelating tot de toetredingsprocedure additionele middelen voor versterking en ondersteuning van de uitvoering informatie- en energiebesparingsplicht </w:t>
      </w:r>
    </w:p>
    <w:p w:rsidR="00EE126A" w:rsidRPr="00EE126A" w:rsidRDefault="00EE126A" w:rsidP="00EE126A">
      <w:pPr>
        <w:pStyle w:val="Kop1"/>
        <w:spacing w:before="55" w:line="254" w:lineRule="auto"/>
        <w:rPr>
          <w:rFonts w:asciiTheme="minorHAnsi" w:hAnsiTheme="minorHAnsi"/>
          <w:w w:val="90"/>
        </w:rPr>
      </w:pPr>
    </w:p>
    <w:p w:rsidR="00EE126A" w:rsidRPr="00EE126A" w:rsidRDefault="00EE126A" w:rsidP="00EE126A">
      <w:pPr>
        <w:pStyle w:val="Kop1"/>
        <w:tabs>
          <w:tab w:val="left" w:pos="6420"/>
        </w:tabs>
        <w:spacing w:before="55" w:line="254" w:lineRule="auto"/>
        <w:rPr>
          <w:rFonts w:asciiTheme="minorHAnsi" w:hAnsiTheme="minorHAnsi"/>
        </w:rPr>
      </w:pPr>
      <w:r w:rsidRPr="00EE126A">
        <w:rPr>
          <w:rFonts w:asciiTheme="minorHAnsi" w:hAnsiTheme="minorHAnsi"/>
          <w:w w:val="95"/>
        </w:rPr>
        <w:t>RAAMOVEREENKOMST</w:t>
      </w:r>
      <w:r>
        <w:rPr>
          <w:rFonts w:asciiTheme="minorHAnsi" w:hAnsiTheme="minorHAnsi"/>
          <w:w w:val="95"/>
        </w:rPr>
        <w:tab/>
      </w:r>
    </w:p>
    <w:p w:rsidR="00EE126A" w:rsidRPr="00EE126A" w:rsidRDefault="00EE126A" w:rsidP="00EE126A">
      <w:pPr>
        <w:pStyle w:val="Plattetekst"/>
        <w:rPr>
          <w:rFonts w:asciiTheme="minorHAnsi" w:hAnsiTheme="minorHAnsi"/>
          <w:sz w:val="24"/>
        </w:rPr>
      </w:pPr>
    </w:p>
    <w:p w:rsidR="00EE126A" w:rsidRPr="00EE126A" w:rsidRDefault="00E72535" w:rsidP="00E72535">
      <w:pPr>
        <w:pStyle w:val="Plattetekst"/>
        <w:ind w:left="2832" w:firstLine="708"/>
        <w:rPr>
          <w:rFonts w:asciiTheme="minorHAnsi" w:hAnsiTheme="minorHAnsi"/>
        </w:rPr>
      </w:pPr>
      <w:r w:rsidRPr="00E72535">
        <w:rPr>
          <w:rFonts w:asciiTheme="minorHAnsi" w:hAnsiTheme="minorHAnsi"/>
        </w:rPr>
        <w:t xml:space="preserve">Zaak </w:t>
      </w:r>
      <w:r w:rsidRPr="006925C2">
        <w:rPr>
          <w:rFonts w:asciiTheme="minorHAnsi" w:hAnsiTheme="minorHAnsi"/>
          <w:color w:val="FF0000"/>
        </w:rPr>
        <w:t>31154487</w:t>
      </w:r>
    </w:p>
    <w:p w:rsidR="00EE126A" w:rsidRPr="00EE126A" w:rsidRDefault="00EE126A" w:rsidP="00EE126A">
      <w:pPr>
        <w:pStyle w:val="Plattetekst"/>
        <w:rPr>
          <w:rFonts w:asciiTheme="minorHAnsi" w:hAnsiTheme="minorHAnsi"/>
        </w:rPr>
      </w:pPr>
    </w:p>
    <w:p w:rsidR="00EE126A" w:rsidRPr="00EE126A" w:rsidRDefault="00EE126A" w:rsidP="00EE126A">
      <w:pPr>
        <w:pStyle w:val="Plattetekst"/>
        <w:spacing w:before="10"/>
        <w:rPr>
          <w:rFonts w:asciiTheme="minorHAnsi" w:hAnsiTheme="minorHAnsi"/>
          <w:sz w:val="24"/>
        </w:rPr>
      </w:pPr>
    </w:p>
    <w:p w:rsidR="00EE126A" w:rsidRPr="00EE126A" w:rsidRDefault="00EE126A" w:rsidP="00EE126A">
      <w:pPr>
        <w:spacing w:before="1"/>
        <w:ind w:left="1504" w:right="1500"/>
        <w:jc w:val="center"/>
        <w:rPr>
          <w:rFonts w:asciiTheme="minorHAnsi" w:hAnsiTheme="minorHAnsi"/>
          <w:i/>
          <w:sz w:val="20"/>
        </w:rPr>
      </w:pPr>
      <w:r w:rsidRPr="00EE126A">
        <w:rPr>
          <w:rFonts w:asciiTheme="minorHAnsi" w:hAnsiTheme="minorHAnsi"/>
          <w:i/>
          <w:sz w:val="20"/>
        </w:rPr>
        <w:t>Rijkswaterstaat afdeling Leefomgeving</w:t>
      </w:r>
    </w:p>
    <w:p w:rsidR="00EE126A" w:rsidRPr="00EE126A" w:rsidRDefault="00EE126A" w:rsidP="00EE126A">
      <w:pPr>
        <w:pStyle w:val="Plattetekst"/>
        <w:rPr>
          <w:rFonts w:asciiTheme="minorHAnsi" w:hAnsiTheme="minorHAnsi"/>
          <w:b w:val="0"/>
          <w:i/>
        </w:rPr>
      </w:pPr>
    </w:p>
    <w:p w:rsidR="00EE126A" w:rsidRPr="00EE126A" w:rsidRDefault="00EE126A" w:rsidP="00EE126A">
      <w:pPr>
        <w:pStyle w:val="Plattetekst"/>
        <w:rPr>
          <w:rFonts w:asciiTheme="minorHAnsi" w:hAnsiTheme="minorHAnsi"/>
          <w:b w:val="0"/>
          <w:i/>
        </w:rPr>
      </w:pPr>
    </w:p>
    <w:p w:rsidR="00EE126A" w:rsidRPr="00EE126A" w:rsidRDefault="00EE126A" w:rsidP="00EE126A">
      <w:pPr>
        <w:pStyle w:val="Plattetekst"/>
        <w:rPr>
          <w:rFonts w:asciiTheme="minorHAnsi" w:hAnsiTheme="minorHAnsi"/>
          <w:b w:val="0"/>
          <w:i/>
        </w:rPr>
      </w:pPr>
    </w:p>
    <w:p w:rsidR="00EE126A" w:rsidRPr="00EE126A" w:rsidRDefault="00EE126A" w:rsidP="00EE126A">
      <w:pPr>
        <w:pStyle w:val="Plattetekst"/>
        <w:rPr>
          <w:rFonts w:asciiTheme="minorHAnsi" w:hAnsiTheme="minorHAnsi"/>
          <w:b w:val="0"/>
          <w:i/>
        </w:rPr>
      </w:pPr>
    </w:p>
    <w:p w:rsidR="00EE126A" w:rsidRPr="00EE126A" w:rsidRDefault="00EE126A" w:rsidP="00EE126A">
      <w:pPr>
        <w:pStyle w:val="Plattetekst"/>
        <w:rPr>
          <w:rFonts w:asciiTheme="minorHAnsi" w:hAnsiTheme="minorHAnsi"/>
          <w:b w:val="0"/>
          <w:i/>
        </w:rPr>
      </w:pPr>
    </w:p>
    <w:p w:rsidR="00EE126A" w:rsidRPr="00EE126A" w:rsidRDefault="00EE126A" w:rsidP="00EE126A">
      <w:pPr>
        <w:pStyle w:val="Plattetekst"/>
        <w:rPr>
          <w:rFonts w:asciiTheme="minorHAnsi" w:hAnsiTheme="minorHAnsi"/>
          <w:b w:val="0"/>
          <w:i/>
        </w:rPr>
      </w:pPr>
    </w:p>
    <w:p w:rsidR="00EE126A" w:rsidRPr="00EE126A" w:rsidRDefault="00EE126A" w:rsidP="00EE126A">
      <w:pPr>
        <w:pStyle w:val="Plattetekst"/>
        <w:spacing w:before="3"/>
        <w:rPr>
          <w:rFonts w:asciiTheme="minorHAnsi" w:hAnsiTheme="minorHAnsi"/>
          <w:b w:val="0"/>
          <w:i/>
          <w:sz w:val="28"/>
        </w:rPr>
      </w:pPr>
    </w:p>
    <w:p w:rsidR="00EE126A" w:rsidRPr="00EE126A" w:rsidRDefault="00EE126A" w:rsidP="00EE126A">
      <w:pPr>
        <w:pStyle w:val="Plattetekst"/>
        <w:ind w:left="246"/>
        <w:rPr>
          <w:rFonts w:asciiTheme="minorHAnsi" w:hAnsiTheme="minorHAnsi"/>
        </w:rPr>
      </w:pPr>
      <w:r w:rsidRPr="00EE126A">
        <w:rPr>
          <w:rFonts w:asciiTheme="minorHAnsi" w:hAnsiTheme="minorHAnsi"/>
          <w:w w:val="95"/>
        </w:rPr>
        <w:t>Voor</w:t>
      </w:r>
      <w:r w:rsidRPr="00EE126A">
        <w:rPr>
          <w:rFonts w:asciiTheme="minorHAnsi" w:hAnsiTheme="minorHAnsi"/>
          <w:spacing w:val="-38"/>
          <w:w w:val="95"/>
        </w:rPr>
        <w:t xml:space="preserve"> </w:t>
      </w:r>
      <w:r w:rsidRPr="00EE126A">
        <w:rPr>
          <w:rFonts w:asciiTheme="minorHAnsi" w:hAnsiTheme="minorHAnsi"/>
          <w:w w:val="95"/>
        </w:rPr>
        <w:t>akkoord</w:t>
      </w:r>
      <w:r w:rsidRPr="00EE126A">
        <w:rPr>
          <w:rFonts w:asciiTheme="minorHAnsi" w:hAnsiTheme="minorHAnsi"/>
          <w:spacing w:val="-37"/>
          <w:w w:val="95"/>
        </w:rPr>
        <w:t xml:space="preserve"> </w:t>
      </w:r>
      <w:r w:rsidRPr="00EE126A">
        <w:rPr>
          <w:rFonts w:asciiTheme="minorHAnsi" w:hAnsiTheme="minorHAnsi"/>
          <w:w w:val="95"/>
        </w:rPr>
        <w:t>namens</w:t>
      </w:r>
      <w:r w:rsidRPr="00EE126A">
        <w:rPr>
          <w:rFonts w:asciiTheme="minorHAnsi" w:hAnsiTheme="minorHAnsi"/>
          <w:spacing w:val="-38"/>
          <w:w w:val="95"/>
        </w:rPr>
        <w:t xml:space="preserve"> </w:t>
      </w:r>
      <w:r w:rsidRPr="00EE126A">
        <w:rPr>
          <w:rFonts w:asciiTheme="minorHAnsi" w:hAnsiTheme="minorHAnsi"/>
          <w:w w:val="95"/>
        </w:rPr>
        <w:t>de</w:t>
      </w:r>
      <w:r w:rsidRPr="00EE126A">
        <w:rPr>
          <w:rFonts w:asciiTheme="minorHAnsi" w:hAnsiTheme="minorHAnsi"/>
          <w:spacing w:val="-36"/>
          <w:w w:val="95"/>
        </w:rPr>
        <w:t xml:space="preserve"> </w:t>
      </w:r>
      <w:r w:rsidRPr="00EE126A">
        <w:rPr>
          <w:rFonts w:asciiTheme="minorHAnsi" w:hAnsiTheme="minorHAnsi"/>
          <w:w w:val="95"/>
          <w:u w:val="single"/>
        </w:rPr>
        <w:t>RIJKSWATERSTAAT WVL</w:t>
      </w:r>
      <w:r w:rsidRPr="00EE126A">
        <w:rPr>
          <w:rFonts w:asciiTheme="minorHAnsi" w:hAnsiTheme="minorHAnsi"/>
          <w:w w:val="95"/>
        </w:rPr>
        <w:t>,</w:t>
      </w:r>
      <w:r w:rsidRPr="00EE126A">
        <w:rPr>
          <w:rFonts w:asciiTheme="minorHAnsi" w:hAnsiTheme="minorHAnsi"/>
          <w:spacing w:val="-38"/>
          <w:w w:val="95"/>
        </w:rPr>
        <w:t xml:space="preserve"> </w:t>
      </w:r>
      <w:r w:rsidRPr="00EE126A">
        <w:rPr>
          <w:rFonts w:asciiTheme="minorHAnsi" w:hAnsiTheme="minorHAnsi"/>
          <w:w w:val="95"/>
        </w:rPr>
        <w:t>te</w:t>
      </w:r>
      <w:r w:rsidRPr="00EE126A">
        <w:rPr>
          <w:rFonts w:asciiTheme="minorHAnsi" w:hAnsiTheme="minorHAnsi"/>
          <w:spacing w:val="-37"/>
          <w:w w:val="95"/>
        </w:rPr>
        <w:t xml:space="preserve"> </w:t>
      </w:r>
      <w:r w:rsidRPr="00EE126A">
        <w:rPr>
          <w:rFonts w:asciiTheme="minorHAnsi" w:hAnsiTheme="minorHAnsi"/>
          <w:w w:val="95"/>
        </w:rPr>
        <w:t>dezen</w:t>
      </w:r>
      <w:r w:rsidRPr="00EE126A">
        <w:rPr>
          <w:rFonts w:asciiTheme="minorHAnsi" w:hAnsiTheme="minorHAnsi"/>
          <w:spacing w:val="-38"/>
          <w:w w:val="95"/>
        </w:rPr>
        <w:t xml:space="preserve"> </w:t>
      </w:r>
      <w:r w:rsidRPr="00EE126A">
        <w:rPr>
          <w:rFonts w:asciiTheme="minorHAnsi" w:hAnsiTheme="minorHAnsi"/>
          <w:w w:val="95"/>
        </w:rPr>
        <w:t>rechtsgeldig</w:t>
      </w:r>
      <w:r w:rsidRPr="00EE126A">
        <w:rPr>
          <w:rFonts w:asciiTheme="minorHAnsi" w:hAnsiTheme="minorHAnsi"/>
          <w:spacing w:val="-37"/>
          <w:w w:val="95"/>
        </w:rPr>
        <w:t xml:space="preserve"> </w:t>
      </w:r>
      <w:r w:rsidRPr="00EE126A">
        <w:rPr>
          <w:rFonts w:asciiTheme="minorHAnsi" w:hAnsiTheme="minorHAnsi"/>
          <w:w w:val="95"/>
        </w:rPr>
        <w:t>vertegenwoordigd</w:t>
      </w:r>
      <w:r w:rsidRPr="00EE126A">
        <w:rPr>
          <w:rFonts w:asciiTheme="minorHAnsi" w:hAnsiTheme="minorHAnsi"/>
          <w:spacing w:val="-37"/>
          <w:w w:val="95"/>
        </w:rPr>
        <w:t xml:space="preserve"> </w:t>
      </w:r>
      <w:r w:rsidRPr="00EE126A">
        <w:rPr>
          <w:rFonts w:asciiTheme="minorHAnsi" w:hAnsiTheme="minorHAnsi"/>
          <w:w w:val="95"/>
        </w:rPr>
        <w:t>door</w:t>
      </w:r>
      <w:r w:rsidRPr="00EE126A">
        <w:rPr>
          <w:rFonts w:asciiTheme="minorHAnsi" w:hAnsiTheme="minorHAnsi"/>
          <w:spacing w:val="-36"/>
          <w:w w:val="95"/>
        </w:rPr>
        <w:t xml:space="preserve"> </w:t>
      </w:r>
      <w:r w:rsidRPr="00EE126A">
        <w:rPr>
          <w:rFonts w:asciiTheme="minorHAnsi" w:hAnsiTheme="minorHAnsi"/>
          <w:w w:val="95"/>
        </w:rPr>
        <w:t>dhr. R. Splitthoff in zijn hoedanigheid als directeur leefomgeving,</w:t>
      </w:r>
    </w:p>
    <w:p w:rsidR="00EE126A" w:rsidRPr="00EE126A" w:rsidRDefault="00EE126A" w:rsidP="00EE126A">
      <w:pPr>
        <w:pStyle w:val="Plattetekst"/>
        <w:rPr>
          <w:rFonts w:asciiTheme="minorHAnsi" w:hAnsiTheme="minorHAnsi"/>
        </w:rPr>
      </w:pPr>
    </w:p>
    <w:p w:rsidR="00EE126A" w:rsidRPr="00EE126A" w:rsidRDefault="00EE126A" w:rsidP="00EE126A">
      <w:pPr>
        <w:pStyle w:val="Plattetekst"/>
        <w:rPr>
          <w:rFonts w:asciiTheme="minorHAnsi" w:hAnsiTheme="minorHAnsi"/>
        </w:rPr>
      </w:pPr>
    </w:p>
    <w:p w:rsidR="00EE126A" w:rsidRPr="00EE126A" w:rsidRDefault="00EE126A" w:rsidP="00EE126A">
      <w:pPr>
        <w:pStyle w:val="Plattetekst"/>
        <w:rPr>
          <w:rFonts w:asciiTheme="minorHAnsi" w:hAnsiTheme="minorHAnsi"/>
        </w:rPr>
      </w:pPr>
    </w:p>
    <w:p w:rsidR="00EE126A" w:rsidRPr="00EE126A" w:rsidRDefault="00EE126A" w:rsidP="00EE126A">
      <w:pPr>
        <w:pStyle w:val="Plattetekst"/>
        <w:tabs>
          <w:tab w:val="left" w:pos="2370"/>
        </w:tabs>
        <w:spacing w:before="176"/>
        <w:ind w:left="246"/>
        <w:rPr>
          <w:rFonts w:asciiTheme="minorHAnsi" w:hAnsiTheme="minorHAnsi"/>
        </w:rPr>
      </w:pPr>
      <w:r w:rsidRPr="00EE126A">
        <w:rPr>
          <w:rFonts w:asciiTheme="minorHAnsi" w:hAnsiTheme="minorHAnsi"/>
          <w:w w:val="95"/>
        </w:rPr>
        <w:t>Datum</w:t>
      </w:r>
      <w:r w:rsidRPr="00EE126A">
        <w:rPr>
          <w:rFonts w:asciiTheme="minorHAnsi" w:hAnsiTheme="minorHAnsi"/>
          <w:w w:val="95"/>
        </w:rPr>
        <w:tab/>
        <w:t>:</w:t>
      </w:r>
    </w:p>
    <w:p w:rsidR="00EE126A" w:rsidRPr="00EE126A" w:rsidRDefault="00EE126A" w:rsidP="00EE126A">
      <w:pPr>
        <w:pStyle w:val="Plattetekst"/>
        <w:spacing w:before="7"/>
        <w:rPr>
          <w:rFonts w:asciiTheme="minorHAnsi" w:hAnsiTheme="minorHAnsi"/>
          <w:sz w:val="22"/>
        </w:rPr>
      </w:pPr>
    </w:p>
    <w:p w:rsidR="00EE126A" w:rsidRPr="00EE126A" w:rsidRDefault="00EE126A" w:rsidP="00EE126A">
      <w:pPr>
        <w:pStyle w:val="Plattetekst"/>
        <w:tabs>
          <w:tab w:val="left" w:pos="2370"/>
        </w:tabs>
        <w:ind w:left="246"/>
        <w:rPr>
          <w:rFonts w:asciiTheme="minorHAnsi" w:hAnsiTheme="minorHAnsi"/>
        </w:rPr>
      </w:pPr>
      <w:r w:rsidRPr="00EE126A">
        <w:rPr>
          <w:rFonts w:asciiTheme="minorHAnsi" w:hAnsiTheme="minorHAnsi"/>
          <w:w w:val="90"/>
        </w:rPr>
        <w:t>Handtekening</w:t>
      </w:r>
      <w:r w:rsidRPr="00EE126A">
        <w:rPr>
          <w:rFonts w:asciiTheme="minorHAnsi" w:hAnsiTheme="minorHAnsi"/>
          <w:w w:val="90"/>
        </w:rPr>
        <w:tab/>
      </w:r>
      <w:r w:rsidRPr="00EE126A">
        <w:rPr>
          <w:rFonts w:asciiTheme="minorHAnsi" w:hAnsiTheme="minorHAnsi"/>
          <w:w w:val="95"/>
        </w:rPr>
        <w:t>:</w:t>
      </w:r>
    </w:p>
    <w:p w:rsidR="00EE126A" w:rsidRPr="00EE126A" w:rsidRDefault="00EE126A" w:rsidP="00EE126A">
      <w:pPr>
        <w:pStyle w:val="Plattetekst"/>
        <w:rPr>
          <w:rFonts w:asciiTheme="minorHAnsi" w:hAnsiTheme="minorHAnsi"/>
        </w:rPr>
      </w:pPr>
    </w:p>
    <w:p w:rsidR="00EE126A" w:rsidRPr="00EE126A" w:rsidRDefault="00EE126A" w:rsidP="00EE126A">
      <w:pPr>
        <w:pStyle w:val="Plattetekst"/>
        <w:rPr>
          <w:rFonts w:asciiTheme="minorHAnsi" w:hAnsiTheme="minorHAnsi"/>
        </w:rPr>
      </w:pPr>
    </w:p>
    <w:p w:rsidR="00EE126A" w:rsidRPr="00EE126A" w:rsidRDefault="00EE126A" w:rsidP="00EE126A">
      <w:pPr>
        <w:pStyle w:val="Plattetekst"/>
        <w:rPr>
          <w:rFonts w:asciiTheme="minorHAnsi" w:hAnsiTheme="minorHAnsi"/>
          <w:sz w:val="25"/>
        </w:rPr>
      </w:pPr>
    </w:p>
    <w:p w:rsidR="00EE126A" w:rsidRDefault="00EE126A" w:rsidP="00EE126A">
      <w:pPr>
        <w:pStyle w:val="Plattetekst"/>
        <w:ind w:left="246"/>
        <w:rPr>
          <w:rFonts w:asciiTheme="minorHAnsi" w:hAnsiTheme="minorHAnsi"/>
          <w:w w:val="95"/>
        </w:rPr>
      </w:pPr>
      <w:r w:rsidRPr="00EE126A">
        <w:rPr>
          <w:rFonts w:asciiTheme="minorHAnsi" w:hAnsiTheme="minorHAnsi"/>
          <w:w w:val="95"/>
        </w:rPr>
        <w:t>Naam en functie : R. Splitthoff,  directeur leefomgeving</w:t>
      </w:r>
    </w:p>
    <w:p w:rsidR="00684E63" w:rsidRDefault="00684E63" w:rsidP="00EE126A">
      <w:pPr>
        <w:pStyle w:val="Plattetekst"/>
        <w:ind w:left="246"/>
        <w:rPr>
          <w:rFonts w:asciiTheme="minorHAnsi" w:hAnsiTheme="minorHAnsi"/>
          <w:w w:val="95"/>
        </w:rPr>
      </w:pPr>
    </w:p>
    <w:p w:rsidR="00684E63" w:rsidRDefault="00684E63" w:rsidP="00EE126A">
      <w:pPr>
        <w:pStyle w:val="Plattetekst"/>
        <w:ind w:left="246"/>
        <w:rPr>
          <w:rFonts w:asciiTheme="minorHAnsi" w:hAnsiTheme="minorHAnsi"/>
          <w:w w:val="95"/>
        </w:rPr>
      </w:pPr>
    </w:p>
    <w:p w:rsidR="00684E63" w:rsidRDefault="00684E63" w:rsidP="00684E63">
      <w:pPr>
        <w:jc w:val="both"/>
        <w:rPr>
          <w:sz w:val="16"/>
          <w:szCs w:val="16"/>
          <w:lang w:eastAsia="zh-CN"/>
        </w:rPr>
      </w:pPr>
      <w:r>
        <w:rPr>
          <w:sz w:val="16"/>
          <w:szCs w:val="16"/>
          <w:lang w:eastAsia="zh-CN"/>
        </w:rPr>
        <w:t xml:space="preserve">Deze overeenkomst is door Rijkswaterstaat voorzien van een digitale ondertekening met betrouwbaarheidsniveau 4 (PKI-certificaat). </w:t>
      </w:r>
    </w:p>
    <w:p w:rsidR="00684E63" w:rsidRDefault="00684E63" w:rsidP="00684E63">
      <w:pPr>
        <w:jc w:val="both"/>
        <w:rPr>
          <w:sz w:val="16"/>
          <w:szCs w:val="16"/>
          <w:lang w:eastAsia="zh-CN"/>
        </w:rPr>
      </w:pPr>
      <w:r>
        <w:rPr>
          <w:sz w:val="16"/>
          <w:szCs w:val="16"/>
          <w:lang w:eastAsia="zh-CN"/>
        </w:rPr>
        <w:t>De handtekening is zichtbaar linksboven op de eerste pagina van het document.</w:t>
      </w:r>
    </w:p>
    <w:p w:rsidR="00684E63" w:rsidRDefault="00684E63" w:rsidP="00684E63">
      <w:pPr>
        <w:jc w:val="both"/>
        <w:rPr>
          <w:sz w:val="16"/>
          <w:szCs w:val="16"/>
          <w:lang w:eastAsia="zh-CN"/>
        </w:rPr>
      </w:pPr>
      <w:r>
        <w:rPr>
          <w:sz w:val="16"/>
          <w:szCs w:val="16"/>
          <w:lang w:eastAsia="zh-CN"/>
        </w:rPr>
        <w:t>Als u in het document op de handtekening klikt, kunt u de handtekening op betrouwbaarheid verifiëren op authenticiteit. Het certificaat van de ondertekenaar kunt u dan digitaal inzien. Daarvoor heeft u minimaal Adobe reader XI nodig. Wij raden u aan te allen tijde een digitale handtekening op betrouwbaarheid te verifiëren.</w:t>
      </w:r>
    </w:p>
    <w:p w:rsidR="00684E63" w:rsidRDefault="00684E63" w:rsidP="00684E63">
      <w:pPr>
        <w:jc w:val="both"/>
        <w:rPr>
          <w:sz w:val="16"/>
          <w:szCs w:val="16"/>
          <w:lang w:eastAsia="zh-CN"/>
        </w:rPr>
      </w:pPr>
    </w:p>
    <w:p w:rsidR="00684E63" w:rsidRDefault="00684E63" w:rsidP="00684E63">
      <w:pPr>
        <w:jc w:val="both"/>
        <w:rPr>
          <w:sz w:val="16"/>
          <w:szCs w:val="16"/>
          <w:lang w:eastAsia="zh-CN"/>
        </w:rPr>
      </w:pPr>
      <w:r>
        <w:rPr>
          <w:sz w:val="16"/>
          <w:szCs w:val="16"/>
          <w:lang w:eastAsia="zh-CN"/>
        </w:rPr>
        <w:t>Voor hulp bij verificatie:</w:t>
      </w:r>
    </w:p>
    <w:p w:rsidR="00684E63" w:rsidRDefault="006925C2" w:rsidP="00684E63">
      <w:pPr>
        <w:jc w:val="both"/>
        <w:rPr>
          <w:sz w:val="16"/>
          <w:szCs w:val="16"/>
          <w:lang w:eastAsia="zh-CN"/>
        </w:rPr>
      </w:pPr>
      <w:hyperlink r:id="rId8" w:history="1">
        <w:r w:rsidR="00684E63">
          <w:rPr>
            <w:rStyle w:val="Hyperlink"/>
            <w:color w:val="0000FF"/>
            <w:sz w:val="16"/>
            <w:szCs w:val="16"/>
            <w:lang w:eastAsia="zh-CN"/>
          </w:rPr>
          <w:t>https://helpx.adobe.com/nl/acrobat/using/validating-digital-signatures.html</w:t>
        </w:r>
      </w:hyperlink>
    </w:p>
    <w:p w:rsidR="00684E63" w:rsidRDefault="00684E63" w:rsidP="00684E63">
      <w:pPr>
        <w:jc w:val="both"/>
        <w:rPr>
          <w:sz w:val="16"/>
          <w:szCs w:val="16"/>
          <w:lang w:eastAsia="zh-CN"/>
        </w:rPr>
      </w:pPr>
      <w:r>
        <w:rPr>
          <w:sz w:val="16"/>
          <w:szCs w:val="16"/>
          <w:lang w:eastAsia="zh-CN"/>
        </w:rPr>
        <w:t> </w:t>
      </w:r>
    </w:p>
    <w:p w:rsidR="00684E63" w:rsidRDefault="00684E63" w:rsidP="00684E63">
      <w:pPr>
        <w:jc w:val="both"/>
        <w:rPr>
          <w:i/>
          <w:iCs/>
          <w:lang w:eastAsia="zh-CN"/>
        </w:rPr>
      </w:pPr>
      <w:r>
        <w:rPr>
          <w:sz w:val="16"/>
          <w:szCs w:val="16"/>
          <w:lang w:eastAsia="zh-CN"/>
        </w:rPr>
        <w:t>In de wetgeving is sinds 2012 geregeld dat een elektronische handtekening met gekwalificeerd certificaat, zoals het PKI-certificaat, bij wet gelijkgesteld is aan een handgeschreven handtekening.</w:t>
      </w:r>
    </w:p>
    <w:p w:rsidR="00684E63" w:rsidRPr="00EE126A" w:rsidRDefault="00684E63" w:rsidP="00EE126A">
      <w:pPr>
        <w:pStyle w:val="Plattetekst"/>
        <w:ind w:left="246"/>
        <w:rPr>
          <w:rFonts w:asciiTheme="minorHAnsi" w:hAnsiTheme="minorHAnsi"/>
        </w:rPr>
        <w:sectPr w:rsidR="00684E63" w:rsidRPr="00EE126A" w:rsidSect="00EE126A">
          <w:headerReference w:type="default" r:id="rId9"/>
          <w:footerReference w:type="default" r:id="rId10"/>
          <w:pgSz w:w="11910" w:h="16850"/>
          <w:pgMar w:top="1560" w:right="1180" w:bottom="1260" w:left="1040" w:header="1127" w:footer="1062" w:gutter="0"/>
          <w:pgNumType w:start="1"/>
          <w:cols w:space="708"/>
        </w:sectPr>
      </w:pPr>
    </w:p>
    <w:p w:rsidR="00EE126A" w:rsidRDefault="00EE126A" w:rsidP="00EE126A">
      <w:pPr>
        <w:pStyle w:val="Plattetekst"/>
        <w:spacing w:before="1"/>
        <w:rPr>
          <w:rFonts w:ascii="Times New Roman"/>
          <w:b w:val="0"/>
          <w:sz w:val="24"/>
        </w:rPr>
      </w:pPr>
    </w:p>
    <w:tbl>
      <w:tblPr>
        <w:tblStyle w:val="TableNormal"/>
        <w:tblpPr w:leftFromText="141" w:rightFromText="141" w:horzAnchor="margin" w:tblpY="10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1276"/>
        <w:gridCol w:w="2078"/>
      </w:tblGrid>
      <w:tr w:rsidR="00EE126A" w:rsidTr="00EE126A">
        <w:trPr>
          <w:trHeight w:val="1177"/>
        </w:trPr>
        <w:tc>
          <w:tcPr>
            <w:tcW w:w="6097" w:type="dxa"/>
            <w:shd w:val="clear" w:color="auto" w:fill="4471C4"/>
          </w:tcPr>
          <w:p w:rsidR="00EE126A" w:rsidRPr="00EE126A" w:rsidRDefault="00EE126A" w:rsidP="00EE126A">
            <w:pPr>
              <w:pStyle w:val="TableParagraph"/>
              <w:spacing w:before="6"/>
              <w:rPr>
                <w:rFonts w:ascii="Times New Roman"/>
                <w:sz w:val="19"/>
                <w:lang w:val="nl-NL"/>
              </w:rPr>
            </w:pPr>
          </w:p>
          <w:p w:rsidR="00EE126A" w:rsidRPr="00EE126A" w:rsidRDefault="00EE126A" w:rsidP="00EE126A">
            <w:pPr>
              <w:rPr>
                <w:rFonts w:asciiTheme="majorHAnsi" w:hAnsiTheme="majorHAnsi"/>
                <w:lang w:val="nl-NL"/>
              </w:rPr>
            </w:pPr>
            <w:r w:rsidRPr="00EE126A">
              <w:rPr>
                <w:rFonts w:asciiTheme="majorHAnsi" w:hAnsiTheme="majorHAnsi"/>
                <w:lang w:val="nl-NL"/>
              </w:rPr>
              <w:t>Inschrijver gaat diensten leveren  zoals omschreven in de stukken behorende bij de inkoopprocedure Additionele middelen voor versterking en ondersteuning van de uitvoering informatie- en energiebesparingsplicht</w:t>
            </w:r>
          </w:p>
          <w:p w:rsidR="00EE126A" w:rsidRPr="00EE126A" w:rsidRDefault="00EE126A" w:rsidP="00EE126A">
            <w:pPr>
              <w:pStyle w:val="TableParagraph"/>
              <w:spacing w:line="254" w:lineRule="auto"/>
              <w:ind w:left="107" w:right="894"/>
              <w:rPr>
                <w:rFonts w:ascii="Arial"/>
                <w:b/>
                <w:sz w:val="20"/>
                <w:lang w:val="nl-NL"/>
              </w:rPr>
            </w:pPr>
          </w:p>
        </w:tc>
        <w:tc>
          <w:tcPr>
            <w:tcW w:w="1276" w:type="dxa"/>
          </w:tcPr>
          <w:p w:rsidR="00EE126A" w:rsidRPr="00EE126A" w:rsidRDefault="00EE126A" w:rsidP="00EE126A">
            <w:pPr>
              <w:pStyle w:val="TableParagraph"/>
              <w:rPr>
                <w:rFonts w:ascii="Times New Roman"/>
                <w:sz w:val="20"/>
                <w:lang w:val="nl-NL"/>
              </w:rPr>
            </w:pPr>
          </w:p>
          <w:p w:rsidR="00EE126A" w:rsidRPr="00EE126A" w:rsidRDefault="00EE126A" w:rsidP="00EE126A">
            <w:pPr>
              <w:pStyle w:val="TableParagraph"/>
              <w:spacing w:before="9"/>
              <w:rPr>
                <w:rFonts w:ascii="Times New Roman"/>
                <w:sz w:val="20"/>
                <w:lang w:val="nl-NL"/>
              </w:rPr>
            </w:pPr>
          </w:p>
          <w:p w:rsidR="00EE126A" w:rsidRDefault="00EE126A" w:rsidP="00EE126A">
            <w:pPr>
              <w:pStyle w:val="TableParagraph"/>
              <w:spacing w:before="1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JA </w:t>
            </w:r>
            <w:r>
              <w:rPr>
                <w:rFonts w:ascii="Arial"/>
                <w:b/>
                <w:w w:val="125"/>
                <w:sz w:val="20"/>
              </w:rPr>
              <w:t>/</w:t>
            </w:r>
            <w:r>
              <w:rPr>
                <w:rFonts w:ascii="Arial"/>
                <w:b/>
                <w:spacing w:val="-58"/>
                <w:w w:val="12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NEE</w:t>
            </w:r>
          </w:p>
        </w:tc>
        <w:tc>
          <w:tcPr>
            <w:tcW w:w="2078" w:type="dxa"/>
          </w:tcPr>
          <w:p w:rsidR="00EE126A" w:rsidRDefault="00EE126A" w:rsidP="00EE126A">
            <w:pPr>
              <w:pStyle w:val="TableParagraph"/>
              <w:rPr>
                <w:rFonts w:ascii="Times New Roman"/>
                <w:sz w:val="20"/>
              </w:rPr>
            </w:pPr>
          </w:p>
          <w:p w:rsidR="00EE126A" w:rsidRDefault="00EE126A" w:rsidP="00EE126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EE126A" w:rsidRDefault="00EE126A" w:rsidP="00EE126A">
            <w:pPr>
              <w:pStyle w:val="TableParagraph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Paraaf:</w:t>
            </w:r>
          </w:p>
        </w:tc>
      </w:tr>
    </w:tbl>
    <w:p w:rsidR="00EE126A" w:rsidRDefault="00EE126A" w:rsidP="00EE126A">
      <w:pPr>
        <w:rPr>
          <w:sz w:val="20"/>
        </w:rPr>
        <w:sectPr w:rsidR="00EE126A">
          <w:pgSz w:w="11910" w:h="16850"/>
          <w:pgMar w:top="1580" w:right="1180" w:bottom="1260" w:left="1040" w:header="1127" w:footer="1062" w:gutter="0"/>
          <w:cols w:space="708"/>
        </w:sectPr>
      </w:pPr>
    </w:p>
    <w:p w:rsidR="00EE126A" w:rsidRDefault="00EE126A" w:rsidP="00EE126A">
      <w:pPr>
        <w:pStyle w:val="Plattetekst"/>
        <w:ind w:left="133"/>
        <w:rPr>
          <w:rFonts w:ascii="Times New Roman"/>
          <w:b w:val="0"/>
        </w:rPr>
      </w:pPr>
      <w:r>
        <w:rPr>
          <w:rFonts w:ascii="Times New Roman"/>
          <w:b w:val="0"/>
          <w:noProof/>
          <w:lang w:bidi="ar-SA"/>
        </w:rPr>
        <w:lastRenderedPageBreak/>
        <mc:AlternateContent>
          <mc:Choice Requires="wps">
            <w:drawing>
              <wp:inline distT="0" distB="0" distL="0" distR="0">
                <wp:extent cx="5934710" cy="317500"/>
                <wp:effectExtent l="11430" t="9525" r="6985" b="6350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3175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126A" w:rsidRPr="001F779F" w:rsidRDefault="00EE126A" w:rsidP="00EE126A">
                            <w:pPr>
                              <w:pStyle w:val="Plattetekst"/>
                              <w:spacing w:before="4" w:line="252" w:lineRule="auto"/>
                              <w:ind w:left="2325" w:right="391" w:hanging="677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1F779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Tekenblad, behorende bij RAAMOVEREENKOMST Energie Expertise , TenderNed kenmerk: 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kstvak 2" o:spid="_x0000_s1028" type="#_x0000_t202" style="width:467.3pt;height: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" filled="f" strokeweight=".16936mm">
                <v:textbox inset="0,0,0,0">
                  <w:txbxContent>
                    <w:p w:rsidR="00EE126A" w:rsidRPr="001F779F" w:rsidRDefault="00EE126A" w:rsidP="00EE126A">
                      <w:pPr>
                        <w:pStyle w:val="Plattetekst"/>
                        <w:spacing w:before="4" w:line="252" w:lineRule="auto"/>
                        <w:ind w:left="2325" w:right="391" w:hanging="677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1F779F">
                        <w:rPr>
                          <w:rFonts w:ascii="Verdana" w:hAnsi="Verdana"/>
                          <w:sz w:val="18"/>
                          <w:szCs w:val="18"/>
                        </w:rPr>
                        <w:t>Tekenblad, behorende bij RAAMOVEREENKOMST Energie Expertise , TenderNed kenmerk: 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126A" w:rsidRDefault="00EE126A" w:rsidP="00EE126A">
      <w:pPr>
        <w:pStyle w:val="Plattetekst"/>
        <w:spacing w:before="8"/>
        <w:rPr>
          <w:rFonts w:ascii="Times New Roman"/>
          <w:b w:val="0"/>
          <w:sz w:val="13"/>
        </w:rPr>
      </w:pPr>
    </w:p>
    <w:p w:rsidR="00EE126A" w:rsidRPr="00EE126A" w:rsidRDefault="00EE126A" w:rsidP="00EE126A">
      <w:pPr>
        <w:spacing w:before="62" w:line="252" w:lineRule="auto"/>
        <w:ind w:left="4118" w:right="159" w:hanging="3856"/>
        <w:jc w:val="both"/>
        <w:rPr>
          <w:rFonts w:ascii="Verdana" w:hAnsi="Verdana"/>
          <w:i/>
          <w:sz w:val="20"/>
          <w:szCs w:val="20"/>
        </w:rPr>
      </w:pPr>
      <w:r w:rsidRPr="00EE126A">
        <w:rPr>
          <w:rFonts w:ascii="Verdana" w:hAnsi="Verdana"/>
          <w:i/>
          <w:w w:val="90"/>
          <w:sz w:val="20"/>
          <w:szCs w:val="20"/>
        </w:rPr>
        <w:t xml:space="preserve">Onderaanneming: Deze Verklaring onderaanneming dient </w:t>
      </w:r>
      <w:r w:rsidRPr="00EE126A">
        <w:rPr>
          <w:rFonts w:ascii="Verdana" w:hAnsi="Verdana"/>
          <w:i/>
          <w:w w:val="90"/>
          <w:sz w:val="20"/>
          <w:szCs w:val="20"/>
          <w:u w:val="single"/>
        </w:rPr>
        <w:t>rechtsgeldig</w:t>
      </w:r>
      <w:r w:rsidRPr="00EE126A">
        <w:rPr>
          <w:rFonts w:ascii="Verdana" w:hAnsi="Verdana"/>
          <w:i/>
          <w:w w:val="90"/>
          <w:sz w:val="20"/>
          <w:szCs w:val="20"/>
        </w:rPr>
        <w:t xml:space="preserve"> te zijn ondertekend door </w:t>
      </w:r>
      <w:r w:rsidRPr="00EE126A">
        <w:rPr>
          <w:rFonts w:ascii="Verdana" w:hAnsi="Verdana"/>
          <w:i/>
          <w:w w:val="90"/>
          <w:sz w:val="20"/>
          <w:szCs w:val="20"/>
          <w:u w:val="single"/>
        </w:rPr>
        <w:t>de</w:t>
      </w:r>
      <w:r w:rsidRPr="00EE126A">
        <w:rPr>
          <w:rFonts w:ascii="Verdana" w:hAnsi="Verdana"/>
          <w:i/>
          <w:w w:val="90"/>
          <w:sz w:val="20"/>
          <w:szCs w:val="20"/>
        </w:rPr>
        <w:t xml:space="preserve"> Hoofd- en alle </w:t>
      </w:r>
      <w:r w:rsidRPr="00EE126A">
        <w:rPr>
          <w:rFonts w:ascii="Verdana" w:hAnsi="Verdana"/>
          <w:i/>
          <w:sz w:val="20"/>
          <w:szCs w:val="20"/>
        </w:rPr>
        <w:t>Onderaannemers.</w:t>
      </w:r>
    </w:p>
    <w:p w:rsidR="00EE126A" w:rsidRPr="00EE126A" w:rsidRDefault="00EE126A" w:rsidP="00EE126A">
      <w:pPr>
        <w:pStyle w:val="Plattetekst"/>
        <w:jc w:val="both"/>
        <w:rPr>
          <w:rFonts w:ascii="Trebuchet MS"/>
          <w:b w:val="0"/>
          <w:i/>
        </w:rPr>
      </w:pPr>
    </w:p>
    <w:p w:rsidR="00EE126A" w:rsidRPr="00EE126A" w:rsidRDefault="00EE126A" w:rsidP="00EE126A">
      <w:pPr>
        <w:spacing w:line="252" w:lineRule="auto"/>
        <w:ind w:left="246" w:right="814"/>
        <w:jc w:val="both"/>
        <w:rPr>
          <w:rFonts w:ascii="Verdana" w:hAnsi="Verdana"/>
          <w:sz w:val="20"/>
          <w:szCs w:val="20"/>
        </w:rPr>
      </w:pPr>
      <w:r w:rsidRPr="00EE126A">
        <w:rPr>
          <w:rFonts w:ascii="Verdana" w:hAnsi="Verdana"/>
          <w:w w:val="95"/>
          <w:sz w:val="20"/>
          <w:szCs w:val="20"/>
        </w:rPr>
        <w:t>De</w:t>
      </w:r>
      <w:r w:rsidRPr="00EE126A">
        <w:rPr>
          <w:rFonts w:ascii="Verdana" w:hAnsi="Verdana"/>
          <w:spacing w:val="-31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opdrachtnemer</w:t>
      </w:r>
      <w:r w:rsidRPr="00EE126A">
        <w:rPr>
          <w:rFonts w:ascii="Verdana" w:hAnsi="Verdana"/>
          <w:spacing w:val="-30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(hoofdaannemer)</w:t>
      </w:r>
      <w:r w:rsidRPr="00EE126A">
        <w:rPr>
          <w:rFonts w:ascii="Verdana" w:hAnsi="Verdana"/>
          <w:spacing w:val="-31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verklaart</w:t>
      </w:r>
      <w:r w:rsidRPr="00EE126A">
        <w:rPr>
          <w:rFonts w:ascii="Verdana" w:hAnsi="Verdana"/>
          <w:spacing w:val="-29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dat</w:t>
      </w:r>
      <w:r w:rsidRPr="00EE126A">
        <w:rPr>
          <w:rFonts w:ascii="Verdana" w:hAnsi="Verdana"/>
          <w:spacing w:val="-26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hij,</w:t>
      </w:r>
      <w:r w:rsidRPr="00EE126A">
        <w:rPr>
          <w:rFonts w:ascii="Verdana" w:hAnsi="Verdana"/>
          <w:spacing w:val="-30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bij</w:t>
      </w:r>
      <w:r w:rsidRPr="00EE126A">
        <w:rPr>
          <w:rFonts w:ascii="Verdana" w:hAnsi="Verdana"/>
          <w:spacing w:val="-30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gunning</w:t>
      </w:r>
      <w:r w:rsidRPr="00EE126A">
        <w:rPr>
          <w:rFonts w:ascii="Verdana" w:hAnsi="Verdana"/>
          <w:spacing w:val="-30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van</w:t>
      </w:r>
      <w:r w:rsidRPr="00EE126A">
        <w:rPr>
          <w:rFonts w:ascii="Verdana" w:hAnsi="Verdana"/>
          <w:spacing w:val="-29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de</w:t>
      </w:r>
      <w:r w:rsidRPr="00EE126A">
        <w:rPr>
          <w:rFonts w:ascii="Verdana" w:hAnsi="Verdana"/>
          <w:spacing w:val="-31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Raamovereenkomst</w:t>
      </w:r>
      <w:r w:rsidRPr="00EE126A">
        <w:rPr>
          <w:rFonts w:ascii="Verdana" w:hAnsi="Verdana"/>
          <w:spacing w:val="-29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aan</w:t>
      </w:r>
      <w:r w:rsidRPr="00EE126A">
        <w:rPr>
          <w:rFonts w:ascii="Verdana" w:hAnsi="Verdana"/>
          <w:spacing w:val="-30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 xml:space="preserve">hem, </w:t>
      </w:r>
      <w:r w:rsidRPr="00EE126A">
        <w:rPr>
          <w:rFonts w:ascii="Verdana" w:hAnsi="Verdana"/>
          <w:sz w:val="20"/>
          <w:szCs w:val="20"/>
        </w:rPr>
        <w:t>verantwoordelijk</w:t>
      </w:r>
      <w:r w:rsidRPr="00EE126A">
        <w:rPr>
          <w:rFonts w:ascii="Verdana" w:hAnsi="Verdana"/>
          <w:spacing w:val="-43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>is</w:t>
      </w:r>
      <w:r w:rsidRPr="00EE126A">
        <w:rPr>
          <w:rFonts w:ascii="Verdana" w:hAnsi="Verdana"/>
          <w:spacing w:val="-42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>voor</w:t>
      </w:r>
      <w:r w:rsidRPr="00EE126A">
        <w:rPr>
          <w:rFonts w:ascii="Verdana" w:hAnsi="Verdana"/>
          <w:spacing w:val="-42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>de</w:t>
      </w:r>
      <w:r w:rsidRPr="00EE126A">
        <w:rPr>
          <w:rFonts w:ascii="Verdana" w:hAnsi="Verdana"/>
          <w:spacing w:val="-43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>juiste</w:t>
      </w:r>
      <w:r w:rsidRPr="00EE126A">
        <w:rPr>
          <w:rFonts w:ascii="Verdana" w:hAnsi="Verdana"/>
          <w:spacing w:val="-42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>en</w:t>
      </w:r>
      <w:r w:rsidRPr="00EE126A">
        <w:rPr>
          <w:rFonts w:ascii="Verdana" w:hAnsi="Verdana"/>
          <w:spacing w:val="-43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>tijdige</w:t>
      </w:r>
      <w:r w:rsidRPr="00EE126A">
        <w:rPr>
          <w:rFonts w:ascii="Verdana" w:hAnsi="Verdana"/>
          <w:spacing w:val="-42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>nakoming</w:t>
      </w:r>
      <w:r w:rsidRPr="00EE126A">
        <w:rPr>
          <w:rFonts w:ascii="Verdana" w:hAnsi="Verdana"/>
          <w:spacing w:val="-43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>van</w:t>
      </w:r>
      <w:r w:rsidRPr="00EE126A">
        <w:rPr>
          <w:rFonts w:ascii="Verdana" w:hAnsi="Verdana"/>
          <w:spacing w:val="-42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>de</w:t>
      </w:r>
      <w:r w:rsidRPr="00EE126A">
        <w:rPr>
          <w:rFonts w:ascii="Verdana" w:hAnsi="Verdana"/>
          <w:spacing w:val="-43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>verplichtingen</w:t>
      </w:r>
      <w:r w:rsidRPr="00EE126A">
        <w:rPr>
          <w:rFonts w:ascii="Verdana" w:hAnsi="Verdana"/>
          <w:spacing w:val="-42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>die</w:t>
      </w:r>
      <w:r w:rsidRPr="00EE126A">
        <w:rPr>
          <w:rFonts w:ascii="Verdana" w:hAnsi="Verdana"/>
          <w:spacing w:val="-42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>voortvloeien</w:t>
      </w:r>
      <w:r w:rsidRPr="00EE126A">
        <w:rPr>
          <w:rFonts w:ascii="Verdana" w:hAnsi="Verdana"/>
          <w:spacing w:val="-42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>uit</w:t>
      </w:r>
      <w:r w:rsidRPr="00EE126A">
        <w:rPr>
          <w:rFonts w:ascii="Verdana" w:hAnsi="Verdana"/>
          <w:spacing w:val="-43"/>
          <w:sz w:val="20"/>
          <w:szCs w:val="20"/>
        </w:rPr>
        <w:t xml:space="preserve"> </w:t>
      </w:r>
      <w:r w:rsidRPr="00EE126A">
        <w:rPr>
          <w:rFonts w:ascii="Verdana" w:hAnsi="Verdana"/>
          <w:sz w:val="20"/>
          <w:szCs w:val="20"/>
        </w:rPr>
        <w:t xml:space="preserve">de </w:t>
      </w:r>
      <w:r w:rsidRPr="00EE126A">
        <w:rPr>
          <w:rFonts w:ascii="Verdana" w:hAnsi="Verdana"/>
          <w:w w:val="95"/>
          <w:sz w:val="20"/>
          <w:szCs w:val="20"/>
        </w:rPr>
        <w:t>Raamovereenkomst</w:t>
      </w:r>
      <w:r w:rsidRPr="00EE126A">
        <w:rPr>
          <w:rFonts w:ascii="Verdana" w:hAnsi="Verdana"/>
          <w:spacing w:val="-36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en</w:t>
      </w:r>
      <w:r w:rsidRPr="00EE126A">
        <w:rPr>
          <w:rFonts w:ascii="Verdana" w:hAnsi="Verdana"/>
          <w:spacing w:val="-37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alle</w:t>
      </w:r>
      <w:r w:rsidRPr="00EE126A">
        <w:rPr>
          <w:rFonts w:ascii="Verdana" w:hAnsi="Verdana"/>
          <w:spacing w:val="-38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daarbij</w:t>
      </w:r>
      <w:r w:rsidRPr="00EE126A">
        <w:rPr>
          <w:rFonts w:ascii="Verdana" w:hAnsi="Verdana"/>
          <w:spacing w:val="-36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behorende</w:t>
      </w:r>
      <w:r w:rsidRPr="00EE126A">
        <w:rPr>
          <w:rFonts w:ascii="Verdana" w:hAnsi="Verdana"/>
          <w:spacing w:val="-37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bijlagen</w:t>
      </w:r>
      <w:r w:rsidRPr="00EE126A">
        <w:rPr>
          <w:rFonts w:ascii="Verdana" w:hAnsi="Verdana"/>
          <w:spacing w:val="-37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en</w:t>
      </w:r>
      <w:r w:rsidRPr="00EE126A">
        <w:rPr>
          <w:rFonts w:ascii="Verdana" w:hAnsi="Verdana"/>
          <w:spacing w:val="-37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vrijwaart</w:t>
      </w:r>
      <w:r w:rsidRPr="00EE126A">
        <w:rPr>
          <w:rFonts w:ascii="Verdana" w:hAnsi="Verdana"/>
          <w:spacing w:val="-36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Rijkwaterstaat van</w:t>
      </w:r>
      <w:r w:rsidRPr="00EE126A">
        <w:rPr>
          <w:rFonts w:ascii="Verdana" w:hAnsi="Verdana"/>
          <w:spacing w:val="-36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elke</w:t>
      </w:r>
      <w:r w:rsidRPr="00EE126A">
        <w:rPr>
          <w:rFonts w:ascii="Verdana" w:hAnsi="Verdana"/>
          <w:spacing w:val="-38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>aanspraak</w:t>
      </w:r>
      <w:r w:rsidRPr="00EE126A">
        <w:rPr>
          <w:rFonts w:ascii="Verdana" w:hAnsi="Verdana"/>
          <w:spacing w:val="-36"/>
          <w:w w:val="95"/>
          <w:sz w:val="20"/>
          <w:szCs w:val="20"/>
        </w:rPr>
        <w:t xml:space="preserve"> </w:t>
      </w:r>
      <w:r w:rsidRPr="00EE126A">
        <w:rPr>
          <w:rFonts w:ascii="Verdana" w:hAnsi="Verdana"/>
          <w:w w:val="95"/>
          <w:sz w:val="20"/>
          <w:szCs w:val="20"/>
        </w:rPr>
        <w:t xml:space="preserve">van </w:t>
      </w:r>
      <w:r w:rsidRPr="00EE126A">
        <w:rPr>
          <w:rFonts w:ascii="Verdana" w:hAnsi="Verdana"/>
          <w:sz w:val="20"/>
          <w:szCs w:val="20"/>
        </w:rPr>
        <w:t>derden.</w:t>
      </w:r>
    </w:p>
    <w:p w:rsidR="00EE126A" w:rsidRDefault="00EE126A" w:rsidP="00EE126A">
      <w:pPr>
        <w:pStyle w:val="Plattetekst"/>
        <w:spacing w:before="1"/>
        <w:rPr>
          <w:rFonts w:ascii="Trebuchet MS"/>
          <w:b w:val="0"/>
          <w:sz w:val="21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9"/>
        <w:gridCol w:w="4607"/>
      </w:tblGrid>
      <w:tr w:rsidR="00EE126A" w:rsidRPr="00085C98" w:rsidTr="0060724B">
        <w:trPr>
          <w:trHeight w:val="282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Naam Hoofdaannemer (inschrijver)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85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Naam rechtsgeldig ondertekenaar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82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Functie rechtsgeldig ondertekenaar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85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Datum rechtsgeldige ondertekening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852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2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Rechtsgeldige handtekening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</w:tbl>
    <w:p w:rsidR="00EE126A" w:rsidRPr="00085C98" w:rsidRDefault="00EE126A" w:rsidP="00EE126A">
      <w:pPr>
        <w:pStyle w:val="Plattetekst"/>
        <w:spacing w:before="10"/>
        <w:rPr>
          <w:rFonts w:ascii="Verdana" w:hAnsi="Verdana"/>
          <w:b w:val="0"/>
          <w:sz w:val="18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9"/>
        <w:gridCol w:w="4607"/>
      </w:tblGrid>
      <w:tr w:rsidR="00EE126A" w:rsidRPr="00085C98" w:rsidTr="0060724B">
        <w:trPr>
          <w:trHeight w:val="285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4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Naam Onderaannemer 1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82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Naam rechtsgeldig ondertekenaar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85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4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Functie rechtsgeldig ondertekenaar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82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Datum rechtsgeldige ondertekening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733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4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Rechtsgeldige handtekening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44"/>
        </w:trPr>
        <w:tc>
          <w:tcPr>
            <w:tcW w:w="4499" w:type="dxa"/>
            <w:shd w:val="clear" w:color="auto" w:fill="F3F3F3"/>
          </w:tcPr>
          <w:p w:rsidR="00EE126A" w:rsidRPr="00EE126A" w:rsidRDefault="00EE126A" w:rsidP="00EE126A">
            <w:pPr>
              <w:pStyle w:val="TableParagraph"/>
              <w:spacing w:before="2" w:line="223" w:lineRule="exact"/>
              <w:ind w:left="108"/>
              <w:rPr>
                <w:rFonts w:ascii="Verdana" w:hAnsi="Verdana"/>
                <w:b/>
                <w:sz w:val="18"/>
                <w:lang w:val="nl-NL"/>
              </w:rPr>
            </w:pPr>
            <w:r w:rsidRPr="00EE126A">
              <w:rPr>
                <w:rFonts w:ascii="Verdana" w:hAnsi="Verdana"/>
                <w:b/>
                <w:sz w:val="18"/>
                <w:lang w:val="nl-NL"/>
              </w:rPr>
              <w:t>Let op Eigen Verklaring toevoegen</w:t>
            </w:r>
          </w:p>
        </w:tc>
        <w:tc>
          <w:tcPr>
            <w:tcW w:w="4607" w:type="dxa"/>
          </w:tcPr>
          <w:p w:rsidR="00EE126A" w:rsidRPr="00EE126A" w:rsidRDefault="00EE126A" w:rsidP="0060724B">
            <w:pPr>
              <w:pStyle w:val="TableParagraph"/>
              <w:spacing w:before="1" w:line="223" w:lineRule="exact"/>
              <w:ind w:left="107"/>
              <w:rPr>
                <w:rFonts w:ascii="Verdana" w:hAnsi="Verdana"/>
                <w:sz w:val="18"/>
                <w:lang w:val="nl-NL"/>
              </w:rPr>
            </w:pPr>
          </w:p>
        </w:tc>
      </w:tr>
    </w:tbl>
    <w:p w:rsidR="00EE126A" w:rsidRPr="00085C98" w:rsidRDefault="00EE126A" w:rsidP="00EE126A">
      <w:pPr>
        <w:pStyle w:val="Plattetekst"/>
        <w:spacing w:after="1"/>
        <w:rPr>
          <w:rFonts w:ascii="Verdana" w:hAnsi="Verdana"/>
          <w:b w:val="0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9"/>
        <w:gridCol w:w="4607"/>
      </w:tblGrid>
      <w:tr w:rsidR="00EE126A" w:rsidRPr="00085C98" w:rsidTr="0060724B">
        <w:trPr>
          <w:trHeight w:val="283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2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Naam Onderaannemer 2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85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Naam rechtsgeldig ondertekenaar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82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Functie rechtsgeldig ondertekenaar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85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Datum rechtsgeldige ondertekening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731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Rechtsgeldige handtekening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44"/>
        </w:trPr>
        <w:tc>
          <w:tcPr>
            <w:tcW w:w="4499" w:type="dxa"/>
            <w:shd w:val="clear" w:color="auto" w:fill="F3F3F3"/>
          </w:tcPr>
          <w:p w:rsidR="00EE126A" w:rsidRPr="00EE126A" w:rsidRDefault="00EE126A" w:rsidP="0060724B">
            <w:pPr>
              <w:pStyle w:val="TableParagraph"/>
              <w:spacing w:before="2" w:line="223" w:lineRule="exact"/>
              <w:ind w:left="108"/>
              <w:rPr>
                <w:rFonts w:ascii="Verdana" w:hAnsi="Verdana"/>
                <w:b/>
                <w:sz w:val="18"/>
                <w:lang w:val="nl-NL"/>
              </w:rPr>
            </w:pPr>
            <w:r w:rsidRPr="00EE126A">
              <w:rPr>
                <w:rFonts w:ascii="Verdana" w:hAnsi="Verdana"/>
                <w:b/>
                <w:sz w:val="18"/>
                <w:lang w:val="nl-NL"/>
              </w:rPr>
              <w:t>Let op Eigen Verklaring toevoegen</w:t>
            </w:r>
          </w:p>
        </w:tc>
        <w:tc>
          <w:tcPr>
            <w:tcW w:w="4607" w:type="dxa"/>
          </w:tcPr>
          <w:p w:rsidR="00EE126A" w:rsidRPr="00EE126A" w:rsidRDefault="00EE126A" w:rsidP="0060724B">
            <w:pPr>
              <w:pStyle w:val="TableParagraph"/>
              <w:spacing w:before="1" w:line="223" w:lineRule="exact"/>
              <w:ind w:left="107"/>
              <w:rPr>
                <w:rFonts w:ascii="Verdana" w:hAnsi="Verdana"/>
                <w:sz w:val="18"/>
                <w:lang w:val="nl-NL"/>
              </w:rPr>
            </w:pPr>
          </w:p>
        </w:tc>
      </w:tr>
    </w:tbl>
    <w:p w:rsidR="00EE126A" w:rsidRPr="00085C98" w:rsidRDefault="00EE126A" w:rsidP="00EE126A">
      <w:pPr>
        <w:pStyle w:val="Plattetekst"/>
        <w:spacing w:after="1"/>
        <w:rPr>
          <w:rFonts w:ascii="Verdana" w:hAnsi="Verdana"/>
          <w:b w:val="0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9"/>
        <w:gridCol w:w="4607"/>
      </w:tblGrid>
      <w:tr w:rsidR="00EE126A" w:rsidRPr="00085C98" w:rsidTr="0060724B">
        <w:trPr>
          <w:trHeight w:val="282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Naam Onderaannemer 3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85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Naam rechtsgeldig ondertekenaar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82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Functie rechtsgeldig ondertekenaar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85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1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Datum rechtsgeldige ondertekening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732"/>
        </w:trPr>
        <w:tc>
          <w:tcPr>
            <w:tcW w:w="4499" w:type="dxa"/>
            <w:shd w:val="clear" w:color="auto" w:fill="F3F3F3"/>
          </w:tcPr>
          <w:p w:rsidR="00EE126A" w:rsidRPr="00085C98" w:rsidRDefault="00EE126A" w:rsidP="0060724B">
            <w:pPr>
              <w:pStyle w:val="TableParagraph"/>
              <w:spacing w:before="2"/>
              <w:ind w:left="108"/>
              <w:rPr>
                <w:rFonts w:ascii="Verdana" w:hAnsi="Verdana"/>
                <w:sz w:val="18"/>
              </w:rPr>
            </w:pPr>
            <w:r w:rsidRPr="00085C98">
              <w:rPr>
                <w:rFonts w:ascii="Verdana" w:hAnsi="Verdana"/>
                <w:sz w:val="18"/>
              </w:rPr>
              <w:t>Rechtsgeldige handtekening</w:t>
            </w:r>
          </w:p>
        </w:tc>
        <w:tc>
          <w:tcPr>
            <w:tcW w:w="4607" w:type="dxa"/>
          </w:tcPr>
          <w:p w:rsidR="00EE126A" w:rsidRPr="00085C98" w:rsidRDefault="00EE126A" w:rsidP="0060724B">
            <w:pPr>
              <w:pStyle w:val="TableParagraph"/>
              <w:rPr>
                <w:rFonts w:ascii="Verdana" w:hAnsi="Verdana"/>
                <w:sz w:val="16"/>
              </w:rPr>
            </w:pPr>
          </w:p>
        </w:tc>
      </w:tr>
      <w:tr w:rsidR="00EE126A" w:rsidRPr="00085C98" w:rsidTr="0060724B">
        <w:trPr>
          <w:trHeight w:val="244"/>
        </w:trPr>
        <w:tc>
          <w:tcPr>
            <w:tcW w:w="4499" w:type="dxa"/>
            <w:shd w:val="clear" w:color="auto" w:fill="F3F3F3"/>
          </w:tcPr>
          <w:p w:rsidR="00EE126A" w:rsidRPr="00EE126A" w:rsidRDefault="00EE126A" w:rsidP="00EE126A">
            <w:pPr>
              <w:pStyle w:val="TableParagraph"/>
              <w:spacing w:before="2" w:line="223" w:lineRule="exact"/>
              <w:ind w:left="108"/>
              <w:rPr>
                <w:rFonts w:ascii="Verdana" w:hAnsi="Verdana"/>
                <w:b/>
                <w:sz w:val="18"/>
                <w:lang w:val="nl-NL"/>
              </w:rPr>
            </w:pPr>
            <w:r w:rsidRPr="00EE126A">
              <w:rPr>
                <w:rFonts w:ascii="Verdana" w:hAnsi="Verdana"/>
                <w:b/>
                <w:sz w:val="18"/>
                <w:lang w:val="nl-NL"/>
              </w:rPr>
              <w:t>Let op Eigen Verklaring toevoegen</w:t>
            </w:r>
          </w:p>
        </w:tc>
        <w:tc>
          <w:tcPr>
            <w:tcW w:w="4607" w:type="dxa"/>
          </w:tcPr>
          <w:p w:rsidR="00EE126A" w:rsidRPr="00EE126A" w:rsidRDefault="00EE126A" w:rsidP="0060724B">
            <w:pPr>
              <w:pStyle w:val="TableParagraph"/>
              <w:spacing w:before="1" w:line="223" w:lineRule="exact"/>
              <w:ind w:left="107"/>
              <w:rPr>
                <w:rFonts w:ascii="Verdana" w:hAnsi="Verdana"/>
                <w:sz w:val="18"/>
                <w:lang w:val="nl-NL"/>
              </w:rPr>
            </w:pPr>
          </w:p>
        </w:tc>
      </w:tr>
    </w:tbl>
    <w:p w:rsidR="00EE126A" w:rsidRPr="00085C98" w:rsidRDefault="00EE126A" w:rsidP="00EE126A">
      <w:pPr>
        <w:pStyle w:val="Plattetekst"/>
        <w:rPr>
          <w:rFonts w:ascii="Verdana" w:hAnsi="Verdana"/>
          <w:b w:val="0"/>
          <w:sz w:val="18"/>
        </w:rPr>
      </w:pPr>
    </w:p>
    <w:p w:rsidR="00EE126A" w:rsidRPr="00085C98" w:rsidRDefault="00EE126A" w:rsidP="00EE126A">
      <w:pPr>
        <w:pStyle w:val="Plattetekst"/>
        <w:spacing w:before="3"/>
        <w:rPr>
          <w:rFonts w:ascii="Verdana" w:hAnsi="Verdana"/>
          <w:b w:val="0"/>
        </w:rPr>
      </w:pPr>
    </w:p>
    <w:p w:rsidR="00EE126A" w:rsidRPr="00085C98" w:rsidRDefault="00EE126A" w:rsidP="00EE126A">
      <w:pPr>
        <w:ind w:left="246"/>
        <w:rPr>
          <w:rFonts w:ascii="Verdana" w:hAnsi="Verdana"/>
          <w:sz w:val="18"/>
        </w:rPr>
      </w:pPr>
      <w:bookmarkStart w:id="0" w:name="_GoBack"/>
      <w:bookmarkEnd w:id="0"/>
      <w:r w:rsidRPr="00085C98">
        <w:rPr>
          <w:rFonts w:ascii="Verdana" w:hAnsi="Verdana"/>
          <w:sz w:val="18"/>
        </w:rPr>
        <w:t>Indien u meer dan 3 onderaannemers heeft, dan dient u deze op een extra blad op te geven!</w:t>
      </w:r>
    </w:p>
    <w:p w:rsidR="00EE126A" w:rsidRPr="00085C98" w:rsidRDefault="00EE126A" w:rsidP="00EE126A">
      <w:pPr>
        <w:pStyle w:val="Plattetekst"/>
        <w:rPr>
          <w:rFonts w:ascii="Verdana" w:hAnsi="Verdana"/>
          <w:b w:val="0"/>
        </w:rPr>
      </w:pPr>
    </w:p>
    <w:p w:rsidR="00EE126A" w:rsidRPr="00085C98" w:rsidRDefault="00EE126A" w:rsidP="00EE126A">
      <w:pPr>
        <w:pStyle w:val="Plattetekst"/>
        <w:ind w:left="246"/>
        <w:rPr>
          <w:rFonts w:ascii="Verdana" w:hAnsi="Verdana"/>
          <w:sz w:val="18"/>
        </w:rPr>
      </w:pPr>
      <w:r w:rsidRPr="00085C98">
        <w:rPr>
          <w:rFonts w:ascii="Verdana" w:hAnsi="Verdana"/>
          <w:w w:val="95"/>
          <w:sz w:val="18"/>
        </w:rPr>
        <w:t>Totaal aantal onderaannemers:………..</w:t>
      </w:r>
    </w:p>
    <w:p w:rsidR="00EE126A" w:rsidRPr="00085C98" w:rsidRDefault="00EE126A" w:rsidP="00EE126A">
      <w:pPr>
        <w:rPr>
          <w:rFonts w:ascii="Verdana" w:hAnsi="Verdana"/>
          <w:sz w:val="20"/>
        </w:rPr>
        <w:sectPr w:rsidR="00EE126A" w:rsidRPr="00085C98">
          <w:headerReference w:type="default" r:id="rId11"/>
          <w:footerReference w:type="default" r:id="rId12"/>
          <w:pgSz w:w="11910" w:h="16850"/>
          <w:pgMar w:top="1320" w:right="1180" w:bottom="1260" w:left="1040" w:header="0" w:footer="1062" w:gutter="0"/>
          <w:pgNumType w:start="3"/>
          <w:cols w:space="708"/>
        </w:sectPr>
      </w:pPr>
    </w:p>
    <w:p w:rsidR="00EE126A" w:rsidRPr="00085C98" w:rsidRDefault="00EE126A" w:rsidP="00EE126A">
      <w:pPr>
        <w:pStyle w:val="Plattetekst"/>
        <w:ind w:left="133"/>
        <w:rPr>
          <w:rFonts w:ascii="Verdana" w:hAnsi="Verdana"/>
          <w:b w:val="0"/>
        </w:rPr>
      </w:pPr>
      <w:r>
        <w:rPr>
          <w:rFonts w:ascii="Verdana" w:hAnsi="Verdana"/>
          <w:b w:val="0"/>
          <w:noProof/>
          <w:lang w:bidi="ar-SA"/>
        </w:rPr>
        <w:lastRenderedPageBreak/>
        <mc:AlternateContent>
          <mc:Choice Requires="wps">
            <w:drawing>
              <wp:inline distT="0" distB="0" distL="0" distR="0">
                <wp:extent cx="5934710" cy="317500"/>
                <wp:effectExtent l="11430" t="9525" r="6985" b="6350"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3175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126A" w:rsidRPr="001F779F" w:rsidRDefault="00EE126A" w:rsidP="00EE126A">
                            <w:pPr>
                              <w:pStyle w:val="Plattetekst"/>
                              <w:spacing w:before="4" w:line="252" w:lineRule="auto"/>
                              <w:ind w:left="2325" w:right="391" w:hanging="677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1F779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Tekenblad, behorende bij RAAMOVEREENKOMST Energie Expertise , TenderNed kenmerk: ……….</w:t>
                            </w:r>
                          </w:p>
                          <w:p w:rsidR="00EE126A" w:rsidRDefault="00EE126A" w:rsidP="00EE126A">
                            <w:pPr>
                              <w:pStyle w:val="Plattetekst"/>
                              <w:spacing w:before="2" w:line="254" w:lineRule="auto"/>
                              <w:ind w:left="2325" w:right="391" w:hanging="67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kstvak 1" o:spid="_x0000_s1029" type="#_x0000_t202" style="width:467.3pt;height: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" filled="f" strokeweight=".16936mm">
                <v:textbox inset="0,0,0,0">
                  <w:txbxContent>
                    <w:p w:rsidR="00EE126A" w:rsidRPr="001F779F" w:rsidRDefault="00EE126A" w:rsidP="00EE126A">
                      <w:pPr>
                        <w:pStyle w:val="Plattetekst"/>
                        <w:spacing w:before="4" w:line="252" w:lineRule="auto"/>
                        <w:ind w:left="2325" w:right="391" w:hanging="677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1F779F">
                        <w:rPr>
                          <w:rFonts w:ascii="Verdana" w:hAnsi="Verdana"/>
                          <w:sz w:val="18"/>
                          <w:szCs w:val="18"/>
                        </w:rPr>
                        <w:t>Tekenblad, behorende bij RAAMOVEREENKOMST Energie Expertise , TenderNed kenmerk: ……….</w:t>
                      </w:r>
                    </w:p>
                    <w:p w:rsidR="00EE126A" w:rsidRDefault="00EE126A" w:rsidP="00EE126A">
                      <w:pPr>
                        <w:pStyle w:val="Plattetekst"/>
                        <w:spacing w:before="2" w:line="254" w:lineRule="auto"/>
                        <w:ind w:left="2325" w:right="391" w:hanging="67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EE126A" w:rsidRPr="00085C98" w:rsidRDefault="00EE126A" w:rsidP="00EE126A">
      <w:pPr>
        <w:pStyle w:val="Plattetekst"/>
        <w:rPr>
          <w:rFonts w:ascii="Verdana" w:hAnsi="Verdana"/>
        </w:rPr>
      </w:pPr>
    </w:p>
    <w:p w:rsidR="00EE126A" w:rsidRPr="00085C98" w:rsidRDefault="00EE126A" w:rsidP="00EE126A">
      <w:pPr>
        <w:pStyle w:val="Plattetekst"/>
        <w:rPr>
          <w:rFonts w:ascii="Verdana" w:hAnsi="Verdana"/>
        </w:rPr>
      </w:pPr>
    </w:p>
    <w:p w:rsidR="00EE126A" w:rsidRPr="001F779F" w:rsidRDefault="00EE126A" w:rsidP="00EE126A">
      <w:pPr>
        <w:pStyle w:val="Kop1"/>
        <w:spacing w:before="55" w:line="254" w:lineRule="auto"/>
      </w:pPr>
      <w:r w:rsidRPr="00085C98">
        <w:t xml:space="preserve">Inschrijving op de aanbesteding </w:t>
      </w:r>
      <w:r w:rsidRPr="001F779F">
        <w:t xml:space="preserve">additionele middelen voor versterking en ondersteuning van de uitvoering informatie- en energiebesparingsplicht </w:t>
      </w:r>
    </w:p>
    <w:p w:rsidR="00EE126A" w:rsidRPr="00085C98" w:rsidRDefault="00EE126A" w:rsidP="00EE126A">
      <w:pPr>
        <w:pStyle w:val="Kop1"/>
        <w:ind w:right="1500"/>
      </w:pPr>
    </w:p>
    <w:p w:rsidR="00EE126A" w:rsidRPr="00085C98" w:rsidRDefault="00EE126A" w:rsidP="00EE126A">
      <w:pPr>
        <w:pStyle w:val="Plattetekst"/>
        <w:rPr>
          <w:rFonts w:ascii="Verdana" w:hAnsi="Verdana"/>
          <w:sz w:val="24"/>
        </w:rPr>
      </w:pPr>
    </w:p>
    <w:p w:rsidR="00EE126A" w:rsidRPr="00085C98" w:rsidRDefault="00EE126A" w:rsidP="00EE126A">
      <w:pPr>
        <w:pStyle w:val="Plattetekst"/>
        <w:rPr>
          <w:rFonts w:ascii="Verdana" w:hAnsi="Verdana"/>
          <w:sz w:val="24"/>
        </w:rPr>
      </w:pPr>
    </w:p>
    <w:p w:rsidR="00EE126A" w:rsidRPr="00085C98" w:rsidRDefault="00EE126A" w:rsidP="00EE126A">
      <w:pPr>
        <w:pStyle w:val="Plattetekst"/>
        <w:rPr>
          <w:rFonts w:ascii="Verdana" w:hAnsi="Verdana"/>
          <w:sz w:val="24"/>
        </w:rPr>
      </w:pPr>
    </w:p>
    <w:p w:rsidR="00EE126A" w:rsidRPr="001F779F" w:rsidRDefault="00EE126A" w:rsidP="00EE126A">
      <w:pPr>
        <w:pStyle w:val="Plattetekst"/>
        <w:tabs>
          <w:tab w:val="left" w:pos="4536"/>
        </w:tabs>
        <w:spacing w:before="213"/>
        <w:ind w:left="1508" w:right="1500"/>
        <w:jc w:val="center"/>
        <w:rPr>
          <w:rFonts w:ascii="Verdana" w:hAnsi="Verdana"/>
        </w:rPr>
      </w:pPr>
      <w:r w:rsidRPr="001F779F">
        <w:rPr>
          <w:rFonts w:ascii="Verdana" w:hAnsi="Verdana"/>
        </w:rPr>
        <w:t>&lt;naam Opdrachtnemer&gt;</w:t>
      </w:r>
    </w:p>
    <w:p w:rsidR="00EE126A" w:rsidRPr="001F779F" w:rsidRDefault="00EE126A" w:rsidP="00EE126A">
      <w:pPr>
        <w:pStyle w:val="Plattetekst"/>
        <w:rPr>
          <w:rFonts w:ascii="Verdana" w:hAnsi="Verdana"/>
        </w:rPr>
      </w:pPr>
    </w:p>
    <w:p w:rsidR="00EE126A" w:rsidRPr="001F779F" w:rsidRDefault="00EE126A" w:rsidP="00EE126A">
      <w:pPr>
        <w:pStyle w:val="Plattetekst"/>
        <w:rPr>
          <w:rFonts w:ascii="Verdana" w:hAnsi="Verdana"/>
        </w:rPr>
      </w:pPr>
    </w:p>
    <w:p w:rsidR="00EE126A" w:rsidRPr="001F779F" w:rsidRDefault="00EE126A" w:rsidP="00EE126A">
      <w:pPr>
        <w:pStyle w:val="Plattetekst"/>
        <w:rPr>
          <w:rFonts w:ascii="Verdana" w:hAnsi="Verdana"/>
        </w:rPr>
      </w:pPr>
    </w:p>
    <w:p w:rsidR="00EE126A" w:rsidRPr="001F779F" w:rsidRDefault="00EE126A" w:rsidP="00EE126A">
      <w:pPr>
        <w:pStyle w:val="Plattetekst"/>
        <w:rPr>
          <w:rFonts w:ascii="Verdana" w:hAnsi="Verdana"/>
        </w:rPr>
      </w:pPr>
    </w:p>
    <w:p w:rsidR="00EE126A" w:rsidRPr="001F779F" w:rsidRDefault="00EE126A" w:rsidP="00EE126A">
      <w:pPr>
        <w:pStyle w:val="Plattetekst"/>
        <w:spacing w:before="6"/>
        <w:rPr>
          <w:rFonts w:ascii="Verdana" w:hAnsi="Verdana"/>
          <w:sz w:val="27"/>
        </w:rPr>
      </w:pPr>
    </w:p>
    <w:p w:rsidR="00EE126A" w:rsidRPr="001F779F" w:rsidRDefault="00EE126A" w:rsidP="00EE126A">
      <w:pPr>
        <w:ind w:left="246"/>
        <w:rPr>
          <w:rFonts w:ascii="Verdana" w:hAnsi="Verdana"/>
          <w:b/>
          <w:sz w:val="20"/>
        </w:rPr>
      </w:pPr>
      <w:r w:rsidRPr="001F779F">
        <w:rPr>
          <w:rFonts w:ascii="Verdana" w:hAnsi="Verdana"/>
          <w:b/>
          <w:sz w:val="20"/>
        </w:rPr>
        <w:t xml:space="preserve">Voor akkoord namens </w:t>
      </w:r>
      <w:r w:rsidRPr="001F779F">
        <w:rPr>
          <w:rFonts w:ascii="Verdana" w:hAnsi="Verdana"/>
          <w:i/>
          <w:sz w:val="20"/>
        </w:rPr>
        <w:t>&lt;naam Opdrachtnemer&gt;</w:t>
      </w:r>
      <w:r w:rsidRPr="001F779F">
        <w:rPr>
          <w:rFonts w:ascii="Verdana" w:hAnsi="Verdana"/>
          <w:b/>
          <w:sz w:val="20"/>
        </w:rPr>
        <w:t xml:space="preserve">, statutair gevestigd te </w:t>
      </w:r>
      <w:r w:rsidRPr="001F779F">
        <w:rPr>
          <w:rFonts w:ascii="Verdana" w:hAnsi="Verdana"/>
          <w:i/>
          <w:sz w:val="20"/>
        </w:rPr>
        <w:t>&lt;plaats&gt;</w:t>
      </w:r>
      <w:r w:rsidRPr="001F779F">
        <w:rPr>
          <w:rFonts w:ascii="Verdana" w:hAnsi="Verdana"/>
          <w:b/>
          <w:sz w:val="20"/>
        </w:rPr>
        <w:t>,</w:t>
      </w:r>
    </w:p>
    <w:p w:rsidR="00EE126A" w:rsidRPr="001F779F" w:rsidRDefault="00EE126A" w:rsidP="00EE126A">
      <w:pPr>
        <w:spacing w:before="133"/>
        <w:ind w:left="246"/>
        <w:rPr>
          <w:rFonts w:ascii="Verdana" w:hAnsi="Verdana"/>
          <w:i/>
          <w:sz w:val="20"/>
        </w:rPr>
      </w:pPr>
      <w:r w:rsidRPr="001F779F">
        <w:rPr>
          <w:rFonts w:ascii="Verdana" w:hAnsi="Verdana"/>
          <w:b/>
          <w:sz w:val="20"/>
        </w:rPr>
        <w:t xml:space="preserve">te dezen rechtsgeldig vertegenwoordigd door </w:t>
      </w:r>
      <w:r w:rsidRPr="001F779F">
        <w:rPr>
          <w:rFonts w:ascii="Verdana" w:hAnsi="Verdana"/>
          <w:i/>
          <w:sz w:val="20"/>
        </w:rPr>
        <w:t xml:space="preserve">&lt; Naam &gt; </w:t>
      </w:r>
      <w:r w:rsidRPr="001F779F">
        <w:rPr>
          <w:rFonts w:ascii="Verdana" w:hAnsi="Verdana"/>
          <w:b/>
          <w:sz w:val="20"/>
        </w:rPr>
        <w:t xml:space="preserve">in zijn/haar hoedanigheid als </w:t>
      </w:r>
      <w:r w:rsidRPr="001F779F">
        <w:rPr>
          <w:rFonts w:ascii="Verdana" w:hAnsi="Verdana"/>
          <w:i/>
          <w:sz w:val="20"/>
        </w:rPr>
        <w:t>&lt;functie &gt;</w:t>
      </w:r>
    </w:p>
    <w:p w:rsidR="00EE126A" w:rsidRPr="001F779F" w:rsidRDefault="00EE126A" w:rsidP="00EE126A">
      <w:pPr>
        <w:pStyle w:val="Plattetekst"/>
        <w:rPr>
          <w:rFonts w:ascii="Verdana" w:hAnsi="Verdana"/>
          <w:b w:val="0"/>
          <w:i/>
        </w:rPr>
      </w:pPr>
    </w:p>
    <w:p w:rsidR="00EE126A" w:rsidRPr="001F779F" w:rsidRDefault="00EE126A" w:rsidP="00EE126A">
      <w:pPr>
        <w:pStyle w:val="Plattetekst"/>
        <w:rPr>
          <w:rFonts w:ascii="Verdana" w:hAnsi="Verdana"/>
          <w:b w:val="0"/>
          <w:i/>
        </w:rPr>
      </w:pPr>
    </w:p>
    <w:p w:rsidR="00EE126A" w:rsidRPr="001F779F" w:rsidRDefault="00EE126A" w:rsidP="00EE126A">
      <w:pPr>
        <w:pStyle w:val="Plattetekst"/>
        <w:rPr>
          <w:rFonts w:ascii="Verdana" w:hAnsi="Verdana"/>
          <w:b w:val="0"/>
          <w:i/>
        </w:rPr>
      </w:pPr>
    </w:p>
    <w:p w:rsidR="00EE126A" w:rsidRPr="001F779F" w:rsidRDefault="00EE126A" w:rsidP="00EE126A">
      <w:pPr>
        <w:pStyle w:val="Plattetekst"/>
        <w:rPr>
          <w:rFonts w:ascii="Verdana" w:hAnsi="Verdana"/>
          <w:b w:val="0"/>
          <w:i/>
        </w:rPr>
      </w:pPr>
    </w:p>
    <w:p w:rsidR="00EE126A" w:rsidRPr="001F779F" w:rsidRDefault="00EE126A" w:rsidP="00EE126A">
      <w:pPr>
        <w:pStyle w:val="Plattetekst"/>
        <w:spacing w:before="9"/>
        <w:rPr>
          <w:rFonts w:ascii="Verdana" w:hAnsi="Verdana"/>
          <w:b w:val="0"/>
          <w:i/>
          <w:sz w:val="15"/>
        </w:rPr>
      </w:pPr>
    </w:p>
    <w:p w:rsidR="00EE126A" w:rsidRPr="001F779F" w:rsidRDefault="00EE126A" w:rsidP="00EE126A">
      <w:pPr>
        <w:pStyle w:val="Plattetekst"/>
        <w:tabs>
          <w:tab w:val="left" w:pos="2370"/>
        </w:tabs>
        <w:ind w:left="246"/>
        <w:rPr>
          <w:rFonts w:ascii="Verdana" w:hAnsi="Verdana"/>
        </w:rPr>
      </w:pPr>
      <w:r w:rsidRPr="001F779F">
        <w:rPr>
          <w:rFonts w:ascii="Verdana" w:hAnsi="Verdana"/>
          <w:w w:val="95"/>
        </w:rPr>
        <w:t>Datum</w:t>
      </w:r>
      <w:r w:rsidRPr="001F779F">
        <w:rPr>
          <w:rFonts w:ascii="Verdana" w:hAnsi="Verdana"/>
          <w:w w:val="95"/>
        </w:rPr>
        <w:tab/>
        <w:t>:</w:t>
      </w:r>
    </w:p>
    <w:p w:rsidR="00EE126A" w:rsidRPr="001F779F" w:rsidRDefault="00EE126A" w:rsidP="00EE126A">
      <w:pPr>
        <w:pStyle w:val="Plattetekst"/>
        <w:spacing w:before="4"/>
        <w:rPr>
          <w:rFonts w:ascii="Verdana" w:hAnsi="Verdana"/>
          <w:sz w:val="22"/>
        </w:rPr>
      </w:pPr>
    </w:p>
    <w:p w:rsidR="00EE126A" w:rsidRPr="001F779F" w:rsidRDefault="00EE126A" w:rsidP="00EE126A">
      <w:pPr>
        <w:pStyle w:val="Plattetekst"/>
        <w:tabs>
          <w:tab w:val="left" w:pos="2370"/>
        </w:tabs>
        <w:ind w:left="246"/>
        <w:rPr>
          <w:rFonts w:ascii="Verdana" w:hAnsi="Verdana"/>
        </w:rPr>
      </w:pPr>
      <w:r w:rsidRPr="001F779F">
        <w:rPr>
          <w:rFonts w:ascii="Verdana" w:hAnsi="Verdana"/>
          <w:w w:val="90"/>
        </w:rPr>
        <w:t>Handtekening</w:t>
      </w:r>
      <w:r w:rsidRPr="001F779F">
        <w:rPr>
          <w:rFonts w:ascii="Verdana" w:hAnsi="Verdana"/>
          <w:w w:val="90"/>
        </w:rPr>
        <w:tab/>
      </w:r>
      <w:r w:rsidRPr="001F779F">
        <w:rPr>
          <w:rFonts w:ascii="Verdana" w:hAnsi="Verdana"/>
          <w:w w:val="95"/>
        </w:rPr>
        <w:t>:</w:t>
      </w:r>
    </w:p>
    <w:p w:rsidR="00EE126A" w:rsidRPr="001F779F" w:rsidRDefault="00EE126A" w:rsidP="00EE126A">
      <w:pPr>
        <w:pStyle w:val="Plattetekst"/>
        <w:rPr>
          <w:rFonts w:ascii="Verdana" w:hAnsi="Verdana"/>
        </w:rPr>
      </w:pPr>
    </w:p>
    <w:p w:rsidR="00EE126A" w:rsidRPr="001F779F" w:rsidRDefault="00EE126A" w:rsidP="00EE126A">
      <w:pPr>
        <w:pStyle w:val="Plattetekst"/>
        <w:rPr>
          <w:rFonts w:ascii="Verdana" w:hAnsi="Verdana"/>
        </w:rPr>
      </w:pPr>
    </w:p>
    <w:p w:rsidR="00EE126A" w:rsidRPr="001F779F" w:rsidRDefault="00EE126A" w:rsidP="00EE126A">
      <w:pPr>
        <w:pStyle w:val="Plattetekst"/>
        <w:rPr>
          <w:rFonts w:ascii="Verdana" w:hAnsi="Verdana"/>
        </w:rPr>
      </w:pPr>
    </w:p>
    <w:p w:rsidR="00EE126A" w:rsidRPr="001F779F" w:rsidRDefault="00EE126A" w:rsidP="00EE126A">
      <w:pPr>
        <w:pStyle w:val="Plattetekst"/>
        <w:spacing w:before="3"/>
        <w:rPr>
          <w:rFonts w:ascii="Verdana" w:hAnsi="Verdana"/>
          <w:sz w:val="26"/>
        </w:rPr>
      </w:pPr>
    </w:p>
    <w:p w:rsidR="00EE126A" w:rsidRPr="001F779F" w:rsidRDefault="00EE126A" w:rsidP="00EE126A">
      <w:pPr>
        <w:pStyle w:val="Plattetekst"/>
        <w:ind w:left="246"/>
        <w:rPr>
          <w:rFonts w:ascii="Verdana" w:hAnsi="Verdana"/>
        </w:rPr>
      </w:pPr>
      <w:r w:rsidRPr="001F779F">
        <w:rPr>
          <w:rFonts w:ascii="Verdana" w:hAnsi="Verdana"/>
        </w:rPr>
        <w:t>Naam en functie :</w:t>
      </w:r>
    </w:p>
    <w:p w:rsidR="00241548" w:rsidRPr="00241548" w:rsidRDefault="00241548" w:rsidP="00241548"/>
    <w:sectPr w:rsidR="00241548" w:rsidRPr="00241548">
      <w:headerReference w:type="default" r:id="rId13"/>
      <w:footerReference w:type="default" r:id="rId14"/>
      <w:pgSz w:w="11910" w:h="16850"/>
      <w:pgMar w:top="1080" w:right="1180" w:bottom="1260" w:left="1040" w:header="0" w:footer="1062" w:gutter="0"/>
      <w:pgNumType w:start="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26A" w:rsidRDefault="00EE126A" w:rsidP="0088501B">
      <w:r>
        <w:separator/>
      </w:r>
    </w:p>
  </w:endnote>
  <w:endnote w:type="continuationSeparator" w:id="0">
    <w:p w:rsidR="00EE126A" w:rsidRDefault="00EE126A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26A" w:rsidRDefault="00EE126A">
    <w:pPr>
      <w:pStyle w:val="Plattetekst"/>
      <w:spacing w:line="14" w:lineRule="auto"/>
      <w:rPr>
        <w:b w:val="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BD3119F" wp14:editId="6B580563">
              <wp:simplePos x="0" y="0"/>
              <wp:positionH relativeFrom="page">
                <wp:posOffset>3386455</wp:posOffset>
              </wp:positionH>
              <wp:positionV relativeFrom="page">
                <wp:posOffset>9879965</wp:posOffset>
              </wp:positionV>
              <wp:extent cx="705485" cy="139700"/>
              <wp:effectExtent l="0" t="2540" r="3810" b="635"/>
              <wp:wrapNone/>
              <wp:docPr id="13" name="Tekstvak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54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26A" w:rsidRDefault="00EE126A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25C2">
                            <w:rPr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van </w:t>
                          </w:r>
                          <w:r>
                            <w:rPr>
                              <w:b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3119F" id="_x0000_t202" coordsize="21600,21600" o:spt="202" path="m,l,21600r21600,l21600,xe">
              <v:stroke joinstyle="miter"/>
              <v:path gradientshapeok="t" o:connecttype="rect"/>
            </v:shapetype>
            <v:shape id="Tekstvak 13" o:spid="_x0000_s1031" type="#_x0000_t202" style="position:absolute;margin-left:266.65pt;margin-top:777.95pt;width:55.55pt;height:11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" filled="f" stroked="f">
              <v:textbox inset="0,0,0,0">
                <w:txbxContent>
                  <w:p w:rsidR="00EE126A" w:rsidRDefault="00EE126A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25C2">
                      <w:rPr>
                        <w:b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van </w:t>
                    </w:r>
                    <w:r>
                      <w:rPr>
                        <w:b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D384DA" wp14:editId="0F9C699A">
              <wp:simplePos x="0" y="0"/>
              <wp:positionH relativeFrom="page">
                <wp:posOffset>1755140</wp:posOffset>
              </wp:positionH>
              <wp:positionV relativeFrom="page">
                <wp:posOffset>10116185</wp:posOffset>
              </wp:positionV>
              <wp:extent cx="3968750" cy="139700"/>
              <wp:effectExtent l="2540" t="635" r="635" b="2540"/>
              <wp:wrapNone/>
              <wp:docPr id="12" name="Tekstvak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87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26A" w:rsidRDefault="00EE126A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Tekenblad Raamovereenkomst </w:t>
                          </w:r>
                          <w:r w:rsidRPr="00EE126A">
                            <w:rPr>
                              <w:sz w:val="16"/>
                            </w:rPr>
                            <w:t xml:space="preserve">Energie Expertise, TenderNed </w:t>
                          </w:r>
                          <w:r>
                            <w:rPr>
                              <w:sz w:val="16"/>
                            </w:rPr>
                            <w:t>kenmerk XXXXX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D384DA" id="Tekstvak 12" o:spid="_x0000_s1032" type="#_x0000_t202" style="position:absolute;margin-left:138.2pt;margin-top:796.55pt;width:312.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" filled="f" stroked="f">
              <v:textbox inset="0,0,0,0">
                <w:txbxContent>
                  <w:p w:rsidR="00EE126A" w:rsidRDefault="00EE126A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Tekenblad Raamovereenkomst </w:t>
                    </w:r>
                    <w:r w:rsidRPr="00EE126A">
                      <w:rPr>
                        <w:sz w:val="16"/>
                      </w:rPr>
                      <w:t xml:space="preserve">Energie Expertise, TenderNed </w:t>
                    </w:r>
                    <w:r>
                      <w:rPr>
                        <w:sz w:val="16"/>
                      </w:rPr>
                      <w:t>kenmerk XXXXX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26A" w:rsidRDefault="00EE126A">
    <w:pPr>
      <w:pStyle w:val="Plattetekst"/>
      <w:spacing w:line="14" w:lineRule="auto"/>
      <w:rPr>
        <w:b w:val="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6A2FEDF" wp14:editId="6618A6DF">
              <wp:simplePos x="0" y="0"/>
              <wp:positionH relativeFrom="page">
                <wp:posOffset>3386455</wp:posOffset>
              </wp:positionH>
              <wp:positionV relativeFrom="page">
                <wp:posOffset>9879965</wp:posOffset>
              </wp:positionV>
              <wp:extent cx="705485" cy="139700"/>
              <wp:effectExtent l="0" t="2540" r="3810" b="635"/>
              <wp:wrapNone/>
              <wp:docPr id="11" name="Tekstva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54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26A" w:rsidRDefault="00EE126A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25C2">
                            <w:rPr>
                              <w:b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van </w:t>
                          </w:r>
                          <w:r>
                            <w:rPr>
                              <w:b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A2FEDF" id="_x0000_t202" coordsize="21600,21600" o:spt="202" path="m,l,21600r21600,l21600,xe">
              <v:stroke joinstyle="miter"/>
              <v:path gradientshapeok="t" o:connecttype="rect"/>
            </v:shapetype>
            <v:shape id="Tekstvak 11" o:spid="_x0000_s1033" type="#_x0000_t202" style="position:absolute;margin-left:266.65pt;margin-top:777.95pt;width:55.55pt;height:1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" filled="f" stroked="f">
              <v:textbox inset="0,0,0,0">
                <w:txbxContent>
                  <w:p w:rsidR="00EE126A" w:rsidRDefault="00EE126A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25C2">
                      <w:rPr>
                        <w:b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van </w:t>
                    </w:r>
                    <w:r>
                      <w:rPr>
                        <w:b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AC6AE93" wp14:editId="13241705">
              <wp:simplePos x="0" y="0"/>
              <wp:positionH relativeFrom="page">
                <wp:posOffset>1755140</wp:posOffset>
              </wp:positionH>
              <wp:positionV relativeFrom="page">
                <wp:posOffset>10116185</wp:posOffset>
              </wp:positionV>
              <wp:extent cx="3968750" cy="139700"/>
              <wp:effectExtent l="2540" t="635" r="635" b="2540"/>
              <wp:wrapNone/>
              <wp:docPr id="10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87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26A" w:rsidRDefault="00EE126A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Tekenblad Raamovereenkomst </w:t>
                          </w:r>
                          <w:r w:rsidRPr="00EE126A">
                            <w:rPr>
                              <w:sz w:val="16"/>
                            </w:rPr>
                            <w:t>Energie besparen 2019</w:t>
                          </w:r>
                          <w:r>
                            <w:rPr>
                              <w:sz w:val="16"/>
                            </w:rPr>
                            <w:t>, TenderNed kenmerk ……….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C6AE93" id="Tekstvak 10" o:spid="_x0000_s1034" type="#_x0000_t202" style="position:absolute;margin-left:138.2pt;margin-top:796.55pt;width:312.5pt;height:1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" filled="f" stroked="f">
              <v:textbox inset="0,0,0,0">
                <w:txbxContent>
                  <w:p w:rsidR="00EE126A" w:rsidRDefault="00EE126A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Tekenblad Raamovereenkomst </w:t>
                    </w:r>
                    <w:r w:rsidRPr="00EE126A">
                      <w:rPr>
                        <w:sz w:val="16"/>
                      </w:rPr>
                      <w:t>Energie besparen 2019</w:t>
                    </w:r>
                    <w:r>
                      <w:rPr>
                        <w:sz w:val="16"/>
                      </w:rPr>
                      <w:t>, TenderNed kenmerk ……….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6FE" w:rsidRDefault="00EE126A">
    <w:pPr>
      <w:pStyle w:val="Plattetekst"/>
      <w:spacing w:line="14" w:lineRule="auto"/>
      <w:rPr>
        <w:b w:val="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3386455</wp:posOffset>
              </wp:positionH>
              <wp:positionV relativeFrom="page">
                <wp:posOffset>9879965</wp:posOffset>
              </wp:positionV>
              <wp:extent cx="705485" cy="139700"/>
              <wp:effectExtent l="0" t="2540" r="3810" b="635"/>
              <wp:wrapNone/>
              <wp:docPr id="9" name="Tekstva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54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6FE" w:rsidRDefault="00EE126A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25C2">
                            <w:rPr>
                              <w:b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van </w:t>
                          </w:r>
                          <w:r>
                            <w:rPr>
                              <w:b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9" o:spid="_x0000_s1035" type="#_x0000_t202" style="position:absolute;margin-left:266.65pt;margin-top:777.95pt;width:55.55pt;height:11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" filled="f" stroked="f">
              <v:textbox inset="0,0,0,0">
                <w:txbxContent>
                  <w:p w:rsidR="006526FE" w:rsidRDefault="00EE126A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25C2">
                      <w:rPr>
                        <w:b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van </w:t>
                    </w:r>
                    <w:r>
                      <w:rPr>
                        <w:b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1755140</wp:posOffset>
              </wp:positionH>
              <wp:positionV relativeFrom="page">
                <wp:posOffset>10116185</wp:posOffset>
              </wp:positionV>
              <wp:extent cx="3968750" cy="139700"/>
              <wp:effectExtent l="2540" t="635" r="635" b="2540"/>
              <wp:wrapNone/>
              <wp:docPr id="8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87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6FE" w:rsidRDefault="00EE126A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Tekenblad Raamovereenkomst Energie Expertise, TenderNed kenmerk ……………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kstvak 8" o:spid="_x0000_s1036" type="#_x0000_t202" style="position:absolute;margin-left:138.2pt;margin-top:796.55pt;width:312.5pt;height:1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" filled="f" stroked="f">
              <v:textbox inset="0,0,0,0">
                <w:txbxContent>
                  <w:p w:rsidR="006526FE" w:rsidRDefault="00EE126A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Tekenblad Raamovereenkomst Energie Expertise, TenderNed kenmerk ……………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26A" w:rsidRDefault="00EE126A" w:rsidP="0088501B">
      <w:r>
        <w:separator/>
      </w:r>
    </w:p>
  </w:footnote>
  <w:footnote w:type="continuationSeparator" w:id="0">
    <w:p w:rsidR="00EE126A" w:rsidRDefault="00EE126A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26A" w:rsidRDefault="00EE126A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665FF97" wp14:editId="020B0532">
              <wp:simplePos x="0" y="0"/>
              <wp:positionH relativeFrom="column">
                <wp:posOffset>2581275</wp:posOffset>
              </wp:positionH>
              <wp:positionV relativeFrom="paragraph">
                <wp:posOffset>-723900</wp:posOffset>
              </wp:positionV>
              <wp:extent cx="762000" cy="1381125"/>
              <wp:effectExtent l="0" t="0" r="0" b="0"/>
              <wp:wrapNone/>
              <wp:docPr id="30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1381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126A" w:rsidRDefault="00EE126A"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 wp14:anchorId="7298B46C" wp14:editId="674E8CB1">
                                <wp:extent cx="495369" cy="1333686"/>
                                <wp:effectExtent l="0" t="0" r="0" b="0"/>
                                <wp:docPr id="17" name="Afbeelding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3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95369" cy="13336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5FF9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03.25pt;margin-top:-57pt;width:60pt;height:10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" filled="f" stroked="f">
              <v:textbox>
                <w:txbxContent>
                  <w:p w:rsidR="00EE126A" w:rsidRDefault="00EE126A"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 wp14:anchorId="7298B46C" wp14:editId="674E8CB1">
                          <wp:extent cx="495369" cy="1333686"/>
                          <wp:effectExtent l="0" t="0" r="0" b="0"/>
                          <wp:docPr id="17" name="Afbeelding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3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95369" cy="13336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E126A" w:rsidRDefault="00EE126A">
    <w:pPr>
      <w:pStyle w:val="Plattetekst"/>
      <w:spacing w:line="14" w:lineRule="auto"/>
      <w:rPr>
        <w:b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26A" w:rsidRDefault="00EE126A" w:rsidP="00EE126A">
    <w:pPr>
      <w:pStyle w:val="Plattetekst"/>
      <w:spacing w:line="14" w:lineRule="auto"/>
      <w:jc w:val="center"/>
      <w:rPr>
        <w:b w:val="0"/>
        <w:sz w:val="2"/>
      </w:rPr>
    </w:pPr>
    <w:r>
      <w:rPr>
        <w:noProof/>
        <w:lang w:bidi="ar-SA"/>
      </w:rPr>
      <w:drawing>
        <wp:inline distT="0" distB="0" distL="0" distR="0" wp14:anchorId="45E41ACB" wp14:editId="5AE4B32A">
          <wp:extent cx="495369" cy="1333686"/>
          <wp:effectExtent l="0" t="0" r="0" b="0"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69" cy="1333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6FE" w:rsidRDefault="00EE126A" w:rsidP="00EE126A">
    <w:pPr>
      <w:pStyle w:val="Plattetekst"/>
      <w:spacing w:line="14" w:lineRule="auto"/>
      <w:jc w:val="center"/>
      <w:rPr>
        <w:b w:val="0"/>
        <w:sz w:val="2"/>
      </w:rPr>
    </w:pPr>
    <w:r>
      <w:rPr>
        <w:noProof/>
        <w:lang w:bidi="ar-SA"/>
      </w:rPr>
      <w:drawing>
        <wp:inline distT="0" distB="0" distL="0" distR="0" wp14:anchorId="45E41ACB" wp14:editId="5AE4B32A">
          <wp:extent cx="495369" cy="1333686"/>
          <wp:effectExtent l="0" t="0" r="0" b="0"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69" cy="1333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7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26A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84E63"/>
    <w:rsid w:val="006925C2"/>
    <w:rsid w:val="006D2E66"/>
    <w:rsid w:val="006F42D7"/>
    <w:rsid w:val="0073653F"/>
    <w:rsid w:val="007F4AEA"/>
    <w:rsid w:val="0088501B"/>
    <w:rsid w:val="008E3581"/>
    <w:rsid w:val="00905289"/>
    <w:rsid w:val="009C5CF5"/>
    <w:rsid w:val="009D16D3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72535"/>
    <w:rsid w:val="00ED7AB9"/>
    <w:rsid w:val="00EE126A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1FD23FF-975F-428F-BB87-36EA1A9B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EE126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nl-NL" w:bidi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B022C4"/>
    <w:pPr>
      <w:keepNext/>
      <w:keepLines/>
      <w:widowControl/>
      <w:autoSpaceDE/>
      <w:autoSpaceDN/>
      <w:outlineLvl w:val="0"/>
    </w:pPr>
    <w:rPr>
      <w:rFonts w:ascii="Verdana" w:eastAsiaTheme="majorEastAsia" w:hAnsi="Verdana" w:cstheme="majorBidi"/>
      <w:bCs/>
      <w:sz w:val="24"/>
      <w:szCs w:val="28"/>
      <w:lang w:eastAsia="en-US" w:bidi="ar-SA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widowControl/>
      <w:autoSpaceDE/>
      <w:autoSpaceDN/>
      <w:outlineLvl w:val="1"/>
    </w:pPr>
    <w:rPr>
      <w:rFonts w:ascii="Verdana" w:eastAsiaTheme="majorEastAsia" w:hAnsi="Verdana" w:cstheme="majorBidi"/>
      <w:b/>
      <w:bCs/>
      <w:sz w:val="18"/>
      <w:szCs w:val="26"/>
      <w:lang w:eastAsia="en-US" w:bidi="ar-SA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widowControl/>
      <w:autoSpaceDE/>
      <w:autoSpaceDN/>
      <w:outlineLvl w:val="2"/>
    </w:pPr>
    <w:rPr>
      <w:rFonts w:ascii="Verdana" w:eastAsiaTheme="majorEastAsia" w:hAnsi="Verdana" w:cstheme="majorBidi"/>
      <w:bCs/>
      <w:i/>
      <w:sz w:val="18"/>
      <w:szCs w:val="18"/>
      <w:lang w:eastAsia="en-US" w:bidi="ar-SA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widowControl/>
      <w:autoSpaceDE/>
      <w:autoSpaceDN/>
      <w:outlineLvl w:val="3"/>
    </w:pPr>
    <w:rPr>
      <w:rFonts w:ascii="Verdana" w:eastAsiaTheme="majorEastAsia" w:hAnsi="Verdana" w:cstheme="majorBidi"/>
      <w:bCs/>
      <w:iCs/>
      <w:sz w:val="18"/>
      <w:szCs w:val="18"/>
      <w:lang w:eastAsia="en-US" w:bidi="ar-SA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widowControl/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  <w:sz w:val="18"/>
      <w:szCs w:val="18"/>
      <w:lang w:eastAsia="en-US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widowControl/>
      <w:pBdr>
        <w:bottom w:val="single" w:sz="8" w:space="4" w:color="F9E11E" w:themeColor="accent1"/>
      </w:pBdr>
      <w:autoSpaceDE/>
      <w:autoSpaceDN/>
      <w:spacing w:after="300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 w:bidi="ar-SA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widowControl/>
      <w:tabs>
        <w:tab w:val="center" w:pos="4536"/>
        <w:tab w:val="right" w:pos="9072"/>
      </w:tabs>
      <w:autoSpaceDE/>
      <w:autoSpaceDN/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 w:bidi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widowControl/>
      <w:tabs>
        <w:tab w:val="center" w:pos="4536"/>
        <w:tab w:val="right" w:pos="9072"/>
      </w:tabs>
      <w:autoSpaceDE/>
      <w:autoSpaceDN/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widowControl/>
      <w:numPr>
        <w:ilvl w:val="1"/>
      </w:numPr>
      <w:autoSpaceDE/>
      <w:autoSpaceDN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  <w:lang w:eastAsia="en-US" w:bidi="ar-S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widowControl/>
      <w:autoSpaceDE/>
      <w:autoSpaceDN/>
    </w:pPr>
    <w:rPr>
      <w:rFonts w:asciiTheme="minorHAnsi" w:eastAsiaTheme="minorHAnsi" w:hAnsiTheme="minorHAnsi" w:cstheme="minorBidi"/>
      <w:i/>
      <w:iCs/>
      <w:color w:val="4F81BD" w:themeColor="text1"/>
      <w:sz w:val="18"/>
      <w:szCs w:val="18"/>
      <w:lang w:eastAsia="en-US" w:bidi="ar-SA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widowControl/>
      <w:pBdr>
        <w:bottom w:val="single" w:sz="4" w:space="4" w:color="F9E11E" w:themeColor="accent1"/>
      </w:pBdr>
      <w:autoSpaceDE/>
      <w:autoSpaceDN/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 w:val="18"/>
      <w:szCs w:val="18"/>
      <w:lang w:eastAsia="en-US" w:bidi="ar-SA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widowControl/>
      <w:numPr>
        <w:numId w:val="23"/>
      </w:numPr>
      <w:autoSpaceDE/>
      <w:autoSpaceDN/>
    </w:pPr>
    <w:rPr>
      <w:rFonts w:asciiTheme="minorHAnsi" w:eastAsiaTheme="minorHAnsi" w:hAnsiTheme="minorHAnsi" w:cstheme="minorBidi"/>
      <w:sz w:val="18"/>
      <w:szCs w:val="1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EE126A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EE126A"/>
    <w:rPr>
      <w:b/>
      <w:bCs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E126A"/>
    <w:rPr>
      <w:rFonts w:ascii="Arial" w:eastAsia="Arial" w:hAnsi="Arial" w:cs="Arial"/>
      <w:b/>
      <w:bCs/>
      <w:sz w:val="20"/>
      <w:szCs w:val="20"/>
      <w:lang w:eastAsia="nl-NL" w:bidi="nl-NL"/>
    </w:rPr>
  </w:style>
  <w:style w:type="paragraph" w:customStyle="1" w:styleId="TableParagraph">
    <w:name w:val="Table Paragraph"/>
    <w:basedOn w:val="Standaard"/>
    <w:uiPriority w:val="1"/>
    <w:qFormat/>
    <w:rsid w:val="00EE126A"/>
    <w:rPr>
      <w:rFonts w:ascii="Trebuchet MS" w:eastAsia="Trebuchet MS" w:hAnsi="Trebuchet MS" w:cs="Trebuchet MS"/>
    </w:rPr>
  </w:style>
  <w:style w:type="character" w:styleId="Hyperlink">
    <w:name w:val="Hyperlink"/>
    <w:basedOn w:val="Standaardalinea-lettertype"/>
    <w:uiPriority w:val="99"/>
    <w:unhideWhenUsed/>
    <w:rsid w:val="00684E63"/>
    <w:rPr>
      <w:color w:val="007BC7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x.adobe.com/nl/acrobat/using/validating-digital-signatures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FAB35-9BC0-41FB-A70E-AE8E6A0BC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530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Wilde, Rogier C.A. de (WVL)</dc:creator>
  <cp:lastModifiedBy>Wilde, Rogier C.A. de (WVL)</cp:lastModifiedBy>
  <cp:revision>4</cp:revision>
  <dcterms:created xsi:type="dcterms:W3CDTF">2019-09-23T09:01:00Z</dcterms:created>
  <dcterms:modified xsi:type="dcterms:W3CDTF">2019-12-24T07:52:00Z</dcterms:modified>
</cp:coreProperties>
</file>