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680"/>
      </w:tblGrid>
      <w:tr w:rsidR="009D376C" w:rsidRPr="007778E6" w14:paraId="398EC617" w14:textId="77777777" w:rsidTr="003250F5">
        <w:tc>
          <w:tcPr>
            <w:tcW w:w="4210" w:type="dxa"/>
          </w:tcPr>
          <w:p w14:paraId="416824BF" w14:textId="77777777" w:rsidR="009D376C" w:rsidRPr="007778E6" w:rsidRDefault="009D376C" w:rsidP="003250F5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  <w:bCs w:val="0"/>
              </w:rPr>
            </w:pPr>
            <w:r>
              <w:rPr>
                <w:rFonts w:cs="Courier New"/>
                <w:bCs w:val="0"/>
              </w:rPr>
              <w:t>Gegevens verslag</w:t>
            </w:r>
          </w:p>
        </w:tc>
        <w:tc>
          <w:tcPr>
            <w:tcW w:w="4680" w:type="dxa"/>
          </w:tcPr>
          <w:p w14:paraId="5356873B" w14:textId="77777777" w:rsidR="009D376C" w:rsidRPr="007778E6" w:rsidRDefault="009D376C" w:rsidP="003250F5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  <w:bCs w:val="0"/>
              </w:rPr>
            </w:pPr>
          </w:p>
        </w:tc>
      </w:tr>
      <w:tr w:rsidR="009D376C" w:rsidRPr="007778E6" w14:paraId="42ABE68E" w14:textId="77777777" w:rsidTr="003250F5">
        <w:tc>
          <w:tcPr>
            <w:tcW w:w="4210" w:type="dxa"/>
          </w:tcPr>
          <w:p w14:paraId="35522A29" w14:textId="29E15AA7" w:rsidR="009D376C" w:rsidRPr="007778E6" w:rsidRDefault="009D376C" w:rsidP="003250F5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>
              <w:rPr>
                <w:rFonts w:cs="Courier New"/>
              </w:rPr>
              <w:t xml:space="preserve">DATUM </w:t>
            </w:r>
            <w:r w:rsidR="009A2CB6">
              <w:rPr>
                <w:rFonts w:cs="Courier New"/>
              </w:rPr>
              <w:t>EN TIJDSTIP VAN ONDERZOEK</w:t>
            </w:r>
          </w:p>
          <w:p w14:paraId="2C283D83" w14:textId="77777777" w:rsidR="009D376C" w:rsidRPr="007778E6" w:rsidRDefault="009D376C" w:rsidP="003250F5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1ECCA388" w14:textId="77777777" w:rsidR="009D376C" w:rsidRPr="007778E6" w:rsidRDefault="009D376C" w:rsidP="003250F5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2BAA6330" w14:textId="77777777" w:rsidR="009D376C" w:rsidRPr="007778E6" w:rsidRDefault="009D376C" w:rsidP="003250F5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9D376C" w:rsidRPr="007778E6" w14:paraId="43957522" w14:textId="77777777" w:rsidTr="003250F5">
        <w:tc>
          <w:tcPr>
            <w:tcW w:w="4210" w:type="dxa"/>
          </w:tcPr>
          <w:p w14:paraId="57B89F50" w14:textId="77777777" w:rsidR="009D376C" w:rsidRPr="007778E6" w:rsidRDefault="008E6704" w:rsidP="003250F5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>
              <w:rPr>
                <w:rFonts w:cs="Courier New"/>
              </w:rPr>
              <w:t>CODE OPSLAGHOUDER</w:t>
            </w:r>
          </w:p>
          <w:p w14:paraId="60C4B613" w14:textId="77777777" w:rsidR="009D376C" w:rsidRPr="007778E6" w:rsidRDefault="009D376C" w:rsidP="003250F5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7589D3F6" w14:textId="77777777" w:rsidR="009D376C" w:rsidRPr="007778E6" w:rsidRDefault="009D376C" w:rsidP="003250F5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9D376C" w:rsidRPr="007778E6" w14:paraId="2EDB4A16" w14:textId="77777777" w:rsidTr="003250F5">
        <w:tc>
          <w:tcPr>
            <w:tcW w:w="4210" w:type="dxa"/>
          </w:tcPr>
          <w:p w14:paraId="57BB816D" w14:textId="77777777" w:rsidR="009D376C" w:rsidRDefault="009D376C" w:rsidP="003250F5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>
              <w:rPr>
                <w:rFonts w:cs="Courier New"/>
              </w:rPr>
              <w:t>NAAM / CODE DIERENARTS</w:t>
            </w:r>
          </w:p>
          <w:p w14:paraId="4F6117E6" w14:textId="77777777" w:rsidR="009D376C" w:rsidRDefault="009D376C" w:rsidP="003250F5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5ADEC292" w14:textId="77777777" w:rsidR="009D376C" w:rsidRPr="007778E6" w:rsidRDefault="009D376C" w:rsidP="003250F5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</w:tbl>
    <w:p w14:paraId="2DB5E8D0" w14:textId="77777777" w:rsidR="009D376C" w:rsidRDefault="009D376C"/>
    <w:p w14:paraId="36B13D98" w14:textId="77777777" w:rsidR="009D376C" w:rsidRDefault="009D376C"/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680"/>
      </w:tblGrid>
      <w:tr w:rsidR="001F2C5A" w:rsidRPr="007778E6" w14:paraId="541B1BD4" w14:textId="77777777">
        <w:tc>
          <w:tcPr>
            <w:tcW w:w="4210" w:type="dxa"/>
          </w:tcPr>
          <w:p w14:paraId="4894B561" w14:textId="77777777" w:rsidR="001F2C5A" w:rsidRPr="007778E6" w:rsidRDefault="001F2C5A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  <w:bCs w:val="0"/>
              </w:rPr>
            </w:pPr>
            <w:bookmarkStart w:id="0" w:name="bmBegin"/>
            <w:bookmarkEnd w:id="0"/>
            <w:r w:rsidRPr="007778E6">
              <w:rPr>
                <w:rFonts w:cs="Courier New"/>
                <w:bCs w:val="0"/>
              </w:rPr>
              <w:t>ALGEMEEN</w:t>
            </w:r>
          </w:p>
        </w:tc>
        <w:tc>
          <w:tcPr>
            <w:tcW w:w="4680" w:type="dxa"/>
          </w:tcPr>
          <w:p w14:paraId="0BFF16D2" w14:textId="77777777" w:rsidR="001F2C5A" w:rsidRPr="007778E6" w:rsidRDefault="001F2C5A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  <w:bCs w:val="0"/>
              </w:rPr>
            </w:pPr>
          </w:p>
        </w:tc>
      </w:tr>
      <w:tr w:rsidR="001F2C5A" w:rsidRPr="007778E6" w14:paraId="3A18F2DC" w14:textId="77777777">
        <w:tc>
          <w:tcPr>
            <w:tcW w:w="4210" w:type="dxa"/>
          </w:tcPr>
          <w:p w14:paraId="2F076DEE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IBG NUMMER OF PV NUMMER</w:t>
            </w:r>
          </w:p>
          <w:p w14:paraId="4B111C1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6A6FE6B6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61F2C914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14E788F5" w14:textId="77777777">
        <w:tc>
          <w:tcPr>
            <w:tcW w:w="4210" w:type="dxa"/>
          </w:tcPr>
          <w:p w14:paraId="6A29BFA8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DATUM IN</w:t>
            </w:r>
            <w:r w:rsidR="007A398D" w:rsidRPr="007778E6">
              <w:rPr>
                <w:rFonts w:cs="Courier New"/>
              </w:rPr>
              <w:t xml:space="preserve"> </w:t>
            </w:r>
            <w:r w:rsidRPr="007778E6">
              <w:rPr>
                <w:rFonts w:cs="Courier New"/>
              </w:rPr>
              <w:t>BESLAG</w:t>
            </w:r>
            <w:r w:rsidR="007A398D" w:rsidRPr="007778E6">
              <w:rPr>
                <w:rFonts w:cs="Courier New"/>
              </w:rPr>
              <w:t xml:space="preserve">/BEWARING </w:t>
            </w:r>
            <w:r w:rsidRPr="007778E6">
              <w:rPr>
                <w:rFonts w:cs="Courier New"/>
              </w:rPr>
              <w:t>NAME</w:t>
            </w:r>
          </w:p>
          <w:p w14:paraId="5EAA72C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4C02724B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</w:tbl>
    <w:p w14:paraId="117DCD17" w14:textId="77777777" w:rsidR="001F2C5A" w:rsidRPr="007778E6" w:rsidRDefault="001F2C5A"/>
    <w:p w14:paraId="223193AB" w14:textId="77777777" w:rsidR="001F2C5A" w:rsidRPr="00283872" w:rsidRDefault="00283872">
      <w:pPr>
        <w:rPr>
          <w:sz w:val="2"/>
          <w:szCs w:val="2"/>
        </w:rPr>
      </w:pPr>
      <w:r>
        <w:br w:type="page"/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680"/>
      </w:tblGrid>
      <w:tr w:rsidR="001F2C5A" w:rsidRPr="007778E6" w14:paraId="3F600F8C" w14:textId="77777777">
        <w:tc>
          <w:tcPr>
            <w:tcW w:w="4210" w:type="dxa"/>
          </w:tcPr>
          <w:p w14:paraId="62FAD652" w14:textId="77777777" w:rsidR="001F2C5A" w:rsidRPr="007778E6" w:rsidRDefault="00283872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  <w:bCs w:val="0"/>
              </w:rPr>
            </w:pPr>
            <w:r>
              <w:rPr>
                <w:rFonts w:cs="Times New Roman"/>
                <w:b w:val="0"/>
                <w:bCs w:val="0"/>
                <w:sz w:val="18"/>
                <w:szCs w:val="24"/>
              </w:rPr>
              <w:lastRenderedPageBreak/>
              <w:br w:type="page"/>
            </w:r>
            <w:r w:rsidR="001F2C5A" w:rsidRPr="007778E6">
              <w:rPr>
                <w:b w:val="0"/>
                <w:bCs w:val="0"/>
              </w:rPr>
              <w:br w:type="page"/>
            </w:r>
            <w:r w:rsidR="001F2C5A" w:rsidRPr="007778E6">
              <w:rPr>
                <w:rFonts w:cs="Courier New"/>
                <w:bCs w:val="0"/>
              </w:rPr>
              <w:t>DIER</w:t>
            </w:r>
          </w:p>
        </w:tc>
        <w:tc>
          <w:tcPr>
            <w:tcW w:w="4680" w:type="dxa"/>
          </w:tcPr>
          <w:p w14:paraId="4BFCE167" w14:textId="77777777" w:rsidR="001F2C5A" w:rsidRPr="007778E6" w:rsidRDefault="001F2C5A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  <w:bCs w:val="0"/>
              </w:rPr>
            </w:pPr>
          </w:p>
        </w:tc>
      </w:tr>
      <w:tr w:rsidR="001F2C5A" w:rsidRPr="007778E6" w14:paraId="223EA095" w14:textId="77777777">
        <w:tc>
          <w:tcPr>
            <w:tcW w:w="4210" w:type="dxa"/>
          </w:tcPr>
          <w:p w14:paraId="6341539C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 xml:space="preserve">DIERSOORT                  </w:t>
            </w:r>
          </w:p>
          <w:p w14:paraId="5C317B23" w14:textId="77777777" w:rsidR="001F2C5A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 xml:space="preserve">                          </w:t>
            </w:r>
          </w:p>
          <w:p w14:paraId="714DC408" w14:textId="77777777" w:rsidR="00283872" w:rsidRPr="007778E6" w:rsidRDefault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4F664A56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2B6BE194" w14:textId="77777777">
        <w:tc>
          <w:tcPr>
            <w:tcW w:w="4210" w:type="dxa"/>
          </w:tcPr>
          <w:p w14:paraId="57A337B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RAS</w:t>
            </w:r>
          </w:p>
          <w:p w14:paraId="2B9D3B2D" w14:textId="77777777" w:rsidR="001F2C5A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9F40311" w14:textId="77777777" w:rsidR="00283872" w:rsidRPr="007778E6" w:rsidRDefault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3126753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34F97370" w14:textId="77777777" w:rsidTr="00C04492">
        <w:trPr>
          <w:trHeight w:val="561"/>
        </w:trPr>
        <w:tc>
          <w:tcPr>
            <w:tcW w:w="4210" w:type="dxa"/>
          </w:tcPr>
          <w:p w14:paraId="40E43797" w14:textId="32753847" w:rsidR="00283872" w:rsidRPr="007778E6" w:rsidRDefault="001F2C5A" w:rsidP="00C0449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 xml:space="preserve">GESLACHT </w:t>
            </w:r>
            <w:r w:rsidRPr="007778E6">
              <w:rPr>
                <w:rFonts w:cs="Courier New"/>
              </w:rPr>
              <w:br/>
            </w:r>
          </w:p>
        </w:tc>
        <w:tc>
          <w:tcPr>
            <w:tcW w:w="4680" w:type="dxa"/>
          </w:tcPr>
          <w:p w14:paraId="0E357C9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283872" w:rsidRPr="007778E6" w14:paraId="379B34D7" w14:textId="77777777" w:rsidTr="00283872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6D92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>
              <w:rPr>
                <w:rFonts w:cs="Courier New"/>
              </w:rPr>
              <w:t>GECASTREERD / GESTERILISEERD (Ja/Nee/Onbekend)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6ABB" w14:textId="77777777" w:rsidR="00283872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>
              <w:rPr>
                <w:rFonts w:cs="Courier New"/>
              </w:rPr>
              <w:t xml:space="preserve"> </w:t>
            </w:r>
          </w:p>
          <w:p w14:paraId="5D6168F7" w14:textId="77777777" w:rsidR="00283872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D04AE2F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283872" w:rsidRPr="007778E6" w14:paraId="559AFCA2" w14:textId="77777777" w:rsidTr="00283872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E802" w14:textId="77777777" w:rsidR="00283872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>
              <w:rPr>
                <w:rFonts w:cs="Courier New"/>
              </w:rPr>
              <w:t>KLEUR / KENMERK</w:t>
            </w:r>
          </w:p>
          <w:p w14:paraId="333F6EA4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23846238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D39D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283872" w:rsidRPr="007778E6" w14:paraId="45FF8B6A" w14:textId="77777777" w:rsidTr="00283872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C172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(GESCHATTE) LEEFTIJD</w:t>
            </w:r>
          </w:p>
          <w:p w14:paraId="243C1027" w14:textId="77777777" w:rsidR="00283872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2F446490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AB39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283872" w:rsidRPr="007778E6" w14:paraId="5329D292" w14:textId="77777777" w:rsidTr="00283872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35F3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GEWICHT (in KG)</w:t>
            </w:r>
          </w:p>
          <w:p w14:paraId="0BE6A052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29A112C7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1D7C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283872" w:rsidRPr="007778E6" w14:paraId="7F72B446" w14:textId="77777777" w:rsidTr="00283872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118B" w14:textId="66A78E2E" w:rsidR="00283872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  <w:sz w:val="16"/>
                <w:szCs w:val="16"/>
              </w:rPr>
            </w:pPr>
            <w:r>
              <w:rPr>
                <w:rFonts w:cs="Courier New"/>
              </w:rPr>
              <w:t xml:space="preserve">GROOTTE </w:t>
            </w:r>
            <w:r w:rsidRPr="00283872">
              <w:rPr>
                <w:rFonts w:cs="Courier New"/>
                <w:sz w:val="16"/>
                <w:szCs w:val="16"/>
              </w:rPr>
              <w:t>(IN TE VULLEN BIJ HOND)</w:t>
            </w:r>
          </w:p>
          <w:p w14:paraId="7A2DC78D" w14:textId="7F99D1C3" w:rsidR="00283872" w:rsidRPr="007778E6" w:rsidRDefault="00555C06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>
              <w:rPr>
                <w:rFonts w:cs="Courier New"/>
              </w:rPr>
              <w:t>(</w:t>
            </w:r>
            <w:bookmarkStart w:id="1" w:name="_GoBack"/>
            <w:bookmarkEnd w:id="1"/>
            <w:r w:rsidR="00283872">
              <w:rPr>
                <w:rFonts w:cs="Courier New"/>
                <w:sz w:val="16"/>
                <w:szCs w:val="16"/>
              </w:rPr>
              <w:t>in cm</w:t>
            </w:r>
            <w:r w:rsidR="00283872">
              <w:rPr>
                <w:rFonts w:cs="Courier New"/>
              </w:rPr>
              <w:t>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660E" w14:textId="77777777" w:rsidR="00283872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9510E6A" w14:textId="77777777" w:rsidR="00283872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5A2BE7D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283872" w:rsidRPr="007778E6" w14:paraId="379A6B57" w14:textId="77777777" w:rsidTr="00283872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CCCD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CHIP / OORMERK</w:t>
            </w:r>
          </w:p>
          <w:p w14:paraId="780FB98C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0E4E316A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653B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283872" w:rsidRPr="007778E6" w14:paraId="015DF77E" w14:textId="77777777" w:rsidTr="00283872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B974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 xml:space="preserve">IS DE EIGENAAR / HOUDER en/of DIER </w:t>
            </w:r>
          </w:p>
          <w:p w14:paraId="481B709B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BIJ U BEKEND?</w:t>
            </w:r>
          </w:p>
          <w:p w14:paraId="5FBBBF80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7F7F" w14:textId="77777777" w:rsidR="00283872" w:rsidRPr="007778E6" w:rsidRDefault="00283872" w:rsidP="00283872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</w:tbl>
    <w:p w14:paraId="0CEC53C6" w14:textId="77777777" w:rsidR="001F2C5A" w:rsidRDefault="001F2C5A">
      <w:pPr>
        <w:autoSpaceDE w:val="0"/>
        <w:autoSpaceDN w:val="0"/>
        <w:adjustRightInd w:val="0"/>
        <w:spacing w:line="240" w:lineRule="auto"/>
        <w:rPr>
          <w:rFonts w:cs="Courier New"/>
        </w:rPr>
      </w:pPr>
    </w:p>
    <w:p w14:paraId="615692D8" w14:textId="77777777" w:rsidR="00283872" w:rsidRPr="007778E6" w:rsidRDefault="00283872">
      <w:pPr>
        <w:autoSpaceDE w:val="0"/>
        <w:autoSpaceDN w:val="0"/>
        <w:adjustRightInd w:val="0"/>
        <w:spacing w:line="240" w:lineRule="auto"/>
        <w:rPr>
          <w:rFonts w:cs="Courier New"/>
        </w:rPr>
      </w:pP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680"/>
      </w:tblGrid>
      <w:tr w:rsidR="001F2C5A" w:rsidRPr="007778E6" w14:paraId="404A2B93" w14:textId="77777777">
        <w:tc>
          <w:tcPr>
            <w:tcW w:w="4210" w:type="dxa"/>
          </w:tcPr>
          <w:p w14:paraId="514C4B7C" w14:textId="77777777" w:rsidR="001F2C5A" w:rsidRPr="007778E6" w:rsidRDefault="001F2C5A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  <w:bCs w:val="0"/>
              </w:rPr>
            </w:pPr>
            <w:r w:rsidRPr="007778E6">
              <w:rPr>
                <w:rFonts w:cs="Courier New"/>
                <w:bCs w:val="0"/>
              </w:rPr>
              <w:t>ALGEMENE INDRUK</w:t>
            </w:r>
          </w:p>
        </w:tc>
        <w:tc>
          <w:tcPr>
            <w:tcW w:w="4680" w:type="dxa"/>
          </w:tcPr>
          <w:p w14:paraId="76F8C27D" w14:textId="77777777" w:rsidR="001F2C5A" w:rsidRPr="007778E6" w:rsidRDefault="001F2C5A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  <w:bCs w:val="0"/>
              </w:rPr>
            </w:pPr>
          </w:p>
        </w:tc>
      </w:tr>
      <w:tr w:rsidR="001F2C5A" w:rsidRPr="007778E6" w14:paraId="7F02ECAD" w14:textId="77777777">
        <w:tc>
          <w:tcPr>
            <w:tcW w:w="4210" w:type="dxa"/>
          </w:tcPr>
          <w:p w14:paraId="78766B1C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GEDRAG / BEWUSTZIJNSNIVEAU</w:t>
            </w:r>
          </w:p>
          <w:p w14:paraId="71F800A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23E5E63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DB7D3B5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5041952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7782E8A3" w14:textId="77777777">
        <w:tc>
          <w:tcPr>
            <w:tcW w:w="4210" w:type="dxa"/>
          </w:tcPr>
          <w:p w14:paraId="2E3E92F3" w14:textId="77777777" w:rsidR="001F2C5A" w:rsidRPr="007778E6" w:rsidRDefault="001F2C5A">
            <w:pPr>
              <w:tabs>
                <w:tab w:val="right" w:pos="7529"/>
              </w:tabs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HOUDING / GANG / LOCOMOTIE</w:t>
            </w:r>
            <w:r w:rsidRPr="007778E6">
              <w:rPr>
                <w:rFonts w:cs="Courier New"/>
              </w:rPr>
              <w:tab/>
            </w:r>
          </w:p>
          <w:p w14:paraId="31982F8C" w14:textId="77777777" w:rsidR="001F2C5A" w:rsidRPr="007778E6" w:rsidRDefault="001F2C5A">
            <w:pPr>
              <w:tabs>
                <w:tab w:val="right" w:pos="7529"/>
              </w:tabs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664DB56" w14:textId="77777777" w:rsidR="001F2C5A" w:rsidRPr="007778E6" w:rsidRDefault="001F2C5A">
            <w:pPr>
              <w:tabs>
                <w:tab w:val="right" w:pos="7529"/>
              </w:tabs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63F4509" w14:textId="77777777" w:rsidR="001F2C5A" w:rsidRPr="007778E6" w:rsidRDefault="001F2C5A">
            <w:pPr>
              <w:tabs>
                <w:tab w:val="right" w:pos="7529"/>
              </w:tabs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54485F75" w14:textId="77777777" w:rsidR="001F2C5A" w:rsidRPr="007778E6" w:rsidRDefault="001F2C5A">
            <w:pPr>
              <w:tabs>
                <w:tab w:val="right" w:pos="7529"/>
              </w:tabs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30C9F3A7" w14:textId="77777777">
        <w:tc>
          <w:tcPr>
            <w:tcW w:w="4210" w:type="dxa"/>
          </w:tcPr>
          <w:p w14:paraId="7423ACF3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VOEDINGSTOESTAND</w:t>
            </w:r>
          </w:p>
          <w:p w14:paraId="17AECA4F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2793FF0F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3ACAB6D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423971A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69B7468D" w14:textId="77777777">
        <w:tc>
          <w:tcPr>
            <w:tcW w:w="4210" w:type="dxa"/>
          </w:tcPr>
          <w:p w14:paraId="4E951B4B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VACHT / HOORNIGE STRUCTUREN /HUID</w:t>
            </w:r>
          </w:p>
          <w:p w14:paraId="4944ECF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4441FC3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4838016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73D5BCC2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63EB1395" w14:textId="77777777">
        <w:tc>
          <w:tcPr>
            <w:tcW w:w="4210" w:type="dxa"/>
          </w:tcPr>
          <w:p w14:paraId="371A749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 xml:space="preserve">OREN / OGEN / GEBIT </w:t>
            </w:r>
          </w:p>
          <w:p w14:paraId="0CF80892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226D8D9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5FDE0823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6E961D58" w14:textId="77777777">
        <w:tc>
          <w:tcPr>
            <w:tcW w:w="4210" w:type="dxa"/>
          </w:tcPr>
          <w:p w14:paraId="4C5B386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lastRenderedPageBreak/>
              <w:t>IN HET OOG SPRINGENDE KLINISCHE AFWIJKINGEN</w:t>
            </w:r>
          </w:p>
          <w:p w14:paraId="628FE298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  <w:b/>
                <w:bCs/>
              </w:rPr>
            </w:pPr>
          </w:p>
          <w:p w14:paraId="44F4C1E0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  <w:b/>
                <w:bCs/>
              </w:rPr>
            </w:pPr>
          </w:p>
          <w:p w14:paraId="7CBE9459" w14:textId="77777777" w:rsidR="001F2C5A" w:rsidRPr="007778E6" w:rsidRDefault="001F2C5A">
            <w:pPr>
              <w:pStyle w:val="Kop4"/>
            </w:pPr>
            <w:r w:rsidRPr="007778E6">
              <w:t>LET OP: foto’s zijn essentieel</w:t>
            </w:r>
          </w:p>
        </w:tc>
        <w:tc>
          <w:tcPr>
            <w:tcW w:w="4680" w:type="dxa"/>
          </w:tcPr>
          <w:p w14:paraId="364E22B4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</w:tbl>
    <w:p w14:paraId="0FF09D87" w14:textId="77777777" w:rsidR="001F2C5A" w:rsidRPr="007778E6" w:rsidRDefault="001F2C5A">
      <w:pPr>
        <w:autoSpaceDE w:val="0"/>
        <w:autoSpaceDN w:val="0"/>
        <w:adjustRightInd w:val="0"/>
        <w:spacing w:line="240" w:lineRule="auto"/>
        <w:rPr>
          <w:rFonts w:cs="Courier New"/>
        </w:rPr>
      </w:pPr>
    </w:p>
    <w:p w14:paraId="1CD7EE88" w14:textId="77777777" w:rsidR="001F2C5A" w:rsidRPr="007778E6" w:rsidRDefault="001F2C5A">
      <w:pPr>
        <w:autoSpaceDE w:val="0"/>
        <w:autoSpaceDN w:val="0"/>
        <w:adjustRightInd w:val="0"/>
        <w:spacing w:line="240" w:lineRule="auto"/>
        <w:rPr>
          <w:rFonts w:cs="Courier New"/>
        </w:rPr>
      </w:pPr>
    </w:p>
    <w:p w14:paraId="22E68A82" w14:textId="77777777" w:rsidR="001F2C5A" w:rsidRPr="007778E6" w:rsidRDefault="001F2C5A">
      <w:pPr>
        <w:autoSpaceDE w:val="0"/>
        <w:autoSpaceDN w:val="0"/>
        <w:adjustRightInd w:val="0"/>
        <w:spacing w:line="240" w:lineRule="auto"/>
        <w:rPr>
          <w:rFonts w:cs="Courier New"/>
        </w:rPr>
      </w:pP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680"/>
      </w:tblGrid>
      <w:tr w:rsidR="001F2C5A" w:rsidRPr="007778E6" w14:paraId="20F6F101" w14:textId="77777777">
        <w:tc>
          <w:tcPr>
            <w:tcW w:w="4210" w:type="dxa"/>
          </w:tcPr>
          <w:p w14:paraId="015C726D" w14:textId="77777777" w:rsidR="001F2C5A" w:rsidRPr="007778E6" w:rsidRDefault="001F2C5A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</w:rPr>
            </w:pPr>
            <w:r w:rsidRPr="007778E6">
              <w:rPr>
                <w:rFonts w:cs="Courier New"/>
                <w:bCs w:val="0"/>
              </w:rPr>
              <w:t>ALGEMEEN ONDERZOEK</w:t>
            </w:r>
            <w:r w:rsidRPr="007778E6">
              <w:rPr>
                <w:rFonts w:cs="Courier New"/>
              </w:rPr>
              <w:t xml:space="preserve">  </w:t>
            </w:r>
          </w:p>
        </w:tc>
        <w:tc>
          <w:tcPr>
            <w:tcW w:w="4680" w:type="dxa"/>
          </w:tcPr>
          <w:p w14:paraId="529E60DD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202F5357" w14:textId="77777777">
        <w:tc>
          <w:tcPr>
            <w:tcW w:w="4210" w:type="dxa"/>
          </w:tcPr>
          <w:p w14:paraId="3C8875D3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ADEMHALING</w:t>
            </w:r>
          </w:p>
          <w:p w14:paraId="5A1CFDE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2545C0D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0002DE5B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0919070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06E9A290" w14:textId="77777777">
        <w:tc>
          <w:tcPr>
            <w:tcW w:w="4210" w:type="dxa"/>
          </w:tcPr>
          <w:p w14:paraId="529CEFF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 xml:space="preserve">POLS / HART </w:t>
            </w:r>
          </w:p>
          <w:p w14:paraId="69AEC2C6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0732348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0C1D7CF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624EDFB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7151C949" w14:textId="77777777">
        <w:tc>
          <w:tcPr>
            <w:tcW w:w="4210" w:type="dxa"/>
          </w:tcPr>
          <w:p w14:paraId="4C0E266F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TEMPERATUUR</w:t>
            </w:r>
          </w:p>
          <w:p w14:paraId="55E54C0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8A2DBB2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AD3211D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10AA537E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1B1D0560" w14:textId="77777777">
        <w:tc>
          <w:tcPr>
            <w:tcW w:w="4210" w:type="dxa"/>
          </w:tcPr>
          <w:p w14:paraId="69A3DE6B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 xml:space="preserve">SLIJMVLIEZEN </w:t>
            </w:r>
          </w:p>
          <w:p w14:paraId="4E98941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E766C22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01F2128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3547B5F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6F87D849" w14:textId="77777777">
        <w:tc>
          <w:tcPr>
            <w:tcW w:w="4210" w:type="dxa"/>
          </w:tcPr>
          <w:p w14:paraId="4363E74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LYMFEKNOPEN</w:t>
            </w:r>
          </w:p>
          <w:p w14:paraId="6AAC597F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0F23AA5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17C0C028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  <w:tc>
          <w:tcPr>
            <w:tcW w:w="4680" w:type="dxa"/>
          </w:tcPr>
          <w:p w14:paraId="58988DE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04C39126" w14:textId="77777777">
        <w:trPr>
          <w:cantSplit/>
        </w:trPr>
        <w:tc>
          <w:tcPr>
            <w:tcW w:w="8890" w:type="dxa"/>
            <w:gridSpan w:val="2"/>
          </w:tcPr>
          <w:p w14:paraId="498169C5" w14:textId="77777777" w:rsidR="001F2C5A" w:rsidRPr="007778E6" w:rsidRDefault="001F2C5A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</w:rPr>
            </w:pPr>
            <w:r w:rsidRPr="007778E6">
              <w:rPr>
                <w:rFonts w:cs="Courier New"/>
                <w:bCs w:val="0"/>
              </w:rPr>
              <w:t>EXTRA OPMERKINGEN</w:t>
            </w:r>
            <w:r w:rsidRPr="007778E6">
              <w:rPr>
                <w:rFonts w:cs="Courier New"/>
              </w:rPr>
              <w:t xml:space="preserve">  </w:t>
            </w:r>
          </w:p>
        </w:tc>
      </w:tr>
      <w:tr w:rsidR="001F2C5A" w:rsidRPr="007778E6" w14:paraId="4FFFFAB5" w14:textId="77777777">
        <w:trPr>
          <w:cantSplit/>
        </w:trPr>
        <w:tc>
          <w:tcPr>
            <w:tcW w:w="8890" w:type="dxa"/>
            <w:gridSpan w:val="2"/>
          </w:tcPr>
          <w:p w14:paraId="5DA4057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8729BF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FD5541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1608447C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638171F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0DBE47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ED79745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FD31233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1F6E0A18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B85ECD8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BDC082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03320A1B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1BA4EEE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372BEE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41193F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6166E0A5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2C4F97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19A3878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1920C9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AFA0DEB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5F4BD05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904620D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83262A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</w:tbl>
    <w:p w14:paraId="2A41E1A0" w14:textId="77777777" w:rsidR="001F2C5A" w:rsidRPr="007778E6" w:rsidRDefault="001F2C5A">
      <w:pPr>
        <w:autoSpaceDE w:val="0"/>
        <w:autoSpaceDN w:val="0"/>
        <w:adjustRightInd w:val="0"/>
        <w:spacing w:line="240" w:lineRule="auto"/>
        <w:rPr>
          <w:rFonts w:cs="Courier New"/>
        </w:rPr>
      </w:pPr>
      <w:r w:rsidRPr="007778E6">
        <w:rPr>
          <w:rFonts w:cs="Courier New"/>
        </w:rPr>
        <w:br w:type="page"/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1F2C5A" w:rsidRPr="007778E6" w14:paraId="34AD0447" w14:textId="77777777">
        <w:tc>
          <w:tcPr>
            <w:tcW w:w="8890" w:type="dxa"/>
          </w:tcPr>
          <w:p w14:paraId="3C7971DF" w14:textId="77777777" w:rsidR="001F2C5A" w:rsidRPr="007778E6" w:rsidRDefault="001F2C5A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  <w:b w:val="0"/>
                <w:bCs w:val="0"/>
              </w:rPr>
            </w:pPr>
            <w:r w:rsidRPr="007778E6">
              <w:rPr>
                <w:rFonts w:cs="Courier New"/>
                <w:bCs w:val="0"/>
              </w:rPr>
              <w:lastRenderedPageBreak/>
              <w:t>VRAGEN</w:t>
            </w:r>
            <w:r w:rsidRPr="007778E6">
              <w:rPr>
                <w:rFonts w:cs="Courier New"/>
                <w:b w:val="0"/>
                <w:bCs w:val="0"/>
              </w:rPr>
              <w:t xml:space="preserve"> </w:t>
            </w:r>
          </w:p>
          <w:p w14:paraId="1A123B13" w14:textId="77777777" w:rsidR="001F2C5A" w:rsidRPr="007778E6" w:rsidRDefault="001F2C5A"/>
          <w:p w14:paraId="4871112F" w14:textId="77777777" w:rsidR="001F2C5A" w:rsidRPr="007778E6" w:rsidRDefault="001F2C5A">
            <w:r w:rsidRPr="007778E6">
              <w:rPr>
                <w:b/>
                <w:bCs/>
              </w:rPr>
              <w:t>LET OP!</w:t>
            </w:r>
            <w:r w:rsidRPr="007778E6">
              <w:t xml:space="preserve"> DEZE VRAGEN ZIJN ALLEEN VAN TOEPASSING BIJ EEN DIERENARTSCONTROLE IN DE EERSTE 48 UUR</w:t>
            </w:r>
          </w:p>
        </w:tc>
      </w:tr>
      <w:tr w:rsidR="001F2C5A" w:rsidRPr="007778E6" w14:paraId="2FBED774" w14:textId="77777777">
        <w:tc>
          <w:tcPr>
            <w:tcW w:w="8890" w:type="dxa"/>
          </w:tcPr>
          <w:p w14:paraId="6C89E73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01781781" w14:textId="77777777" w:rsidR="001F2C5A" w:rsidRPr="007778E6" w:rsidRDefault="001F2C5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rPr>
                <w:rFonts w:cs="Courier New"/>
                <w:b/>
                <w:bCs/>
              </w:rPr>
            </w:pPr>
            <w:r w:rsidRPr="007778E6">
              <w:rPr>
                <w:rFonts w:cs="Courier New"/>
              </w:rPr>
              <w:t>ANTWOORDEN</w:t>
            </w:r>
            <w:r w:rsidRPr="007778E6">
              <w:rPr>
                <w:rFonts w:cs="Courier New"/>
                <w:b/>
                <w:bCs/>
              </w:rPr>
              <w:t xml:space="preserve"> MOTIVEREN</w:t>
            </w:r>
          </w:p>
          <w:p w14:paraId="772A605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  <w:b/>
                <w:bCs/>
              </w:rPr>
            </w:pPr>
          </w:p>
        </w:tc>
      </w:tr>
      <w:tr w:rsidR="001F2C5A" w:rsidRPr="007778E6" w14:paraId="0A62C713" w14:textId="77777777">
        <w:tc>
          <w:tcPr>
            <w:tcW w:w="8890" w:type="dxa"/>
          </w:tcPr>
          <w:p w14:paraId="475C4718" w14:textId="77777777" w:rsidR="001F2C5A" w:rsidRPr="007778E6" w:rsidRDefault="001F2C5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IS NADER ONDERZOEK (NAAR O.A. MAAG- DARMSTELSEL) NOODZAKELIJK?</w:t>
            </w:r>
          </w:p>
          <w:p w14:paraId="3A204846" w14:textId="77777777" w:rsidR="001F2C5A" w:rsidRPr="007778E6" w:rsidRDefault="001F2C5A">
            <w:pPr>
              <w:pStyle w:val="Koptekst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03817622" w14:textId="77777777" w:rsidR="001F2C5A" w:rsidRPr="007778E6" w:rsidRDefault="001F2C5A">
            <w:pPr>
              <w:pStyle w:val="Koptekst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189D9B85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163F463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22A36736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1BB562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AE5510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1424B0B0" w14:textId="77777777">
        <w:tc>
          <w:tcPr>
            <w:tcW w:w="8890" w:type="dxa"/>
          </w:tcPr>
          <w:p w14:paraId="0A7BE099" w14:textId="77777777" w:rsidR="001F2C5A" w:rsidRPr="007778E6" w:rsidRDefault="001F2C5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IS ER SPRAKE (GEWEEST) VAN:</w:t>
            </w:r>
            <w:r w:rsidRPr="007778E6">
              <w:rPr>
                <w:rFonts w:cs="Courier New"/>
              </w:rPr>
              <w:br/>
              <w:t>DORST, ONVOLDOENDE / ONJUISTE VOEDING, FYSIEK ONGERIEF, FYSIOLIGISCH ONGERIEF, PIJN OF LETSEL?</w:t>
            </w:r>
          </w:p>
          <w:p w14:paraId="4D64060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1147259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179C16F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66FEA646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23DBB72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254CF376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1F2C5A" w:rsidRPr="007778E6" w14:paraId="7AE2C874" w14:textId="77777777">
        <w:tc>
          <w:tcPr>
            <w:tcW w:w="8890" w:type="dxa"/>
          </w:tcPr>
          <w:p w14:paraId="5E9B19F7" w14:textId="77777777" w:rsidR="001F2C5A" w:rsidRPr="007778E6" w:rsidRDefault="001F2C5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HAD DE CONDITIE / TOESTAND VAN HET DIER DOOR DE HOUDER VAN HET DIER VOORKOMEN KUNNEN WORDEN?</w:t>
            </w:r>
          </w:p>
          <w:p w14:paraId="7F400440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720"/>
              <w:rPr>
                <w:rFonts w:cs="Courier New"/>
              </w:rPr>
            </w:pPr>
            <w:r w:rsidRPr="007778E6">
              <w:rPr>
                <w:rFonts w:cs="Courier New"/>
              </w:rPr>
              <w:t xml:space="preserve">OP WELKE WIJZE: </w:t>
            </w:r>
            <w:r w:rsidRPr="007778E6">
              <w:rPr>
                <w:rFonts w:cs="Courier New"/>
                <w:u w:val="single"/>
              </w:rPr>
              <w:t>WATER, VOEDING, HUISVESTING, MEDISCHE ZORG?</w:t>
            </w:r>
          </w:p>
          <w:p w14:paraId="55EFFE30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720"/>
              <w:rPr>
                <w:rFonts w:cs="Courier New"/>
              </w:rPr>
            </w:pPr>
          </w:p>
          <w:p w14:paraId="72F769D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720"/>
              <w:rPr>
                <w:rFonts w:cs="Courier New"/>
              </w:rPr>
            </w:pPr>
          </w:p>
          <w:p w14:paraId="18A4B80C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720"/>
              <w:rPr>
                <w:rFonts w:cs="Courier New"/>
              </w:rPr>
            </w:pPr>
          </w:p>
          <w:p w14:paraId="023574E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720"/>
              <w:rPr>
                <w:rFonts w:cs="Courier New"/>
              </w:rPr>
            </w:pPr>
          </w:p>
          <w:p w14:paraId="57D2CC3C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720"/>
              <w:rPr>
                <w:rFonts w:cs="Courier New"/>
              </w:rPr>
            </w:pPr>
          </w:p>
          <w:p w14:paraId="4CF1FF7A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720"/>
              <w:rPr>
                <w:rFonts w:cs="Courier New"/>
              </w:rPr>
            </w:pPr>
          </w:p>
        </w:tc>
      </w:tr>
      <w:tr w:rsidR="001F2C5A" w:rsidRPr="007778E6" w14:paraId="0C527077" w14:textId="77777777">
        <w:tc>
          <w:tcPr>
            <w:tcW w:w="8890" w:type="dxa"/>
          </w:tcPr>
          <w:p w14:paraId="693101E0" w14:textId="77777777" w:rsidR="001F2C5A" w:rsidRPr="007778E6" w:rsidRDefault="001F2C5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  <w:r w:rsidRPr="007778E6">
              <w:rPr>
                <w:rFonts w:cs="Courier New"/>
              </w:rPr>
              <w:t>VERSLECHTERT DE CONDITIE / TOESTAND VAN HET DIER ZONDER DIRECTE (MEDISCHE) VERZORGING?</w:t>
            </w:r>
          </w:p>
          <w:p w14:paraId="1821D268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Courier New"/>
              </w:rPr>
            </w:pPr>
          </w:p>
          <w:p w14:paraId="6491A610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Courier New"/>
              </w:rPr>
            </w:pPr>
          </w:p>
          <w:p w14:paraId="429C9C30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Courier New"/>
              </w:rPr>
            </w:pPr>
          </w:p>
          <w:p w14:paraId="0D20B84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Courier New"/>
              </w:rPr>
            </w:pPr>
          </w:p>
          <w:p w14:paraId="3B494EC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Courier New"/>
              </w:rPr>
            </w:pPr>
          </w:p>
          <w:p w14:paraId="06603F34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Courier New"/>
              </w:rPr>
            </w:pPr>
          </w:p>
          <w:p w14:paraId="35655AA0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Courier New"/>
              </w:rPr>
            </w:pPr>
          </w:p>
        </w:tc>
      </w:tr>
      <w:tr w:rsidR="001F2C5A" w:rsidRPr="007778E6" w14:paraId="6F5589DC" w14:textId="77777777">
        <w:tc>
          <w:tcPr>
            <w:tcW w:w="8890" w:type="dxa"/>
          </w:tcPr>
          <w:p w14:paraId="51B12B85" w14:textId="77777777" w:rsidR="001F2C5A" w:rsidRPr="007778E6" w:rsidRDefault="001F2C5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cs="Courier New"/>
                <w:b/>
                <w:bCs/>
              </w:rPr>
            </w:pPr>
            <w:r w:rsidRPr="007778E6">
              <w:rPr>
                <w:rFonts w:cs="Courier New"/>
                <w:b/>
                <w:bCs/>
              </w:rPr>
              <w:t xml:space="preserve">ALGEMENE CONCLUSIE: </w:t>
            </w:r>
          </w:p>
          <w:p w14:paraId="14DF6031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Courier New"/>
              </w:rPr>
            </w:pPr>
            <w:r w:rsidRPr="007778E6">
              <w:rPr>
                <w:rFonts w:cs="Courier New"/>
              </w:rPr>
              <w:t>IS, GELET OP UW BEVINDINGEN ALS VETERINAIR DESKUNDIGE, AAN DIT DIER (VETERINAIRE) ZORG ONTHOUDEN?</w:t>
            </w:r>
          </w:p>
          <w:p w14:paraId="5879E73B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7A89B73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A605C85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DCA6109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7F986E3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AB88C87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14F3FD9F" w14:textId="77777777" w:rsidR="001F2C5A" w:rsidRPr="007778E6" w:rsidRDefault="001F2C5A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  <w:tr w:rsidR="008F027E" w:rsidRPr="007778E6" w14:paraId="7C59333C" w14:textId="77777777" w:rsidTr="008F027E">
        <w:trPr>
          <w:trHeight w:val="1539"/>
        </w:trPr>
        <w:tc>
          <w:tcPr>
            <w:tcW w:w="8890" w:type="dxa"/>
          </w:tcPr>
          <w:p w14:paraId="4DCAE8FE" w14:textId="4E747114" w:rsidR="008F027E" w:rsidRPr="007778E6" w:rsidRDefault="008F027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cs="Courier New"/>
                <w:b/>
                <w:bCs/>
              </w:rPr>
            </w:pPr>
            <w:r>
              <w:rPr>
                <w:rFonts w:cs="Courier New"/>
                <w:b/>
                <w:bCs/>
              </w:rPr>
              <w:lastRenderedPageBreak/>
              <w:t>Hebt u contact gehad met de toezichthoudend veterinair?</w:t>
            </w:r>
          </w:p>
        </w:tc>
      </w:tr>
    </w:tbl>
    <w:p w14:paraId="3F96B99A" w14:textId="77777777" w:rsidR="001F2C5A" w:rsidRPr="007778E6" w:rsidRDefault="001F2C5A">
      <w:pPr>
        <w:rPr>
          <w:szCs w:val="18"/>
        </w:rPr>
      </w:pPr>
    </w:p>
    <w:p w14:paraId="145B2C61" w14:textId="77777777" w:rsidR="007A398D" w:rsidRPr="007778E6" w:rsidRDefault="007A398D">
      <w:pPr>
        <w:rPr>
          <w:szCs w:val="18"/>
        </w:rPr>
      </w:pP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7A398D" w:rsidRPr="007778E6" w14:paraId="1E3D33B3" w14:textId="77777777">
        <w:trPr>
          <w:cantSplit/>
        </w:trPr>
        <w:tc>
          <w:tcPr>
            <w:tcW w:w="8890" w:type="dxa"/>
          </w:tcPr>
          <w:p w14:paraId="08C23A24" w14:textId="77777777" w:rsidR="007A398D" w:rsidRPr="007778E6" w:rsidRDefault="007A398D" w:rsidP="000D28AB">
            <w:pPr>
              <w:pStyle w:val="Kop3"/>
              <w:autoSpaceDE w:val="0"/>
              <w:autoSpaceDN w:val="0"/>
              <w:adjustRightInd w:val="0"/>
              <w:spacing w:before="0" w:line="240" w:lineRule="auto"/>
              <w:rPr>
                <w:rFonts w:cs="Courier New"/>
              </w:rPr>
            </w:pPr>
            <w:r w:rsidRPr="007778E6">
              <w:rPr>
                <w:rFonts w:cs="Courier New"/>
                <w:bCs w:val="0"/>
              </w:rPr>
              <w:t>B</w:t>
            </w:r>
            <w:r w:rsidR="000D28AB" w:rsidRPr="007778E6">
              <w:rPr>
                <w:rFonts w:cs="Courier New"/>
                <w:bCs w:val="0"/>
              </w:rPr>
              <w:t>EHANDELINGSPLAN</w:t>
            </w:r>
          </w:p>
        </w:tc>
      </w:tr>
      <w:tr w:rsidR="007A398D" w:rsidRPr="007778E6" w14:paraId="3F46455A" w14:textId="77777777">
        <w:trPr>
          <w:cantSplit/>
        </w:trPr>
        <w:tc>
          <w:tcPr>
            <w:tcW w:w="8890" w:type="dxa"/>
          </w:tcPr>
          <w:p w14:paraId="2CF50B7B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FC64307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0406391D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DC9D1A4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27C850D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E0922F5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F8EE5AB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280DDB11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699DE16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7E9D3B3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06B4E78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FAE46A1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BD88434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C548013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0C25A27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B0970BF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4371C6A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1149DDDC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59D1021C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24AC70F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49C370F3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69D106B2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12FAD480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3BB6F350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4A12278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64B450B3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  <w:p w14:paraId="7488CDA6" w14:textId="77777777" w:rsidR="007A398D" w:rsidRPr="007778E6" w:rsidRDefault="007A398D" w:rsidP="000D28AB">
            <w:pPr>
              <w:autoSpaceDE w:val="0"/>
              <w:autoSpaceDN w:val="0"/>
              <w:adjustRightInd w:val="0"/>
              <w:spacing w:line="240" w:lineRule="auto"/>
              <w:rPr>
                <w:rFonts w:cs="Courier New"/>
              </w:rPr>
            </w:pPr>
          </w:p>
        </w:tc>
      </w:tr>
    </w:tbl>
    <w:p w14:paraId="05DF64D7" w14:textId="77777777" w:rsidR="007A398D" w:rsidRPr="007778E6" w:rsidRDefault="007A398D">
      <w:pPr>
        <w:rPr>
          <w:szCs w:val="18"/>
        </w:rPr>
      </w:pPr>
    </w:p>
    <w:sectPr w:rsidR="007A398D" w:rsidRPr="007778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336" w:right="2818" w:bottom="1418" w:left="1559" w:header="2398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3FCA5" w14:textId="77777777" w:rsidR="00A42B36" w:rsidRDefault="00A42B36">
      <w:r>
        <w:separator/>
      </w:r>
    </w:p>
    <w:p w14:paraId="480019F0" w14:textId="77777777" w:rsidR="00A42B36" w:rsidRDefault="00A42B36"/>
  </w:endnote>
  <w:endnote w:type="continuationSeparator" w:id="0">
    <w:p w14:paraId="7A27E56E" w14:textId="77777777" w:rsidR="00A42B36" w:rsidRDefault="00A42B36">
      <w:r>
        <w:continuationSeparator/>
      </w:r>
    </w:p>
    <w:p w14:paraId="6799AAB0" w14:textId="77777777" w:rsidR="00A42B36" w:rsidRDefault="00A42B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18500" w14:textId="77777777" w:rsidR="001F2C5A" w:rsidRDefault="001F2C5A">
    <w:pPr>
      <w:pStyle w:val="Voettekst"/>
    </w:pPr>
  </w:p>
  <w:p w14:paraId="46280EF8" w14:textId="77777777" w:rsidR="001F2C5A" w:rsidRDefault="001F2C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C5A" w14:paraId="5F65999D" w14:textId="77777777">
      <w:trPr>
        <w:trHeight w:hRule="exact" w:val="240"/>
      </w:trPr>
      <w:tc>
        <w:tcPr>
          <w:tcW w:w="7752" w:type="dxa"/>
        </w:tcPr>
        <w:p w14:paraId="09D312E2" w14:textId="77777777" w:rsidR="001F2C5A" w:rsidRDefault="001F2C5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018827A5" w14:textId="77777777" w:rsidR="001F2C5A" w:rsidRDefault="001F2C5A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4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r w:rsidR="00555C06">
            <w:fldChar w:fldCharType="begin"/>
          </w:r>
          <w:r w:rsidR="00555C06">
            <w:instrText xml:space="preserve"> NUMPAGES   \* MERGEFORMAT </w:instrText>
          </w:r>
          <w:r w:rsidR="00555C06">
            <w:fldChar w:fldCharType="separate"/>
          </w:r>
          <w:r>
            <w:t>1</w:t>
          </w:r>
          <w:r w:rsidR="00555C0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C5A" w:rsidRPr="007778E6" w14:paraId="7F9B8A4D" w14:textId="77777777">
      <w:trPr>
        <w:trHeight w:hRule="exact" w:val="240"/>
      </w:trPr>
      <w:tc>
        <w:tcPr>
          <w:tcW w:w="7752" w:type="dxa"/>
        </w:tcPr>
        <w:p w14:paraId="715BE199" w14:textId="77777777" w:rsidR="001F2C5A" w:rsidRPr="007778E6" w:rsidRDefault="007778E6" w:rsidP="007778E6">
          <w:pPr>
            <w:pStyle w:val="Huisstijl-Rubricering"/>
          </w:pPr>
          <w:bookmarkStart w:id="2" w:name="bmVoettekst1"/>
          <w:bookmarkStart w:id="3" w:name="bmRubricering3" w:colFirst="0" w:colLast="0"/>
          <w:r w:rsidRPr="007778E6">
            <w:t xml:space="preserve"> </w:t>
          </w:r>
        </w:p>
      </w:tc>
      <w:tc>
        <w:tcPr>
          <w:tcW w:w="2148" w:type="dxa"/>
        </w:tcPr>
        <w:p w14:paraId="6CEA9D25" w14:textId="77777777" w:rsidR="001F2C5A" w:rsidRPr="007778E6" w:rsidRDefault="001F2C5A">
          <w:pPr>
            <w:pStyle w:val="Huisstijl-Gegeven"/>
          </w:pPr>
          <w:r w:rsidRPr="007778E6">
            <w:t xml:space="preserve">Pagina </w:t>
          </w:r>
          <w:r w:rsidRPr="007778E6">
            <w:rPr>
              <w:rStyle w:val="Huisstijl-GegevenCharChar"/>
            </w:rPr>
            <w:fldChar w:fldCharType="begin"/>
          </w:r>
          <w:r w:rsidRPr="007778E6">
            <w:rPr>
              <w:rStyle w:val="Huisstijl-GegevenCharChar"/>
            </w:rPr>
            <w:instrText xml:space="preserve"> PAGE   \* MERGEFORMAT </w:instrText>
          </w:r>
          <w:r w:rsidRPr="007778E6">
            <w:rPr>
              <w:rStyle w:val="Huisstijl-GegevenCharChar"/>
            </w:rPr>
            <w:fldChar w:fldCharType="separate"/>
          </w:r>
          <w:r w:rsidR="008E6704">
            <w:rPr>
              <w:rStyle w:val="Huisstijl-GegevenCharChar"/>
            </w:rPr>
            <w:t>5</w:t>
          </w:r>
          <w:r w:rsidRPr="007778E6">
            <w:rPr>
              <w:rStyle w:val="Huisstijl-GegevenCharChar"/>
            </w:rPr>
            <w:fldChar w:fldCharType="end"/>
          </w:r>
          <w:r w:rsidRPr="007778E6">
            <w:rPr>
              <w:rStyle w:val="Huisstijl-GegevenCharChar"/>
            </w:rPr>
            <w:t xml:space="preserve"> van</w:t>
          </w:r>
          <w:r w:rsidRPr="007778E6">
            <w:t xml:space="preserve"> </w:t>
          </w:r>
          <w:r w:rsidR="00555C06">
            <w:fldChar w:fldCharType="begin"/>
          </w:r>
          <w:r w:rsidR="00555C06">
            <w:instrText xml:space="preserve"> NUMPAGES   \* MERGEFORMAT </w:instrText>
          </w:r>
          <w:r w:rsidR="00555C06">
            <w:fldChar w:fldCharType="separate"/>
          </w:r>
          <w:r w:rsidR="008E6704">
            <w:t>5</w:t>
          </w:r>
          <w:r w:rsidR="00555C06">
            <w:fldChar w:fldCharType="end"/>
          </w:r>
        </w:p>
      </w:tc>
    </w:tr>
    <w:bookmarkEnd w:id="2"/>
    <w:bookmarkEnd w:id="3"/>
  </w:tbl>
  <w:p w14:paraId="0D15A18A" w14:textId="77777777" w:rsidR="001F2C5A" w:rsidRPr="007778E6" w:rsidRDefault="001F2C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C5A" w14:paraId="7F039631" w14:textId="77777777">
      <w:trPr>
        <w:trHeight w:hRule="exact" w:val="240"/>
      </w:trPr>
      <w:tc>
        <w:tcPr>
          <w:tcW w:w="7752" w:type="dxa"/>
        </w:tcPr>
        <w:p w14:paraId="3DD09D42" w14:textId="77777777" w:rsidR="001F2C5A" w:rsidRDefault="007778E6" w:rsidP="007778E6">
          <w:pPr>
            <w:pStyle w:val="Huisstijl-Rubricering"/>
          </w:pPr>
          <w:bookmarkStart w:id="56" w:name="bmRubricering1" w:colFirst="0" w:colLast="0"/>
          <w:r>
            <w:t xml:space="preserve"> </w:t>
          </w:r>
        </w:p>
      </w:tc>
      <w:tc>
        <w:tcPr>
          <w:tcW w:w="2148" w:type="dxa"/>
        </w:tcPr>
        <w:p w14:paraId="072DB19D" w14:textId="77777777" w:rsidR="001F2C5A" w:rsidRDefault="001F2C5A">
          <w:pPr>
            <w:pStyle w:val="Huisstijl-Gegeven"/>
          </w:pPr>
          <w:r>
            <w:t xml:space="preserve">Pagina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E670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 </w:t>
          </w:r>
          <w:r w:rsidR="00555C06">
            <w:fldChar w:fldCharType="begin"/>
          </w:r>
          <w:r w:rsidR="00555C06">
            <w:instrText xml:space="preserve"> NUMPAGES   \* MERGEFORMAT </w:instrText>
          </w:r>
          <w:r w:rsidR="00555C06">
            <w:fldChar w:fldCharType="separate"/>
          </w:r>
          <w:r w:rsidR="008E6704">
            <w:t>5</w:t>
          </w:r>
          <w:r w:rsidR="00555C06">
            <w:fldChar w:fldCharType="end"/>
          </w:r>
        </w:p>
      </w:tc>
    </w:tr>
  </w:tbl>
  <w:bookmarkEnd w:id="56"/>
  <w:p w14:paraId="47A5E4EA" w14:textId="3E6E1B9D" w:rsidR="001F2C5A" w:rsidRDefault="005D5394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198D93" wp14:editId="16510D0B">
              <wp:simplePos x="0" y="0"/>
              <wp:positionH relativeFrom="column">
                <wp:posOffset>-114300</wp:posOffset>
              </wp:positionH>
              <wp:positionV relativeFrom="page">
                <wp:posOffset>10261600</wp:posOffset>
              </wp:positionV>
              <wp:extent cx="4914900" cy="288290"/>
              <wp:effectExtent l="0" t="3175" r="0" b="3810"/>
              <wp:wrapNone/>
              <wp:docPr id="1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4680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2700"/>
                            <w:gridCol w:w="360"/>
                            <w:gridCol w:w="1620"/>
                          </w:tblGrid>
                          <w:tr w:rsidR="001F2C5A" w:rsidRPr="007778E6" w14:paraId="694448B6" w14:textId="77777777">
                            <w:trPr>
                              <w:trHeight w:hRule="exact" w:val="454"/>
                            </w:trPr>
                            <w:tc>
                              <w:tcPr>
                                <w:tcW w:w="27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E007F10" w14:textId="77777777" w:rsidR="001F2C5A" w:rsidRPr="007778E6" w:rsidRDefault="001F2C5A">
                                <w:pPr>
                                  <w:rPr>
                                    <w:rFonts w:ascii="Free 3 of 9" w:hAnsi="Free 3 of 9"/>
                                    <w:color w:val="FFFFFF"/>
                                    <w:sz w:val="56"/>
                                    <w:szCs w:val="56"/>
                                  </w:rPr>
                                </w:pPr>
                                <w:bookmarkStart w:id="57" w:name="Barcode" w:colFirst="0" w:colLast="0"/>
                                <w:bookmarkStart w:id="58" w:name="Barcodetekst" w:colFirst="2" w:colLast="2"/>
                              </w:p>
                            </w:tc>
                            <w:tc>
                              <w:tcPr>
                                <w:tcW w:w="3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4179167" w14:textId="77777777" w:rsidR="001F2C5A" w:rsidRPr="007778E6" w:rsidRDefault="001F2C5A"/>
                            </w:tc>
                            <w:tc>
                              <w:tcPr>
                                <w:tcW w:w="162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73221B7" w14:textId="77777777" w:rsidR="001F2C5A" w:rsidRPr="007778E6" w:rsidRDefault="001F2C5A"/>
                            </w:tc>
                          </w:tr>
                          <w:bookmarkEnd w:id="57"/>
                          <w:bookmarkEnd w:id="58"/>
                        </w:tbl>
                        <w:p w14:paraId="7BA66925" w14:textId="77777777" w:rsidR="001F2C5A" w:rsidRPr="007778E6" w:rsidRDefault="001F2C5A"/>
                      </w:txbxContent>
                    </wps:txbx>
                    <wps:bodyPr rot="0" vert="horz" wrap="square" lIns="90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98D93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33" type="#_x0000_t202" style="position:absolute;margin-left:-9pt;margin-top:808pt;width:387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" filled="f" stroked="f">
              <v:textbox inset="2.5mm,0,0,0">
                <w:txbxContent>
                  <w:tbl>
                    <w:tblPr>
                      <w:tblW w:w="4680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2700"/>
                      <w:gridCol w:w="360"/>
                      <w:gridCol w:w="1620"/>
                    </w:tblGrid>
                    <w:tr w:rsidR="001F2C5A" w:rsidRPr="007778E6" w14:paraId="694448B6" w14:textId="77777777">
                      <w:trPr>
                        <w:trHeight w:hRule="exact" w:val="454"/>
                      </w:trPr>
                      <w:tc>
                        <w:tcPr>
                          <w:tcW w:w="27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0" w:type="dxa"/>
                            <w:right w:w="0" w:type="dxa"/>
                          </w:tcMar>
                        </w:tcPr>
                        <w:p w14:paraId="7E007F10" w14:textId="77777777" w:rsidR="001F2C5A" w:rsidRPr="007778E6" w:rsidRDefault="001F2C5A">
                          <w:pPr>
                            <w:rPr>
                              <w:rFonts w:ascii="Free 3 of 9" w:hAnsi="Free 3 of 9"/>
                              <w:color w:val="FFFFFF"/>
                              <w:sz w:val="56"/>
                              <w:szCs w:val="56"/>
                            </w:rPr>
                          </w:pPr>
                          <w:bookmarkStart w:id="59" w:name="Barcode" w:colFirst="0" w:colLast="0"/>
                          <w:bookmarkStart w:id="60" w:name="Barcodetekst" w:colFirst="2" w:colLast="2"/>
                        </w:p>
                      </w:tc>
                      <w:tc>
                        <w:tcPr>
                          <w:tcW w:w="3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74179167" w14:textId="77777777" w:rsidR="001F2C5A" w:rsidRPr="007778E6" w:rsidRDefault="001F2C5A"/>
                      </w:tc>
                      <w:tc>
                        <w:tcPr>
                          <w:tcW w:w="162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473221B7" w14:textId="77777777" w:rsidR="001F2C5A" w:rsidRPr="007778E6" w:rsidRDefault="001F2C5A"/>
                      </w:tc>
                    </w:tr>
                    <w:bookmarkEnd w:id="59"/>
                    <w:bookmarkEnd w:id="60"/>
                  </w:tbl>
                  <w:p w14:paraId="7BA66925" w14:textId="77777777" w:rsidR="001F2C5A" w:rsidRPr="007778E6" w:rsidRDefault="001F2C5A"/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D1860" w14:textId="77777777" w:rsidR="00A42B36" w:rsidRDefault="00A42B36">
      <w:r>
        <w:separator/>
      </w:r>
    </w:p>
    <w:p w14:paraId="479D01FA" w14:textId="77777777" w:rsidR="00A42B36" w:rsidRDefault="00A42B36"/>
  </w:footnote>
  <w:footnote w:type="continuationSeparator" w:id="0">
    <w:p w14:paraId="56F40234" w14:textId="77777777" w:rsidR="00A42B36" w:rsidRDefault="00A42B36">
      <w:r>
        <w:continuationSeparator/>
      </w:r>
    </w:p>
    <w:p w14:paraId="6A056F36" w14:textId="77777777" w:rsidR="00A42B36" w:rsidRDefault="00A42B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9E33" w14:textId="77777777" w:rsidR="001F2C5A" w:rsidRDefault="001F2C5A">
    <w:pPr>
      <w:pStyle w:val="Koptekst"/>
    </w:pPr>
  </w:p>
  <w:p w14:paraId="0CCAEA84" w14:textId="77777777" w:rsidR="001F2C5A" w:rsidRDefault="001F2C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E0B96" w14:textId="773BCE65" w:rsidR="001F2C5A" w:rsidRPr="007778E6" w:rsidRDefault="005D5394">
    <w:pPr>
      <w:pStyle w:val="Koptekst"/>
      <w:rPr>
        <w:rFonts w:cs="Verdana-Bold"/>
        <w:b/>
        <w:bCs/>
        <w:smallCaps/>
        <w:szCs w:val="18"/>
      </w:rPr>
    </w:pPr>
    <w:r w:rsidRPr="007778E6">
      <w:rPr>
        <w:rFonts w:cs="Verdana-Bold"/>
        <w:b/>
        <w:bCs/>
        <w:smallCaps/>
        <w:noProof/>
        <w:sz w:val="20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4D5DC1" wp14:editId="33FFCBD7">
              <wp:simplePos x="0" y="0"/>
              <wp:positionH relativeFrom="column">
                <wp:posOffset>2402840</wp:posOffset>
              </wp:positionH>
              <wp:positionV relativeFrom="page">
                <wp:posOffset>83820</wp:posOffset>
              </wp:positionV>
              <wp:extent cx="4024630" cy="1746250"/>
              <wp:effectExtent l="2540" t="0" r="1905" b="0"/>
              <wp:wrapNone/>
              <wp:docPr id="8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463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1F2C5A" w:rsidRPr="007778E6" w14:paraId="55F23489" w14:textId="77777777">
                            <w:trPr>
                              <w:trHeight w:val="2140"/>
                            </w:trPr>
                            <w:tc>
                              <w:tcPr>
                                <w:tcW w:w="737" w:type="dxa"/>
                              </w:tcPr>
                              <w:p w14:paraId="48591991" w14:textId="38CE18EB" w:rsidR="001F2C5A" w:rsidRPr="007778E6" w:rsidRDefault="005D5394">
                                <w:pPr>
                                  <w:spacing w:line="240" w:lineRule="auto"/>
                                </w:pPr>
                                <w:r w:rsidRPr="007778E6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8A4B515" wp14:editId="029C1494">
                                      <wp:extent cx="466725" cy="1571625"/>
                                      <wp:effectExtent l="0" t="0" r="0" b="0"/>
                                      <wp:docPr id="13" name="Afbeelding 4" descr="Rijkslint 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Rijkslint 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5716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026" w:type="dxa"/>
                              </w:tcPr>
                              <w:p w14:paraId="1D36AF5D" w14:textId="77777777" w:rsidR="001F2C5A" w:rsidRPr="007778E6" w:rsidRDefault="001F2C5A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</w:tbl>
                        <w:p w14:paraId="47D65CFC" w14:textId="77777777" w:rsidR="001F2C5A" w:rsidRPr="007778E6" w:rsidRDefault="001F2C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D5DC1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189.2pt;margin-top:6.6pt;width:316.9pt;height:1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AdtgIAALs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1F2C5A" w:rsidRPr="007778E6" w14:paraId="55F23489" w14:textId="77777777">
                      <w:trPr>
                        <w:trHeight w:val="2140"/>
                      </w:trPr>
                      <w:tc>
                        <w:tcPr>
                          <w:tcW w:w="737" w:type="dxa"/>
                        </w:tcPr>
                        <w:p w14:paraId="48591991" w14:textId="38CE18EB" w:rsidR="001F2C5A" w:rsidRPr="007778E6" w:rsidRDefault="005D5394">
                          <w:pPr>
                            <w:spacing w:line="240" w:lineRule="auto"/>
                          </w:pPr>
                          <w:r w:rsidRPr="007778E6">
                            <w:rPr>
                              <w:noProof/>
                            </w:rPr>
                            <w:drawing>
                              <wp:inline distT="0" distB="0" distL="0" distR="0" wp14:anchorId="28A4B515" wp14:editId="029C1494">
                                <wp:extent cx="466725" cy="1571625"/>
                                <wp:effectExtent l="0" t="0" r="0" b="0"/>
                                <wp:docPr id="13" name="Afbeelding 4" descr="Rijkslint 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Rijkslint 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571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026" w:type="dxa"/>
                        </w:tcPr>
                        <w:p w14:paraId="1D36AF5D" w14:textId="77777777" w:rsidR="001F2C5A" w:rsidRPr="007778E6" w:rsidRDefault="001F2C5A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</w:tbl>
                  <w:p w14:paraId="47D65CFC" w14:textId="77777777" w:rsidR="001F2C5A" w:rsidRPr="007778E6" w:rsidRDefault="001F2C5A"/>
                </w:txbxContent>
              </v:textbox>
              <w10:wrap anchory="page"/>
            </v:shape>
          </w:pict>
        </mc:Fallback>
      </mc:AlternateContent>
    </w:r>
    <w:r w:rsidRPr="007778E6">
      <w:rPr>
        <w:rFonts w:cs="Verdana-Bold"/>
        <w:b/>
        <w:bCs/>
        <w:smallCaps/>
        <w:noProof/>
        <w:sz w:val="20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12776C" wp14:editId="4887ED34">
              <wp:simplePos x="0" y="0"/>
              <wp:positionH relativeFrom="column">
                <wp:posOffset>3004185</wp:posOffset>
              </wp:positionH>
              <wp:positionV relativeFrom="paragraph">
                <wp:posOffset>-1395730</wp:posOffset>
              </wp:positionV>
              <wp:extent cx="3568700" cy="1590675"/>
              <wp:effectExtent l="3810" t="4445" r="0" b="0"/>
              <wp:wrapNone/>
              <wp:docPr id="7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788"/>
                          </w:tblGrid>
                          <w:tr w:rsidR="001F2C5A" w:rsidRPr="007778E6" w14:paraId="585436E9" w14:textId="77777777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FAA6E3F" w14:textId="797DF3F4" w:rsidR="001F2C5A" w:rsidRPr="007778E6" w:rsidRDefault="005D5394">
                                <w:r w:rsidRPr="0047379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1C3BB13" wp14:editId="08C49B14">
                                      <wp:extent cx="2343150" cy="1581150"/>
                                      <wp:effectExtent l="0" t="0" r="0" b="0"/>
                                      <wp:docPr id="12" name="Afbeelding 5" descr="RVO Nederlands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 descr="RVO Nederlands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1CB622F" w14:textId="77777777" w:rsidR="001F2C5A" w:rsidRPr="007778E6" w:rsidRDefault="001F2C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12776C" id="Text Box 50" o:spid="_x0000_s1027" type="#_x0000_t202" style="position:absolute;margin-left:236.55pt;margin-top:-109.9pt;width:281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788"/>
                    </w:tblGrid>
                    <w:tr w:rsidR="001F2C5A" w:rsidRPr="007778E6" w14:paraId="585436E9" w14:textId="77777777">
                      <w:trPr>
                        <w:trHeight w:val="1787"/>
                      </w:trPr>
                      <w:tc>
                        <w:tcPr>
                          <w:tcW w:w="478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4FAA6E3F" w14:textId="797DF3F4" w:rsidR="001F2C5A" w:rsidRPr="007778E6" w:rsidRDefault="005D5394">
                          <w:r w:rsidRPr="0047379C">
                            <w:rPr>
                              <w:noProof/>
                            </w:rPr>
                            <w:drawing>
                              <wp:inline distT="0" distB="0" distL="0" distR="0" wp14:anchorId="51C3BB13" wp14:editId="08C49B14">
                                <wp:extent cx="2343150" cy="1581150"/>
                                <wp:effectExtent l="0" t="0" r="0" b="0"/>
                                <wp:docPr id="12" name="Afbeelding 5" descr="RVO Nederland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RVO Nederland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1CB622F" w14:textId="77777777" w:rsidR="001F2C5A" w:rsidRPr="007778E6" w:rsidRDefault="001F2C5A"/>
                </w:txbxContent>
              </v:textbox>
            </v:shape>
          </w:pict>
        </mc:Fallback>
      </mc:AlternateContent>
    </w:r>
  </w:p>
  <w:p w14:paraId="36BF3BF4" w14:textId="77777777" w:rsidR="001F2C5A" w:rsidRPr="007778E6" w:rsidRDefault="001F2C5A">
    <w:pPr>
      <w:spacing w:line="360" w:lineRule="atLeast"/>
    </w:pPr>
  </w:p>
  <w:p w14:paraId="616BDDE6" w14:textId="77777777" w:rsidR="001F2C5A" w:rsidRPr="007778E6" w:rsidRDefault="001F2C5A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D189A" w14:textId="5A7422A2" w:rsidR="001F2C5A" w:rsidRDefault="005D539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7C60ED" wp14:editId="1CF41270">
              <wp:simplePos x="0" y="0"/>
              <wp:positionH relativeFrom="page">
                <wp:posOffset>4050665</wp:posOffset>
              </wp:positionH>
              <wp:positionV relativeFrom="page">
                <wp:posOffset>-17780</wp:posOffset>
              </wp:positionV>
              <wp:extent cx="3568700" cy="1590675"/>
              <wp:effectExtent l="2540" t="1270" r="635" b="0"/>
              <wp:wrapNone/>
              <wp:docPr id="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788"/>
                          </w:tblGrid>
                          <w:tr w:rsidR="001F2C5A" w:rsidRPr="007778E6" w14:paraId="2319C737" w14:textId="77777777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3A4C4AC" w14:textId="37498009" w:rsidR="001F2C5A" w:rsidRPr="007778E6" w:rsidRDefault="005D5394">
                                <w:bookmarkStart w:id="4" w:name="bmLintregel1" w:colFirst="0" w:colLast="1"/>
                                <w:r w:rsidRPr="0047379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CEC9693" wp14:editId="743884BF">
                                      <wp:extent cx="2343150" cy="1581150"/>
                                      <wp:effectExtent l="0" t="0" r="0" b="0"/>
                                      <wp:docPr id="11" name="Afbeelding 3" descr="RVO Nederlands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VO Nederlands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4"/>
                        </w:tbl>
                        <w:p w14:paraId="2EFC3C75" w14:textId="77777777" w:rsidR="001F2C5A" w:rsidRPr="007778E6" w:rsidRDefault="001F2C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7C60ED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8" type="#_x0000_t202" style="position:absolute;margin-left:318.95pt;margin-top:-1.4pt;width:281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788"/>
                    </w:tblGrid>
                    <w:tr w:rsidR="001F2C5A" w:rsidRPr="007778E6" w14:paraId="2319C737" w14:textId="77777777">
                      <w:trPr>
                        <w:trHeight w:val="1787"/>
                      </w:trPr>
                      <w:tc>
                        <w:tcPr>
                          <w:tcW w:w="478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43A4C4AC" w14:textId="37498009" w:rsidR="001F2C5A" w:rsidRPr="007778E6" w:rsidRDefault="005D5394">
                          <w:bookmarkStart w:id="5" w:name="bmLintregel1" w:colFirst="0" w:colLast="1"/>
                          <w:r w:rsidRPr="0047379C">
                            <w:rPr>
                              <w:noProof/>
                            </w:rPr>
                            <w:drawing>
                              <wp:inline distT="0" distB="0" distL="0" distR="0" wp14:anchorId="5CEC9693" wp14:editId="743884BF">
                                <wp:extent cx="2343150" cy="1581150"/>
                                <wp:effectExtent l="0" t="0" r="0" b="0"/>
                                <wp:docPr id="11" name="Afbeelding 3" descr="RVO Nederland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VO Nederland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5"/>
                  </w:tbl>
                  <w:p w14:paraId="2EFC3C75" w14:textId="77777777" w:rsidR="001F2C5A" w:rsidRPr="007778E6" w:rsidRDefault="001F2C5A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F0CC9" wp14:editId="3968A114">
              <wp:simplePos x="0" y="0"/>
              <wp:positionH relativeFrom="column">
                <wp:posOffset>2459355</wp:posOffset>
              </wp:positionH>
              <wp:positionV relativeFrom="page">
                <wp:posOffset>-68580</wp:posOffset>
              </wp:positionV>
              <wp:extent cx="4024630" cy="1746250"/>
              <wp:effectExtent l="1905" t="0" r="2540" b="0"/>
              <wp:wrapNone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463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1F2C5A" w:rsidRPr="007778E6" w14:paraId="39B4BD38" w14:textId="77777777">
                            <w:trPr>
                              <w:trHeight w:val="2140"/>
                            </w:trPr>
                            <w:tc>
                              <w:tcPr>
                                <w:tcW w:w="737" w:type="dxa"/>
                              </w:tcPr>
                              <w:p w14:paraId="56CD65BC" w14:textId="40ECB5AB" w:rsidR="001F2C5A" w:rsidRPr="007778E6" w:rsidRDefault="005D5394">
                                <w:pPr>
                                  <w:spacing w:line="240" w:lineRule="auto"/>
                                </w:pPr>
                                <w:r w:rsidRPr="007778E6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B597AF6" wp14:editId="391DA26B">
                                      <wp:extent cx="466725" cy="1571625"/>
                                      <wp:effectExtent l="0" t="0" r="0" b="0"/>
                                      <wp:docPr id="10" name="Afbeelding 2" descr="Rijkslint 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jkslint 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5716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026" w:type="dxa"/>
                              </w:tcPr>
                              <w:p w14:paraId="20C4D1E3" w14:textId="77777777" w:rsidR="001F2C5A" w:rsidRPr="007778E6" w:rsidRDefault="001F2C5A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</w:tbl>
                        <w:p w14:paraId="65CBD952" w14:textId="77777777" w:rsidR="001F2C5A" w:rsidRPr="007778E6" w:rsidRDefault="001F2C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F0CC9" id="Text Box 45" o:spid="_x0000_s1029" type="#_x0000_t202" style="position:absolute;margin-left:193.65pt;margin-top:-5.4pt;width:316.9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hRuwIAAMI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1F2C5A" w:rsidRPr="007778E6" w14:paraId="39B4BD38" w14:textId="77777777">
                      <w:trPr>
                        <w:trHeight w:val="2140"/>
                      </w:trPr>
                      <w:tc>
                        <w:tcPr>
                          <w:tcW w:w="737" w:type="dxa"/>
                        </w:tcPr>
                        <w:p w14:paraId="56CD65BC" w14:textId="40ECB5AB" w:rsidR="001F2C5A" w:rsidRPr="007778E6" w:rsidRDefault="005D5394">
                          <w:pPr>
                            <w:spacing w:line="240" w:lineRule="auto"/>
                          </w:pPr>
                          <w:r w:rsidRPr="007778E6">
                            <w:rPr>
                              <w:noProof/>
                            </w:rPr>
                            <w:drawing>
                              <wp:inline distT="0" distB="0" distL="0" distR="0" wp14:anchorId="7B597AF6" wp14:editId="391DA26B">
                                <wp:extent cx="466725" cy="1571625"/>
                                <wp:effectExtent l="0" t="0" r="0" b="0"/>
                                <wp:docPr id="10" name="Afbeelding 2" descr="Rijkslint 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ijkslint 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571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026" w:type="dxa"/>
                        </w:tcPr>
                        <w:p w14:paraId="20C4D1E3" w14:textId="77777777" w:rsidR="001F2C5A" w:rsidRPr="007778E6" w:rsidRDefault="001F2C5A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</w:tbl>
                  <w:p w14:paraId="65CBD952" w14:textId="77777777" w:rsidR="001F2C5A" w:rsidRPr="007778E6" w:rsidRDefault="001F2C5A"/>
                </w:txbxContent>
              </v:textbox>
              <w10:wrap anchory="pag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3BA46B2" wp14:editId="7312D340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F2C5A" w:rsidRPr="007778E6" w14:paraId="7D5C8201" w14:textId="77777777">
                            <w:tc>
                              <w:tcPr>
                                <w:tcW w:w="2160" w:type="dxa"/>
                              </w:tcPr>
                              <w:p w14:paraId="02C93E02" w14:textId="77777777" w:rsidR="001F2C5A" w:rsidRPr="007778E6" w:rsidRDefault="001F2C5A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bookmarkStart w:id="6" w:name="bmKleindochter"/>
                              </w:p>
                            </w:tc>
                          </w:tr>
                          <w:bookmarkEnd w:id="6"/>
                          <w:tr w:rsidR="001F2C5A" w:rsidRPr="007778E6" w14:paraId="17F33CE8" w14:textId="77777777">
                            <w:tc>
                              <w:tcPr>
                                <w:tcW w:w="2160" w:type="dxa"/>
                              </w:tcPr>
                              <w:p w14:paraId="60F451CE" w14:textId="77777777" w:rsidR="001F2C5A" w:rsidRPr="007778E6" w:rsidRDefault="001F2C5A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1F2C5A" w:rsidRPr="007778E6" w14:paraId="2CE514D0" w14:textId="77777777">
                            <w:tc>
                              <w:tcPr>
                                <w:tcW w:w="2160" w:type="dxa"/>
                              </w:tcPr>
                              <w:p w14:paraId="6974476D" w14:textId="77777777" w:rsidR="001F2C5A" w:rsidRPr="007778E6" w:rsidRDefault="001F2C5A">
                                <w:pPr>
                                  <w:pStyle w:val="Huisstijl-Legeregel"/>
                                </w:pPr>
                                <w:bookmarkStart w:id="7" w:name="bmLegeregel1"/>
                              </w:p>
                            </w:tc>
                          </w:tr>
                          <w:tr w:rsidR="001F2C5A" w:rsidRPr="007778E6" w14:paraId="4CE37853" w14:textId="77777777">
                            <w:tc>
                              <w:tcPr>
                                <w:tcW w:w="2160" w:type="dxa"/>
                              </w:tcPr>
                              <w:p w14:paraId="6B5C3ED6" w14:textId="77777777" w:rsidR="001F2C5A" w:rsidRPr="007778E6" w:rsidRDefault="001F2C5A">
                                <w:pPr>
                                  <w:pStyle w:val="Huisstijl-Adres"/>
                                </w:pPr>
                                <w:bookmarkStart w:id="8" w:name="bmBezoekadres1"/>
                                <w:bookmarkEnd w:id="7"/>
                              </w:p>
                            </w:tc>
                          </w:tr>
                          <w:tr w:rsidR="001F2C5A" w:rsidRPr="007778E6" w14:paraId="0B32D5E5" w14:textId="77777777">
                            <w:tc>
                              <w:tcPr>
                                <w:tcW w:w="2160" w:type="dxa"/>
                              </w:tcPr>
                              <w:p w14:paraId="4D8BE73C" w14:textId="77777777" w:rsidR="001F2C5A" w:rsidRPr="007778E6" w:rsidRDefault="001F2C5A">
                                <w:pPr>
                                  <w:pStyle w:val="Huisstijl-Adres"/>
                                </w:pPr>
                                <w:bookmarkStart w:id="9" w:name="bmBezoekadres2"/>
                                <w:bookmarkEnd w:id="8"/>
                              </w:p>
                            </w:tc>
                          </w:tr>
                          <w:tr w:rsidR="001F2C5A" w:rsidRPr="007778E6" w14:paraId="35AF03C1" w14:textId="77777777">
                            <w:tc>
                              <w:tcPr>
                                <w:tcW w:w="2160" w:type="dxa"/>
                              </w:tcPr>
                              <w:p w14:paraId="384477A7" w14:textId="77777777" w:rsidR="001F2C5A" w:rsidRPr="007778E6" w:rsidRDefault="001F2C5A">
                                <w:pPr>
                                  <w:pStyle w:val="Huisstijl-Adres"/>
                                </w:pPr>
                                <w:bookmarkStart w:id="10" w:name="bmPostadres1"/>
                                <w:bookmarkEnd w:id="9"/>
                              </w:p>
                            </w:tc>
                          </w:tr>
                          <w:tr w:rsidR="001F2C5A" w:rsidRPr="007778E6" w14:paraId="466D009B" w14:textId="77777777">
                            <w:tc>
                              <w:tcPr>
                                <w:tcW w:w="2160" w:type="dxa"/>
                              </w:tcPr>
                              <w:p w14:paraId="162FE4E6" w14:textId="77777777" w:rsidR="001F2C5A" w:rsidRPr="007778E6" w:rsidRDefault="001F2C5A">
                                <w:pPr>
                                  <w:pStyle w:val="Huisstijl-Adres"/>
                                </w:pPr>
                                <w:bookmarkStart w:id="11" w:name="bmPostadres2"/>
                                <w:bookmarkEnd w:id="10"/>
                              </w:p>
                            </w:tc>
                          </w:tr>
                          <w:tr w:rsidR="001F2C5A" w:rsidRPr="007778E6" w14:paraId="147061DD" w14:textId="77777777">
                            <w:tc>
                              <w:tcPr>
                                <w:tcW w:w="2160" w:type="dxa"/>
                              </w:tcPr>
                              <w:p w14:paraId="5EBD04DC" w14:textId="77777777" w:rsidR="001F2C5A" w:rsidRPr="007778E6" w:rsidRDefault="001F2C5A">
                                <w:pPr>
                                  <w:pStyle w:val="Huisstijl-Adres"/>
                                </w:pPr>
                                <w:bookmarkStart w:id="12" w:name="bmWebsite"/>
                                <w:bookmarkEnd w:id="11"/>
                              </w:p>
                            </w:tc>
                          </w:tr>
                          <w:tr w:rsidR="001F2C5A" w:rsidRPr="007778E6" w14:paraId="2A1E66FB" w14:textId="77777777">
                            <w:tc>
                              <w:tcPr>
                                <w:tcW w:w="2160" w:type="dxa"/>
                              </w:tcPr>
                              <w:p w14:paraId="36670B04" w14:textId="77777777" w:rsidR="001F2C5A" w:rsidRPr="007778E6" w:rsidRDefault="001F2C5A">
                                <w:pPr>
                                  <w:pStyle w:val="Huisstijl-Kopje"/>
                                </w:pPr>
                                <w:bookmarkStart w:id="13" w:name="bmNaamContactpersoonLabel"/>
                                <w:bookmarkEnd w:id="12"/>
                              </w:p>
                            </w:tc>
                          </w:tr>
                          <w:tr w:rsidR="001F2C5A" w:rsidRPr="007778E6" w14:paraId="138A3346" w14:textId="77777777">
                            <w:tc>
                              <w:tcPr>
                                <w:tcW w:w="2160" w:type="dxa"/>
                              </w:tcPr>
                              <w:p w14:paraId="6B616C72" w14:textId="77777777" w:rsidR="001F2C5A" w:rsidRPr="007778E6" w:rsidRDefault="001F2C5A">
                                <w:pPr>
                                  <w:pStyle w:val="Huisstijl-Adres"/>
                                </w:pPr>
                                <w:bookmarkStart w:id="14" w:name="bmNaamContactpersoon"/>
                                <w:bookmarkEnd w:id="13"/>
                              </w:p>
                            </w:tc>
                          </w:tr>
                          <w:tr w:rsidR="001F2C5A" w:rsidRPr="007778E6" w14:paraId="513281F3" w14:textId="77777777">
                            <w:tc>
                              <w:tcPr>
                                <w:tcW w:w="2160" w:type="dxa"/>
                              </w:tcPr>
                              <w:p w14:paraId="37DDC099" w14:textId="77777777" w:rsidR="001F2C5A" w:rsidRPr="007778E6" w:rsidRDefault="001F2C5A">
                                <w:pPr>
                                  <w:pStyle w:val="Huisstijl-Adres"/>
                                  <w:rPr>
                                    <w:i/>
                                  </w:rPr>
                                </w:pPr>
                                <w:bookmarkStart w:id="15" w:name="bmFunctieContactpersoon"/>
                                <w:bookmarkEnd w:id="14"/>
                              </w:p>
                            </w:tc>
                          </w:tr>
                          <w:tr w:rsidR="001F2C5A" w:rsidRPr="007778E6" w14:paraId="17FB6AA8" w14:textId="77777777">
                            <w:tc>
                              <w:tcPr>
                                <w:tcW w:w="2160" w:type="dxa"/>
                              </w:tcPr>
                              <w:p w14:paraId="19B0355A" w14:textId="77777777" w:rsidR="001F2C5A" w:rsidRPr="007778E6" w:rsidRDefault="001F2C5A">
                                <w:pPr>
                                  <w:pStyle w:val="Huisstijl-Legeregel"/>
                                </w:pPr>
                                <w:bookmarkStart w:id="16" w:name="bmLegeregel2"/>
                                <w:bookmarkEnd w:id="15"/>
                              </w:p>
                            </w:tc>
                          </w:tr>
                          <w:tr w:rsidR="001F2C5A" w:rsidRPr="007778E6" w14:paraId="1EB3E7EF" w14:textId="77777777">
                            <w:tc>
                              <w:tcPr>
                                <w:tcW w:w="2160" w:type="dxa"/>
                              </w:tcPr>
                              <w:p w14:paraId="233761E9" w14:textId="77777777" w:rsidR="001F2C5A" w:rsidRPr="007778E6" w:rsidRDefault="001F2C5A">
                                <w:pPr>
                                  <w:pStyle w:val="Huisstijl-Adres"/>
                                </w:pPr>
                                <w:bookmarkStart w:id="17" w:name="bmVastNr"/>
                                <w:bookmarkEnd w:id="16"/>
                              </w:p>
                            </w:tc>
                          </w:tr>
                          <w:tr w:rsidR="001F2C5A" w:rsidRPr="007778E6" w14:paraId="79FB3684" w14:textId="77777777">
                            <w:tc>
                              <w:tcPr>
                                <w:tcW w:w="2160" w:type="dxa"/>
                              </w:tcPr>
                              <w:p w14:paraId="76D58FD1" w14:textId="77777777" w:rsidR="001F2C5A" w:rsidRPr="007778E6" w:rsidRDefault="001F2C5A">
                                <w:pPr>
                                  <w:pStyle w:val="Huisstijl-Adres"/>
                                </w:pPr>
                                <w:bookmarkStart w:id="18" w:name="bmEmailAdres"/>
                                <w:bookmarkEnd w:id="17"/>
                              </w:p>
                            </w:tc>
                          </w:tr>
                          <w:tr w:rsidR="001F2C5A" w:rsidRPr="007778E6" w14:paraId="5723882E" w14:textId="77777777">
                            <w:tc>
                              <w:tcPr>
                                <w:tcW w:w="2160" w:type="dxa"/>
                              </w:tcPr>
                              <w:p w14:paraId="35674DE1" w14:textId="77777777" w:rsidR="001F2C5A" w:rsidRPr="007778E6" w:rsidRDefault="001F2C5A">
                                <w:pPr>
                                  <w:pStyle w:val="Huisstijl-Legeregel"/>
                                </w:pPr>
                                <w:bookmarkStart w:id="19" w:name="bmLegeregel3"/>
                                <w:bookmarkEnd w:id="18"/>
                              </w:p>
                            </w:tc>
                          </w:tr>
                          <w:tr w:rsidR="001F2C5A" w:rsidRPr="007778E6" w14:paraId="7DAA6293" w14:textId="77777777">
                            <w:tc>
                              <w:tcPr>
                                <w:tcW w:w="2160" w:type="dxa"/>
                              </w:tcPr>
                              <w:p w14:paraId="092C2594" w14:textId="77777777" w:rsidR="001F2C5A" w:rsidRPr="007778E6" w:rsidRDefault="001F2C5A">
                                <w:pPr>
                                  <w:pStyle w:val="Huisstijl-Legeregel"/>
                                </w:pPr>
                                <w:bookmarkStart w:id="20" w:name="bmLegeregel4"/>
                                <w:bookmarkEnd w:id="19"/>
                              </w:p>
                            </w:tc>
                          </w:tr>
                          <w:tr w:rsidR="001F2C5A" w:rsidRPr="007778E6" w14:paraId="397F11B8" w14:textId="77777777">
                            <w:tc>
                              <w:tcPr>
                                <w:tcW w:w="2160" w:type="dxa"/>
                              </w:tcPr>
                              <w:p w14:paraId="0C948A01" w14:textId="77777777" w:rsidR="001F2C5A" w:rsidRPr="007778E6" w:rsidRDefault="001F2C5A">
                                <w:pPr>
                                  <w:pStyle w:val="Huisstijl-Kopje"/>
                                </w:pPr>
                                <w:bookmarkStart w:id="21" w:name="bmDatumLabel"/>
                                <w:bookmarkEnd w:id="20"/>
                              </w:p>
                            </w:tc>
                          </w:tr>
                          <w:tr w:rsidR="001F2C5A" w:rsidRPr="007778E6" w14:paraId="1B2FCBC2" w14:textId="77777777">
                            <w:tc>
                              <w:tcPr>
                                <w:tcW w:w="2160" w:type="dxa"/>
                              </w:tcPr>
                              <w:p w14:paraId="5AD79303" w14:textId="77777777" w:rsidR="001F2C5A" w:rsidRPr="007778E6" w:rsidRDefault="001F2C5A">
                                <w:pPr>
                                  <w:pStyle w:val="Huisstijl-Adres"/>
                                </w:pPr>
                                <w:bookmarkStart w:id="22" w:name="bmDatum"/>
                                <w:bookmarkEnd w:id="21"/>
                              </w:p>
                            </w:tc>
                          </w:tr>
                          <w:bookmarkEnd w:id="22"/>
                        </w:tbl>
                        <w:p w14:paraId="13A89A03" w14:textId="77777777" w:rsidR="001F2C5A" w:rsidRPr="007778E6" w:rsidRDefault="001F2C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BA46B2" id="Text Box 29" o:spid="_x0000_s1030" type="#_x0000_t202" style="position:absolute;margin-left:380.55pt;margin-top:148.2pt;width:117.5pt;height:637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ATT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K9oBNP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F2C5A" w:rsidRPr="007778E6" w14:paraId="7D5C8201" w14:textId="77777777">
                      <w:tc>
                        <w:tcPr>
                          <w:tcW w:w="2160" w:type="dxa"/>
                        </w:tcPr>
                        <w:p w14:paraId="02C93E02" w14:textId="77777777" w:rsidR="001F2C5A" w:rsidRPr="007778E6" w:rsidRDefault="001F2C5A">
                          <w:pPr>
                            <w:pStyle w:val="Huisstijl-Adres"/>
                            <w:rPr>
                              <w:b/>
                            </w:rPr>
                          </w:pPr>
                          <w:bookmarkStart w:id="23" w:name="bmKleindochter"/>
                        </w:p>
                      </w:tc>
                    </w:tr>
                    <w:bookmarkEnd w:id="23"/>
                    <w:tr w:rsidR="001F2C5A" w:rsidRPr="007778E6" w14:paraId="17F33CE8" w14:textId="77777777">
                      <w:tc>
                        <w:tcPr>
                          <w:tcW w:w="2160" w:type="dxa"/>
                        </w:tcPr>
                        <w:p w14:paraId="60F451CE" w14:textId="77777777" w:rsidR="001F2C5A" w:rsidRPr="007778E6" w:rsidRDefault="001F2C5A">
                          <w:pPr>
                            <w:pStyle w:val="Huisstijl-Adres"/>
                          </w:pPr>
                        </w:p>
                      </w:tc>
                    </w:tr>
                    <w:tr w:rsidR="001F2C5A" w:rsidRPr="007778E6" w14:paraId="2CE514D0" w14:textId="77777777">
                      <w:tc>
                        <w:tcPr>
                          <w:tcW w:w="2160" w:type="dxa"/>
                        </w:tcPr>
                        <w:p w14:paraId="6974476D" w14:textId="77777777" w:rsidR="001F2C5A" w:rsidRPr="007778E6" w:rsidRDefault="001F2C5A">
                          <w:pPr>
                            <w:pStyle w:val="Huisstijl-Legeregel"/>
                          </w:pPr>
                          <w:bookmarkStart w:id="24" w:name="bmLegeregel1"/>
                        </w:p>
                      </w:tc>
                    </w:tr>
                    <w:tr w:rsidR="001F2C5A" w:rsidRPr="007778E6" w14:paraId="4CE37853" w14:textId="77777777">
                      <w:tc>
                        <w:tcPr>
                          <w:tcW w:w="2160" w:type="dxa"/>
                        </w:tcPr>
                        <w:p w14:paraId="6B5C3ED6" w14:textId="77777777" w:rsidR="001F2C5A" w:rsidRPr="007778E6" w:rsidRDefault="001F2C5A">
                          <w:pPr>
                            <w:pStyle w:val="Huisstijl-Adres"/>
                          </w:pPr>
                          <w:bookmarkStart w:id="25" w:name="bmBezoekadres1"/>
                          <w:bookmarkEnd w:id="24"/>
                        </w:p>
                      </w:tc>
                    </w:tr>
                    <w:tr w:rsidR="001F2C5A" w:rsidRPr="007778E6" w14:paraId="0B32D5E5" w14:textId="77777777">
                      <w:tc>
                        <w:tcPr>
                          <w:tcW w:w="2160" w:type="dxa"/>
                        </w:tcPr>
                        <w:p w14:paraId="4D8BE73C" w14:textId="77777777" w:rsidR="001F2C5A" w:rsidRPr="007778E6" w:rsidRDefault="001F2C5A">
                          <w:pPr>
                            <w:pStyle w:val="Huisstijl-Adres"/>
                          </w:pPr>
                          <w:bookmarkStart w:id="26" w:name="bmBezoekadres2"/>
                          <w:bookmarkEnd w:id="25"/>
                        </w:p>
                      </w:tc>
                    </w:tr>
                    <w:tr w:rsidR="001F2C5A" w:rsidRPr="007778E6" w14:paraId="35AF03C1" w14:textId="77777777">
                      <w:tc>
                        <w:tcPr>
                          <w:tcW w:w="2160" w:type="dxa"/>
                        </w:tcPr>
                        <w:p w14:paraId="384477A7" w14:textId="77777777" w:rsidR="001F2C5A" w:rsidRPr="007778E6" w:rsidRDefault="001F2C5A">
                          <w:pPr>
                            <w:pStyle w:val="Huisstijl-Adres"/>
                          </w:pPr>
                          <w:bookmarkStart w:id="27" w:name="bmPostadres1"/>
                          <w:bookmarkEnd w:id="26"/>
                        </w:p>
                      </w:tc>
                    </w:tr>
                    <w:tr w:rsidR="001F2C5A" w:rsidRPr="007778E6" w14:paraId="466D009B" w14:textId="77777777">
                      <w:tc>
                        <w:tcPr>
                          <w:tcW w:w="2160" w:type="dxa"/>
                        </w:tcPr>
                        <w:p w14:paraId="162FE4E6" w14:textId="77777777" w:rsidR="001F2C5A" w:rsidRPr="007778E6" w:rsidRDefault="001F2C5A">
                          <w:pPr>
                            <w:pStyle w:val="Huisstijl-Adres"/>
                          </w:pPr>
                          <w:bookmarkStart w:id="28" w:name="bmPostadres2"/>
                          <w:bookmarkEnd w:id="27"/>
                        </w:p>
                      </w:tc>
                    </w:tr>
                    <w:tr w:rsidR="001F2C5A" w:rsidRPr="007778E6" w14:paraId="147061DD" w14:textId="77777777">
                      <w:tc>
                        <w:tcPr>
                          <w:tcW w:w="2160" w:type="dxa"/>
                        </w:tcPr>
                        <w:p w14:paraId="5EBD04DC" w14:textId="77777777" w:rsidR="001F2C5A" w:rsidRPr="007778E6" w:rsidRDefault="001F2C5A">
                          <w:pPr>
                            <w:pStyle w:val="Huisstijl-Adres"/>
                          </w:pPr>
                          <w:bookmarkStart w:id="29" w:name="bmWebsite"/>
                          <w:bookmarkEnd w:id="28"/>
                        </w:p>
                      </w:tc>
                    </w:tr>
                    <w:tr w:rsidR="001F2C5A" w:rsidRPr="007778E6" w14:paraId="2A1E66FB" w14:textId="77777777">
                      <w:tc>
                        <w:tcPr>
                          <w:tcW w:w="2160" w:type="dxa"/>
                        </w:tcPr>
                        <w:p w14:paraId="36670B04" w14:textId="77777777" w:rsidR="001F2C5A" w:rsidRPr="007778E6" w:rsidRDefault="001F2C5A">
                          <w:pPr>
                            <w:pStyle w:val="Huisstijl-Kopje"/>
                          </w:pPr>
                          <w:bookmarkStart w:id="30" w:name="bmNaamContactpersoonLabel"/>
                          <w:bookmarkEnd w:id="29"/>
                        </w:p>
                      </w:tc>
                    </w:tr>
                    <w:tr w:rsidR="001F2C5A" w:rsidRPr="007778E6" w14:paraId="138A3346" w14:textId="77777777">
                      <w:tc>
                        <w:tcPr>
                          <w:tcW w:w="2160" w:type="dxa"/>
                        </w:tcPr>
                        <w:p w14:paraId="6B616C72" w14:textId="77777777" w:rsidR="001F2C5A" w:rsidRPr="007778E6" w:rsidRDefault="001F2C5A">
                          <w:pPr>
                            <w:pStyle w:val="Huisstijl-Adres"/>
                          </w:pPr>
                          <w:bookmarkStart w:id="31" w:name="bmNaamContactpersoon"/>
                          <w:bookmarkEnd w:id="30"/>
                        </w:p>
                      </w:tc>
                    </w:tr>
                    <w:tr w:rsidR="001F2C5A" w:rsidRPr="007778E6" w14:paraId="513281F3" w14:textId="77777777">
                      <w:tc>
                        <w:tcPr>
                          <w:tcW w:w="2160" w:type="dxa"/>
                        </w:tcPr>
                        <w:p w14:paraId="37DDC099" w14:textId="77777777" w:rsidR="001F2C5A" w:rsidRPr="007778E6" w:rsidRDefault="001F2C5A">
                          <w:pPr>
                            <w:pStyle w:val="Huisstijl-Adres"/>
                            <w:rPr>
                              <w:i/>
                            </w:rPr>
                          </w:pPr>
                          <w:bookmarkStart w:id="32" w:name="bmFunctieContactpersoon"/>
                          <w:bookmarkEnd w:id="31"/>
                        </w:p>
                      </w:tc>
                    </w:tr>
                    <w:tr w:rsidR="001F2C5A" w:rsidRPr="007778E6" w14:paraId="17FB6AA8" w14:textId="77777777">
                      <w:tc>
                        <w:tcPr>
                          <w:tcW w:w="2160" w:type="dxa"/>
                        </w:tcPr>
                        <w:p w14:paraId="19B0355A" w14:textId="77777777" w:rsidR="001F2C5A" w:rsidRPr="007778E6" w:rsidRDefault="001F2C5A">
                          <w:pPr>
                            <w:pStyle w:val="Huisstijl-Legeregel"/>
                          </w:pPr>
                          <w:bookmarkStart w:id="33" w:name="bmLegeregel2"/>
                          <w:bookmarkEnd w:id="32"/>
                        </w:p>
                      </w:tc>
                    </w:tr>
                    <w:tr w:rsidR="001F2C5A" w:rsidRPr="007778E6" w14:paraId="1EB3E7EF" w14:textId="77777777">
                      <w:tc>
                        <w:tcPr>
                          <w:tcW w:w="2160" w:type="dxa"/>
                        </w:tcPr>
                        <w:p w14:paraId="233761E9" w14:textId="77777777" w:rsidR="001F2C5A" w:rsidRPr="007778E6" w:rsidRDefault="001F2C5A">
                          <w:pPr>
                            <w:pStyle w:val="Huisstijl-Adres"/>
                          </w:pPr>
                          <w:bookmarkStart w:id="34" w:name="bmVastNr"/>
                          <w:bookmarkEnd w:id="33"/>
                        </w:p>
                      </w:tc>
                    </w:tr>
                    <w:tr w:rsidR="001F2C5A" w:rsidRPr="007778E6" w14:paraId="79FB3684" w14:textId="77777777">
                      <w:tc>
                        <w:tcPr>
                          <w:tcW w:w="2160" w:type="dxa"/>
                        </w:tcPr>
                        <w:p w14:paraId="76D58FD1" w14:textId="77777777" w:rsidR="001F2C5A" w:rsidRPr="007778E6" w:rsidRDefault="001F2C5A">
                          <w:pPr>
                            <w:pStyle w:val="Huisstijl-Adres"/>
                          </w:pPr>
                          <w:bookmarkStart w:id="35" w:name="bmEmailAdres"/>
                          <w:bookmarkEnd w:id="34"/>
                        </w:p>
                      </w:tc>
                    </w:tr>
                    <w:tr w:rsidR="001F2C5A" w:rsidRPr="007778E6" w14:paraId="5723882E" w14:textId="77777777">
                      <w:tc>
                        <w:tcPr>
                          <w:tcW w:w="2160" w:type="dxa"/>
                        </w:tcPr>
                        <w:p w14:paraId="35674DE1" w14:textId="77777777" w:rsidR="001F2C5A" w:rsidRPr="007778E6" w:rsidRDefault="001F2C5A">
                          <w:pPr>
                            <w:pStyle w:val="Huisstijl-Legeregel"/>
                          </w:pPr>
                          <w:bookmarkStart w:id="36" w:name="bmLegeregel3"/>
                          <w:bookmarkEnd w:id="35"/>
                        </w:p>
                      </w:tc>
                    </w:tr>
                    <w:tr w:rsidR="001F2C5A" w:rsidRPr="007778E6" w14:paraId="7DAA6293" w14:textId="77777777">
                      <w:tc>
                        <w:tcPr>
                          <w:tcW w:w="2160" w:type="dxa"/>
                        </w:tcPr>
                        <w:p w14:paraId="092C2594" w14:textId="77777777" w:rsidR="001F2C5A" w:rsidRPr="007778E6" w:rsidRDefault="001F2C5A">
                          <w:pPr>
                            <w:pStyle w:val="Huisstijl-Legeregel"/>
                          </w:pPr>
                          <w:bookmarkStart w:id="37" w:name="bmLegeregel4"/>
                          <w:bookmarkEnd w:id="36"/>
                        </w:p>
                      </w:tc>
                    </w:tr>
                    <w:tr w:rsidR="001F2C5A" w:rsidRPr="007778E6" w14:paraId="397F11B8" w14:textId="77777777">
                      <w:tc>
                        <w:tcPr>
                          <w:tcW w:w="2160" w:type="dxa"/>
                        </w:tcPr>
                        <w:p w14:paraId="0C948A01" w14:textId="77777777" w:rsidR="001F2C5A" w:rsidRPr="007778E6" w:rsidRDefault="001F2C5A">
                          <w:pPr>
                            <w:pStyle w:val="Huisstijl-Kopje"/>
                          </w:pPr>
                          <w:bookmarkStart w:id="38" w:name="bmDatumLabel"/>
                          <w:bookmarkEnd w:id="37"/>
                        </w:p>
                      </w:tc>
                    </w:tr>
                    <w:tr w:rsidR="001F2C5A" w:rsidRPr="007778E6" w14:paraId="1B2FCBC2" w14:textId="77777777">
                      <w:tc>
                        <w:tcPr>
                          <w:tcW w:w="2160" w:type="dxa"/>
                        </w:tcPr>
                        <w:p w14:paraId="5AD79303" w14:textId="77777777" w:rsidR="001F2C5A" w:rsidRPr="007778E6" w:rsidRDefault="001F2C5A">
                          <w:pPr>
                            <w:pStyle w:val="Huisstijl-Adres"/>
                          </w:pPr>
                          <w:bookmarkStart w:id="39" w:name="bmDatum"/>
                          <w:bookmarkEnd w:id="38"/>
                        </w:p>
                      </w:tc>
                    </w:tr>
                    <w:bookmarkEnd w:id="39"/>
                  </w:tbl>
                  <w:p w14:paraId="13A89A03" w14:textId="77777777" w:rsidR="001F2C5A" w:rsidRPr="007778E6" w:rsidRDefault="001F2C5A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F2C5A" w14:paraId="3180D43E" w14:textId="77777777">
      <w:trPr>
        <w:trHeight w:val="400"/>
      </w:trPr>
      <w:tc>
        <w:tcPr>
          <w:tcW w:w="7520" w:type="dxa"/>
        </w:tcPr>
        <w:p w14:paraId="2525AD94" w14:textId="77777777" w:rsidR="001F2C5A" w:rsidRDefault="001F2C5A">
          <w:pPr>
            <w:pStyle w:val="Huisstijl-Retouradres"/>
            <w:rPr>
              <w:lang w:val="fr-FR"/>
            </w:rPr>
          </w:pPr>
          <w:bookmarkStart w:id="40" w:name="bmRetourAdres"/>
        </w:p>
      </w:tc>
    </w:tr>
    <w:tr w:rsidR="001F2C5A" w14:paraId="611A159D" w14:textId="77777777">
      <w:trPr>
        <w:cantSplit/>
        <w:trHeight w:hRule="exact" w:val="170"/>
      </w:trPr>
      <w:tc>
        <w:tcPr>
          <w:tcW w:w="7520" w:type="dxa"/>
        </w:tcPr>
        <w:p w14:paraId="365B2152" w14:textId="77777777" w:rsidR="001F2C5A" w:rsidRDefault="007778E6" w:rsidP="007778E6">
          <w:pPr>
            <w:pStyle w:val="Huisstijl-Rubricering"/>
          </w:pPr>
          <w:bookmarkStart w:id="41" w:name="bmRubricering"/>
          <w:bookmarkEnd w:id="40"/>
          <w:r>
            <w:t xml:space="preserve"> </w:t>
          </w:r>
        </w:p>
      </w:tc>
    </w:tr>
    <w:tr w:rsidR="001F2C5A" w:rsidRPr="007778E6" w14:paraId="081F3A5C" w14:textId="77777777">
      <w:trPr>
        <w:cantSplit/>
        <w:trHeight w:val="244"/>
      </w:trPr>
      <w:tc>
        <w:tcPr>
          <w:tcW w:w="7520" w:type="dxa"/>
        </w:tcPr>
        <w:p w14:paraId="40BC052C" w14:textId="77777777" w:rsidR="001F2C5A" w:rsidRPr="007778E6" w:rsidRDefault="00D129BD" w:rsidP="007778E6">
          <w:pPr>
            <w:pStyle w:val="Huisstijl-NAW"/>
          </w:pPr>
          <w:bookmarkStart w:id="42" w:name="bmAdresRegel1"/>
          <w:bookmarkEnd w:id="41"/>
          <w:r>
            <w:t>Rijksdienst voor Ondernemend Nederland</w:t>
          </w:r>
        </w:p>
      </w:tc>
    </w:tr>
    <w:tr w:rsidR="001F2C5A" w:rsidRPr="007778E6" w14:paraId="180E0DE6" w14:textId="77777777">
      <w:trPr>
        <w:cantSplit/>
        <w:trHeight w:val="244"/>
      </w:trPr>
      <w:tc>
        <w:tcPr>
          <w:tcW w:w="7520" w:type="dxa"/>
        </w:tcPr>
        <w:p w14:paraId="310E98F0" w14:textId="77777777" w:rsidR="001F2C5A" w:rsidRPr="007778E6" w:rsidRDefault="007778E6" w:rsidP="007778E6">
          <w:pPr>
            <w:pStyle w:val="Huisstijl-NAW"/>
          </w:pPr>
          <w:bookmarkStart w:id="43" w:name="bmAdresRegel2"/>
          <w:bookmarkEnd w:id="42"/>
          <w:r w:rsidRPr="007778E6">
            <w:t>Afdeling IBG</w:t>
          </w:r>
        </w:p>
      </w:tc>
    </w:tr>
    <w:tr w:rsidR="001F2C5A" w:rsidRPr="007778E6" w14:paraId="749DB143" w14:textId="77777777">
      <w:trPr>
        <w:cantSplit/>
        <w:trHeight w:val="244"/>
      </w:trPr>
      <w:tc>
        <w:tcPr>
          <w:tcW w:w="7520" w:type="dxa"/>
        </w:tcPr>
        <w:p w14:paraId="6E37FACE" w14:textId="77777777" w:rsidR="001F2C5A" w:rsidRPr="007778E6" w:rsidRDefault="008C2BC5" w:rsidP="007778E6">
          <w:pPr>
            <w:pStyle w:val="Huisstijl-NAW"/>
          </w:pPr>
          <w:bookmarkStart w:id="44" w:name="bmAdresRegel3"/>
          <w:bookmarkEnd w:id="43"/>
          <w:r>
            <w:t>Postbus 19530</w:t>
          </w:r>
          <w:r w:rsidR="007778E6" w:rsidRPr="007778E6">
            <w:t xml:space="preserve"> </w:t>
          </w:r>
        </w:p>
      </w:tc>
    </w:tr>
    <w:tr w:rsidR="001F2C5A" w:rsidRPr="007778E6" w14:paraId="64A7ED36" w14:textId="77777777">
      <w:trPr>
        <w:cantSplit/>
        <w:trHeight w:val="244"/>
      </w:trPr>
      <w:tc>
        <w:tcPr>
          <w:tcW w:w="7520" w:type="dxa"/>
        </w:tcPr>
        <w:p w14:paraId="60A63E11" w14:textId="77777777" w:rsidR="001F2C5A" w:rsidRPr="007778E6" w:rsidRDefault="008C2BC5" w:rsidP="007778E6">
          <w:pPr>
            <w:pStyle w:val="Huisstijl-NAW"/>
          </w:pPr>
          <w:bookmarkStart w:id="45" w:name="bmAdresRegel4"/>
          <w:bookmarkEnd w:id="44"/>
          <w:smartTag w:uri="urn:schemas-microsoft-com:office:smarttags" w:element="metricconverter">
            <w:smartTagPr>
              <w:attr w:name="ProductID" w:val="2500 CM"/>
            </w:smartTagPr>
            <w:r>
              <w:t>2500 CM</w:t>
            </w:r>
          </w:smartTag>
          <w:r>
            <w:t xml:space="preserve"> Den Haag</w:t>
          </w:r>
        </w:p>
      </w:tc>
    </w:tr>
    <w:tr w:rsidR="001F2C5A" w:rsidRPr="007778E6" w14:paraId="664E6E43" w14:textId="77777777">
      <w:trPr>
        <w:cantSplit/>
        <w:trHeight w:val="244"/>
      </w:trPr>
      <w:tc>
        <w:tcPr>
          <w:tcW w:w="7520" w:type="dxa"/>
        </w:tcPr>
        <w:p w14:paraId="1944250F" w14:textId="77777777" w:rsidR="001F2C5A" w:rsidRPr="007778E6" w:rsidRDefault="007778E6" w:rsidP="007778E6">
          <w:pPr>
            <w:pStyle w:val="Huisstijl-NAW"/>
          </w:pPr>
          <w:bookmarkStart w:id="46" w:name="bmAdresRegel5"/>
          <w:bookmarkEnd w:id="45"/>
          <w:r w:rsidRPr="007778E6">
            <w:t xml:space="preserve"> </w:t>
          </w:r>
        </w:p>
      </w:tc>
    </w:tr>
    <w:tr w:rsidR="001F2C5A" w:rsidRPr="007778E6" w14:paraId="29EF0FDE" w14:textId="77777777">
      <w:trPr>
        <w:cantSplit/>
        <w:trHeight w:val="244"/>
      </w:trPr>
      <w:tc>
        <w:tcPr>
          <w:tcW w:w="7520" w:type="dxa"/>
        </w:tcPr>
        <w:p w14:paraId="69E8FAEC" w14:textId="77777777" w:rsidR="001F2C5A" w:rsidRPr="007778E6" w:rsidRDefault="007778E6" w:rsidP="007778E6">
          <w:pPr>
            <w:pStyle w:val="Huisstijl-NAW"/>
          </w:pPr>
          <w:bookmarkStart w:id="47" w:name="bmAdresRegel6"/>
          <w:bookmarkEnd w:id="46"/>
          <w:r w:rsidRPr="007778E6">
            <w:t xml:space="preserve"> </w:t>
          </w:r>
        </w:p>
      </w:tc>
    </w:tr>
    <w:tr w:rsidR="001F2C5A" w:rsidRPr="007778E6" w14:paraId="6F5C571B" w14:textId="77777777">
      <w:trPr>
        <w:cantSplit/>
        <w:trHeight w:val="244"/>
      </w:trPr>
      <w:tc>
        <w:tcPr>
          <w:tcW w:w="7520" w:type="dxa"/>
        </w:tcPr>
        <w:p w14:paraId="53409336" w14:textId="77777777" w:rsidR="001F2C5A" w:rsidRPr="007778E6" w:rsidRDefault="007778E6" w:rsidP="007778E6">
          <w:pPr>
            <w:pStyle w:val="Huisstijl-NAW"/>
          </w:pPr>
          <w:bookmarkStart w:id="48" w:name="bmAdresRegel7"/>
          <w:bookmarkEnd w:id="47"/>
          <w:r w:rsidRPr="007778E6">
            <w:t xml:space="preserve"> </w:t>
          </w:r>
        </w:p>
      </w:tc>
    </w:tr>
    <w:tr w:rsidR="001F2C5A" w:rsidRPr="007778E6" w14:paraId="79FBEFB4" w14:textId="77777777">
      <w:trPr>
        <w:cantSplit/>
        <w:trHeight w:val="244"/>
      </w:trPr>
      <w:tc>
        <w:tcPr>
          <w:tcW w:w="7520" w:type="dxa"/>
        </w:tcPr>
        <w:p w14:paraId="44869481" w14:textId="77777777" w:rsidR="001F2C5A" w:rsidRPr="007778E6" w:rsidRDefault="007778E6" w:rsidP="007778E6">
          <w:pPr>
            <w:pStyle w:val="Huisstijl-NAW"/>
          </w:pPr>
          <w:bookmarkStart w:id="49" w:name="bmAdresRegel8"/>
          <w:bookmarkEnd w:id="48"/>
          <w:r w:rsidRPr="007778E6">
            <w:t xml:space="preserve"> </w:t>
          </w:r>
        </w:p>
      </w:tc>
    </w:tr>
  </w:tbl>
  <w:bookmarkEnd w:id="49"/>
  <w:p w14:paraId="5127BA3C" w14:textId="18A22438" w:rsidR="001F2C5A" w:rsidRDefault="005D539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C370608" wp14:editId="3287A3C2">
              <wp:simplePos x="0" y="0"/>
              <wp:positionH relativeFrom="page">
                <wp:posOffset>989965</wp:posOffset>
              </wp:positionH>
              <wp:positionV relativeFrom="page">
                <wp:posOffset>3114675</wp:posOffset>
              </wp:positionV>
              <wp:extent cx="1190625" cy="523875"/>
              <wp:effectExtent l="0" t="0" r="635" b="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062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0A34FBB" w14:textId="06153A3B" w:rsidR="001F2C5A" w:rsidRPr="007778E6" w:rsidRDefault="005D5394">
                          <w:r w:rsidRPr="007778E6">
                            <w:rPr>
                              <w:noProof/>
                            </w:rPr>
                            <w:drawing>
                              <wp:inline distT="0" distB="0" distL="0" distR="0" wp14:anchorId="32CF2F59" wp14:editId="6F1EA7B8">
                                <wp:extent cx="1190625" cy="523875"/>
                                <wp:effectExtent l="0" t="0" r="0" b="0"/>
                                <wp:docPr id="9" name="Afbeelding 1" descr="Versla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Versla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0625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370608" id="Text Box 44" o:spid="_x0000_s1031" type="#_x0000_t202" style="position:absolute;margin-left:77.95pt;margin-top:245.25pt;width:93.75pt;height:41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" filled="f" stroked="f">
              <v:textbox inset="0,0,0,0">
                <w:txbxContent>
                  <w:p w14:paraId="30A34FBB" w14:textId="06153A3B" w:rsidR="001F2C5A" w:rsidRPr="007778E6" w:rsidRDefault="005D5394">
                    <w:r w:rsidRPr="007778E6">
                      <w:rPr>
                        <w:noProof/>
                      </w:rPr>
                      <w:drawing>
                        <wp:inline distT="0" distB="0" distL="0" distR="0" wp14:anchorId="32CF2F59" wp14:editId="6F1EA7B8">
                          <wp:extent cx="1190625" cy="523875"/>
                          <wp:effectExtent l="0" t="0" r="0" b="0"/>
                          <wp:docPr id="9" name="Afbeelding 1" descr="Versla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Versla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90625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C2074B9" w14:textId="46CDCD9C" w:rsidR="001F2C5A" w:rsidRDefault="005D539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5EF6C45" wp14:editId="6DE6B57F">
              <wp:simplePos x="0" y="0"/>
              <wp:positionH relativeFrom="column">
                <wp:posOffset>1368425</wp:posOffset>
              </wp:positionH>
              <wp:positionV relativeFrom="page">
                <wp:posOffset>3420745</wp:posOffset>
              </wp:positionV>
              <wp:extent cx="3432175" cy="467995"/>
              <wp:effectExtent l="0" t="1270" r="0" b="0"/>
              <wp:wrapNone/>
              <wp:docPr id="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217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400" w:type="dxa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00"/>
                          </w:tblGrid>
                          <w:tr w:rsidR="001F2C5A" w:rsidRPr="007778E6" w14:paraId="1C19AB9C" w14:textId="77777777">
                            <w:trPr>
                              <w:trHeight w:val="240"/>
                            </w:trPr>
                            <w:tc>
                              <w:tcPr>
                                <w:tcW w:w="5400" w:type="dxa"/>
                                <w:tcMar>
                                  <w:left w:w="28" w:type="dxa"/>
                                </w:tcMar>
                              </w:tcPr>
                              <w:p w14:paraId="39736C97" w14:textId="77777777" w:rsidR="001F2C5A" w:rsidRPr="007778E6" w:rsidRDefault="007778E6" w:rsidP="007778E6">
                                <w:pPr>
                                  <w:pStyle w:val="Huisstijl-NAW"/>
                                </w:pPr>
                                <w:bookmarkStart w:id="50" w:name="bmBetreftlabel" w:colFirst="0" w:colLast="1"/>
                                <w:bookmarkStart w:id="51" w:name="bmBetreft" w:colFirst="0" w:colLast="1"/>
                                <w:r w:rsidRPr="007778E6">
                                  <w:t>DIERENARTSVERKLARING</w:t>
                                </w:r>
                                <w:r w:rsidR="005D5394">
                                  <w:t xml:space="preserve"> GEZELSCHAPSDIEREN</w:t>
                                </w:r>
                              </w:p>
                            </w:tc>
                          </w:tr>
                          <w:bookmarkEnd w:id="50"/>
                          <w:bookmarkEnd w:id="51"/>
                        </w:tbl>
                        <w:p w14:paraId="1FD92F7A" w14:textId="77777777" w:rsidR="001F2C5A" w:rsidRPr="007778E6" w:rsidRDefault="001F2C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EF6C45" id="Text Box 36" o:spid="_x0000_s1032" type="#_x0000_t202" style="position:absolute;margin-left:107.75pt;margin-top:269.35pt;width:270.25pt;height:36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" stroked="f">
              <v:textbox inset="0,0,0,0">
                <w:txbxContent>
                  <w:tbl>
                    <w:tblPr>
                      <w:tblW w:w="5400" w:type="dxa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00"/>
                    </w:tblGrid>
                    <w:tr w:rsidR="001F2C5A" w:rsidRPr="007778E6" w14:paraId="1C19AB9C" w14:textId="77777777">
                      <w:trPr>
                        <w:trHeight w:val="240"/>
                      </w:trPr>
                      <w:tc>
                        <w:tcPr>
                          <w:tcW w:w="5400" w:type="dxa"/>
                          <w:tcMar>
                            <w:left w:w="28" w:type="dxa"/>
                          </w:tcMar>
                        </w:tcPr>
                        <w:p w14:paraId="39736C97" w14:textId="77777777" w:rsidR="001F2C5A" w:rsidRPr="007778E6" w:rsidRDefault="007778E6" w:rsidP="007778E6">
                          <w:pPr>
                            <w:pStyle w:val="Huisstijl-NAW"/>
                          </w:pPr>
                          <w:bookmarkStart w:id="52" w:name="bmBetreftlabel" w:colFirst="0" w:colLast="1"/>
                          <w:bookmarkStart w:id="53" w:name="bmBetreft" w:colFirst="0" w:colLast="1"/>
                          <w:r w:rsidRPr="007778E6">
                            <w:t>DIERENARTSVERKLARING</w:t>
                          </w:r>
                          <w:r w:rsidR="005D5394">
                            <w:t xml:space="preserve"> GEZELSCHAPSDIEREN</w:t>
                          </w:r>
                        </w:p>
                      </w:tc>
                    </w:tr>
                    <w:bookmarkEnd w:id="52"/>
                    <w:bookmarkEnd w:id="53"/>
                  </w:tbl>
                  <w:p w14:paraId="1FD92F7A" w14:textId="77777777" w:rsidR="001F2C5A" w:rsidRPr="007778E6" w:rsidRDefault="001F2C5A"/>
                </w:txbxContent>
              </v:textbox>
              <w10:wrap anchory="page"/>
            </v:shape>
          </w:pict>
        </mc:Fallback>
      </mc:AlternateContent>
    </w:r>
  </w:p>
  <w:p w14:paraId="042AD0C0" w14:textId="77777777" w:rsidR="001F2C5A" w:rsidRDefault="001F2C5A">
    <w:pPr>
      <w:pStyle w:val="Koptekst"/>
    </w:pPr>
  </w:p>
  <w:p w14:paraId="79970CD2" w14:textId="77777777" w:rsidR="001F2C5A" w:rsidRDefault="001F2C5A">
    <w:pPr>
      <w:pStyle w:val="Koptekst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30"/>
      <w:gridCol w:w="5290"/>
    </w:tblGrid>
    <w:tr w:rsidR="001F2C5A" w14:paraId="26788335" w14:textId="77777777">
      <w:trPr>
        <w:cantSplit/>
        <w:trHeight w:val="98"/>
      </w:trPr>
      <w:tc>
        <w:tcPr>
          <w:tcW w:w="2230" w:type="dxa"/>
          <w:tcBorders>
            <w:top w:val="dotted" w:sz="6" w:space="0" w:color="auto"/>
          </w:tcBorders>
        </w:tcPr>
        <w:p w14:paraId="32D3C189" w14:textId="77777777" w:rsidR="001F2C5A" w:rsidRDefault="001F2C5A">
          <w:pPr>
            <w:spacing w:line="240" w:lineRule="auto"/>
            <w:rPr>
              <w:sz w:val="12"/>
              <w:szCs w:val="12"/>
            </w:rPr>
          </w:pPr>
        </w:p>
      </w:tc>
      <w:tc>
        <w:tcPr>
          <w:tcW w:w="5290" w:type="dxa"/>
          <w:tcBorders>
            <w:top w:val="dotted" w:sz="6" w:space="0" w:color="auto"/>
          </w:tcBorders>
        </w:tcPr>
        <w:p w14:paraId="00B47852" w14:textId="77777777" w:rsidR="001F2C5A" w:rsidRDefault="001F2C5A">
          <w:pPr>
            <w:spacing w:line="240" w:lineRule="auto"/>
            <w:rPr>
              <w:sz w:val="12"/>
              <w:szCs w:val="12"/>
            </w:rPr>
          </w:pPr>
        </w:p>
      </w:tc>
    </w:tr>
    <w:tr w:rsidR="001F2C5A" w14:paraId="6913013F" w14:textId="77777777">
      <w:trPr>
        <w:cantSplit/>
        <w:trHeight w:val="240"/>
      </w:trPr>
      <w:tc>
        <w:tcPr>
          <w:tcW w:w="2230" w:type="dxa"/>
        </w:tcPr>
        <w:p w14:paraId="784E628A" w14:textId="77777777" w:rsidR="001F2C5A" w:rsidRDefault="001F2C5A">
          <w:pPr>
            <w:pStyle w:val="Huisstijl-KopjeKlein"/>
          </w:pPr>
          <w:bookmarkStart w:id="54" w:name="bmOmschrijving" w:colFirst="1" w:colLast="2"/>
          <w:r>
            <w:t>Omschrijving</w:t>
          </w:r>
        </w:p>
      </w:tc>
      <w:tc>
        <w:tcPr>
          <w:tcW w:w="5290" w:type="dxa"/>
        </w:tcPr>
        <w:p w14:paraId="72274F1D" w14:textId="47619040" w:rsidR="001F2C5A" w:rsidRDefault="008F027E" w:rsidP="007778E6">
          <w:r>
            <w:t xml:space="preserve">Verklaring </w:t>
          </w:r>
          <w:r w:rsidRPr="003A18EA">
            <w:rPr>
              <w:u w:val="single"/>
            </w:rPr>
            <w:t>per individueel dier</w:t>
          </w:r>
          <w:r>
            <w:t xml:space="preserve"> na geneeskundig onderzoek in opdracht van de Rijksdienst voor Ondernemend Nederland</w:t>
          </w:r>
        </w:p>
      </w:tc>
    </w:tr>
    <w:tr w:rsidR="001F2C5A" w:rsidRPr="007778E6" w14:paraId="6E09ABCB" w14:textId="77777777">
      <w:trPr>
        <w:cantSplit/>
        <w:trHeight w:val="240"/>
      </w:trPr>
      <w:tc>
        <w:tcPr>
          <w:tcW w:w="2230" w:type="dxa"/>
        </w:tcPr>
        <w:p w14:paraId="1923B584" w14:textId="77777777" w:rsidR="001F2C5A" w:rsidRDefault="001F2C5A">
          <w:pPr>
            <w:pStyle w:val="Huisstijl-KopjeKlein"/>
          </w:pPr>
          <w:bookmarkStart w:id="55" w:name="bmKopie" w:colFirst="1" w:colLast="2"/>
          <w:bookmarkEnd w:id="54"/>
        </w:p>
      </w:tc>
      <w:tc>
        <w:tcPr>
          <w:tcW w:w="5290" w:type="dxa"/>
        </w:tcPr>
        <w:p w14:paraId="09F74473" w14:textId="77777777" w:rsidR="001F2C5A" w:rsidRPr="007778E6" w:rsidRDefault="001F2C5A" w:rsidP="007778E6">
          <w:pPr>
            <w:pStyle w:val="Huisstijl-NAW"/>
          </w:pPr>
        </w:p>
      </w:tc>
    </w:tr>
    <w:bookmarkEnd w:id="55"/>
    <w:tr w:rsidR="001F2C5A" w14:paraId="1676EAFD" w14:textId="77777777">
      <w:trPr>
        <w:cantSplit/>
        <w:trHeight w:val="220"/>
      </w:trPr>
      <w:tc>
        <w:tcPr>
          <w:tcW w:w="2230" w:type="dxa"/>
          <w:tcBorders>
            <w:bottom w:val="dotted" w:sz="6" w:space="0" w:color="auto"/>
          </w:tcBorders>
        </w:tcPr>
        <w:p w14:paraId="0410778C" w14:textId="77777777" w:rsidR="001F2C5A" w:rsidRDefault="001F2C5A">
          <w:pPr>
            <w:spacing w:line="240" w:lineRule="auto"/>
          </w:pPr>
        </w:p>
      </w:tc>
      <w:tc>
        <w:tcPr>
          <w:tcW w:w="5290" w:type="dxa"/>
          <w:tcBorders>
            <w:bottom w:val="dotted" w:sz="6" w:space="0" w:color="auto"/>
          </w:tcBorders>
        </w:tcPr>
        <w:p w14:paraId="06C6DF73" w14:textId="77777777" w:rsidR="001F2C5A" w:rsidRDefault="001F2C5A">
          <w:pPr>
            <w:spacing w:line="240" w:lineRule="auto"/>
          </w:pPr>
        </w:p>
      </w:tc>
    </w:tr>
    <w:tr w:rsidR="001F2C5A" w14:paraId="04E39F85" w14:textId="77777777">
      <w:trPr>
        <w:cantSplit/>
        <w:trHeight w:val="500"/>
      </w:trPr>
      <w:tc>
        <w:tcPr>
          <w:tcW w:w="7520" w:type="dxa"/>
          <w:gridSpan w:val="2"/>
          <w:tcBorders>
            <w:top w:val="dotted" w:sz="6" w:space="0" w:color="auto"/>
          </w:tcBorders>
        </w:tcPr>
        <w:p w14:paraId="6B21A5D4" w14:textId="77777777" w:rsidR="001F2C5A" w:rsidRDefault="001F2C5A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B6B5B34" w14:textId="77777777" w:rsidR="001F2C5A" w:rsidRDefault="001F2C5A">
    <w:pPr>
      <w:pStyle w:val="Koptekst"/>
      <w:spacing w:line="28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30062"/>
    <w:multiLevelType w:val="hybridMultilevel"/>
    <w:tmpl w:val="4FE0D0CE"/>
    <w:lvl w:ilvl="0" w:tplc="E8E890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241B5C"/>
    <w:multiLevelType w:val="hybridMultilevel"/>
    <w:tmpl w:val="7FFA181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921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kRubricering" w:val="0"/>
    <w:docVar w:name="cmbTaal" w:val="Nederlands"/>
    <w:docVar w:name="GeregistreerdDM" w:val="NEE"/>
    <w:docVar w:name="lstMcColofons" w:val="-1"/>
    <w:docVar w:name="lstMinDienst" w:val="3"/>
    <w:docVar w:name="NieuwDocument" w:val="Onwaar"/>
    <w:docVar w:name="SjabloonMacro" w:val="Rijksverslag"/>
    <w:docVar w:name="SjabloonNaam" w:val="Verslag"/>
    <w:docVar w:name="txtAdresRegel1" w:val="Dienst Regelingen"/>
    <w:docVar w:name="txtAdresRegel2" w:val="Afdeling IBG"/>
    <w:docVar w:name="txtAdresRegel4" w:val="Postbus  19530"/>
    <w:docVar w:name="txtAdresRegel5" w:val="2593 BM Den Haag"/>
    <w:docVar w:name="txtAfdeling" w:val="Team Overige Niet Subsidies"/>
    <w:docVar w:name="txtBetreft" w:val="DIERENARTSVERKLARING"/>
    <w:docVar w:name="txtBetreftlabel" w:val="Betreft"/>
    <w:docVar w:name="txtBezoekadres1" w:val="Laan van NOI 131-133"/>
    <w:docVar w:name="txtBezoekadres2" w:val="2593 BM Den Haag"/>
    <w:docVar w:name="txtDag" w:val="24"/>
    <w:docVar w:name="txtDatumLabel" w:val="Datum"/>
    <w:docVar w:name="txtEmailAdres" w:val="m.plattje@minlnv.nl"/>
    <w:docVar w:name="txtFunctieContactpersoon" w:val="Medewerker Beheer"/>
    <w:docVar w:name="txtJaar" w:val="2009"/>
    <w:docVar w:name="txtKleindochter" w:val="Back Office West"/>
    <w:docVar w:name="txtLegeregel1" w:val=" "/>
    <w:docVar w:name="txtLegeregel2" w:val=" "/>
    <w:docVar w:name="txtLegeregel3" w:val=" "/>
    <w:docVar w:name="txtLegeregel4" w:val=" "/>
    <w:docVar w:name="txtMaand" w:val="7"/>
    <w:docVar w:name="txtMcF" w:val="F"/>
    <w:docVar w:name="txtMcM" w:val="M"/>
    <w:docVar w:name="txtMcT" w:val="T"/>
    <w:docVar w:name="txtNaamContactpersoon" w:val="Manou Plattje"/>
    <w:docVar w:name="txtNaamContactpersoonLabel" w:val="Contactpersoon"/>
    <w:docVar w:name="txtOmschrijving" w:val="Verklaring na diergeneeskundig onderzoek in opdracht van Dienst Regelingen"/>
    <w:docVar w:name="txtPostadres1" w:val="Postbus 19530"/>
    <w:docVar w:name="txtPostadres2" w:val="2500 CM Den Haag"/>
    <w:docVar w:name="txtVastNr" w:val="070-3786361"/>
    <w:docVar w:name="txtWebsite" w:val="www.minlnv.nl"/>
  </w:docVars>
  <w:rsids>
    <w:rsidRoot w:val="001F2C5A"/>
    <w:rsid w:val="00035B9B"/>
    <w:rsid w:val="000D28AB"/>
    <w:rsid w:val="001F2C5A"/>
    <w:rsid w:val="0024143C"/>
    <w:rsid w:val="00283872"/>
    <w:rsid w:val="003250F5"/>
    <w:rsid w:val="0042019E"/>
    <w:rsid w:val="00555C06"/>
    <w:rsid w:val="005D5394"/>
    <w:rsid w:val="007778E6"/>
    <w:rsid w:val="007A398D"/>
    <w:rsid w:val="008C2BC5"/>
    <w:rsid w:val="008D22AA"/>
    <w:rsid w:val="008E6704"/>
    <w:rsid w:val="008F027E"/>
    <w:rsid w:val="009A2CB6"/>
    <w:rsid w:val="009D376C"/>
    <w:rsid w:val="00A42B36"/>
    <w:rsid w:val="00C04492"/>
    <w:rsid w:val="00D129BD"/>
    <w:rsid w:val="00D74F9B"/>
    <w:rsid w:val="00D7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DBA72D6"/>
  <w15:chartTrackingRefBased/>
  <w15:docId w15:val="{6E369D60-22AF-4008-8233-BC6F070E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pPr>
      <w:keepNext/>
      <w:autoSpaceDE w:val="0"/>
      <w:autoSpaceDN w:val="0"/>
      <w:adjustRightInd w:val="0"/>
      <w:spacing w:line="240" w:lineRule="auto"/>
      <w:outlineLvl w:val="3"/>
    </w:pPr>
    <w:rPr>
      <w:rFonts w:cs="Courier New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pPr>
      <w:autoSpaceDE w:val="0"/>
      <w:autoSpaceDN w:val="0"/>
      <w:adjustRightInd w:val="0"/>
      <w:spacing w:line="240" w:lineRule="auto"/>
      <w:ind w:left="360"/>
    </w:pPr>
    <w:rPr>
      <w:rFonts w:ascii="Agrofont" w:hAnsi="Agrofont" w:cs="Courier New"/>
      <w:sz w:val="20"/>
      <w:szCs w:val="20"/>
    </w:r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noProof/>
      <w:sz w:val="13"/>
    </w:rPr>
  </w:style>
  <w:style w:type="character" w:styleId="Paginanummer">
    <w:name w:val="page number"/>
    <w:basedOn w:val="Standaardalinea-lettertype"/>
  </w:style>
  <w:style w:type="paragraph" w:customStyle="1" w:styleId="Huisstijl-Rubricering">
    <w:name w:val="Huisstijl-Rubricering"/>
    <w:basedOn w:val="Standaard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pPr>
      <w:adjustRightInd w:val="0"/>
    </w:pPr>
    <w:rPr>
      <w:rFonts w:cs="Verdana"/>
      <w:noProof/>
      <w:szCs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paragraph" w:customStyle="1" w:styleId="Huisstijl-KopjeKlein">
    <w:name w:val="Huisstijl-KopjeKlein"/>
    <w:basedOn w:val="Standaard"/>
    <w:pPr>
      <w:adjustRightInd w:val="0"/>
    </w:pPr>
    <w:rPr>
      <w:rFonts w:cs="Verdana"/>
      <w:noProof/>
      <w:sz w:val="13"/>
      <w:szCs w:val="18"/>
    </w:rPr>
  </w:style>
  <w:style w:type="paragraph" w:styleId="Lijstopsomteken2">
    <w:name w:val="List Bullet 2"/>
    <w:basedOn w:val="Standaard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en\lnv\rijkshuisstijl\werkgroepsjablonen\RijksVerslag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RijksVerslag.dot</Template>
  <TotalTime>8</TotalTime>
  <Pages>5</Pages>
  <Words>215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DAV Gezelschapsdieren</vt:lpstr>
    </vt:vector>
  </TitlesOfParts>
  <Company>Ministerie van EZ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 Gezelschapsdieren</dc:title>
  <dc:subject/>
  <dc:creator>Adriaan.Stoker@rvo.nl</dc:creator>
  <cp:keywords>Dierenartsverklaring Gezelschapsdieren</cp:keywords>
  <cp:lastModifiedBy>Stoker, A.L.P. (Adriaan)</cp:lastModifiedBy>
  <cp:revision>6</cp:revision>
  <cp:lastPrinted>2009-07-28T08:18:00Z</cp:lastPrinted>
  <dcterms:created xsi:type="dcterms:W3CDTF">2020-07-15T13:15:00Z</dcterms:created>
  <dcterms:modified xsi:type="dcterms:W3CDTF">2020-08-25T07:17:00Z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1.0</vt:lpwstr>
  </property>
  <property fmtid="{D5CDD505-2E9C-101B-9397-08002B2CF9AE}" pid="3" name="Datum Versie">
    <vt:lpwstr>15 juni 2009</vt:lpwstr>
  </property>
  <property fmtid="{D5CDD505-2E9C-101B-9397-08002B2CF9AE}" pid="4" name="BibliotheekVersie">
    <vt:lpwstr>1.0</vt:lpwstr>
  </property>
</Properties>
</file>