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B47331" w:rsidRDefault="00B47331" w:rsidP="00F74EE0">
                            <w:pPr>
                              <w:pStyle w:val="Geenafstand"/>
                              <w:rPr>
                                <w:b/>
                                <w:sz w:val="32"/>
                                <w:szCs w:val="32"/>
                              </w:rPr>
                            </w:pPr>
                            <w:r>
                              <w:rPr>
                                <w:b/>
                                <w:sz w:val="32"/>
                                <w:szCs w:val="32"/>
                              </w:rPr>
                              <w:t>Bijlage 1 Inschrijfformulier</w:t>
                            </w:r>
                          </w:p>
                          <w:p w:rsidR="00B47331" w:rsidRDefault="00B47331" w:rsidP="00F74EE0">
                            <w:pPr>
                              <w:pStyle w:val="Geenafstand"/>
                              <w:rPr>
                                <w:b/>
                                <w:sz w:val="32"/>
                                <w:szCs w:val="32"/>
                              </w:rPr>
                            </w:pPr>
                          </w:p>
                          <w:p w:rsidR="00B47331" w:rsidRPr="002D69B4" w:rsidRDefault="00B47331" w:rsidP="00CA26AF">
                            <w:pPr>
                              <w:pStyle w:val="Geenafstand"/>
                              <w:rPr>
                                <w:color w:val="00B0F0"/>
                                <w:sz w:val="64"/>
                                <w:szCs w:val="64"/>
                              </w:rPr>
                            </w:pPr>
                            <w:r w:rsidRPr="002D69B4">
                              <w:rPr>
                                <w:color w:val="00B0F0"/>
                                <w:sz w:val="64"/>
                                <w:szCs w:val="64"/>
                              </w:rPr>
                              <w:t>Europese aanbesteding</w:t>
                            </w:r>
                          </w:p>
                          <w:p w:rsidR="00B47331" w:rsidRDefault="00B47331" w:rsidP="00CA26AF">
                            <w:pPr>
                              <w:pStyle w:val="titel0"/>
                            </w:pPr>
                            <w:r>
                              <w:t xml:space="preserve">Beroepsrechtsbijstandverzekering Tuchtrecht </w:t>
                            </w:r>
                          </w:p>
                          <w:p w:rsidR="00B47331" w:rsidRDefault="00B47331" w:rsidP="00CA26AF">
                            <w:pPr>
                              <w:pStyle w:val="titel0"/>
                            </w:pPr>
                            <w:r>
                              <w:t>t.b.v. Dienst Justitiële Inrichtingen</w:t>
                            </w:r>
                          </w:p>
                          <w:p w:rsidR="00B47331" w:rsidRDefault="00B47331" w:rsidP="00CA26AF">
                            <w:pPr>
                              <w:pStyle w:val="Geenafstand"/>
                              <w:rPr>
                                <w:sz w:val="48"/>
                                <w:szCs w:val="48"/>
                              </w:rPr>
                            </w:pPr>
                          </w:p>
                          <w:p w:rsidR="00B47331" w:rsidRDefault="00B47331" w:rsidP="00CA26AF">
                            <w:pPr>
                              <w:pStyle w:val="broodtekst"/>
                              <w:rPr>
                                <w:b/>
                                <w:sz w:val="24"/>
                                <w:szCs w:val="24"/>
                              </w:rPr>
                            </w:pPr>
                            <w:r w:rsidRPr="00FF119C">
                              <w:rPr>
                                <w:b/>
                                <w:sz w:val="24"/>
                                <w:szCs w:val="24"/>
                              </w:rPr>
                              <w:t>Openbare Procedure</w:t>
                            </w:r>
                          </w:p>
                          <w:p w:rsidR="00B47331" w:rsidRPr="00FF119C" w:rsidRDefault="00B47331" w:rsidP="00CA26AF">
                            <w:pPr>
                              <w:pStyle w:val="broodtekst"/>
                              <w:rPr>
                                <w:b/>
                                <w:sz w:val="24"/>
                                <w:szCs w:val="24"/>
                              </w:rPr>
                            </w:pPr>
                          </w:p>
                          <w:p w:rsidR="00B47331" w:rsidRPr="00BD3794" w:rsidRDefault="00B47331" w:rsidP="00CA26AF">
                            <w:pPr>
                              <w:pStyle w:val="broodtekst"/>
                              <w:rPr>
                                <w:sz w:val="24"/>
                                <w:szCs w:val="24"/>
                              </w:rPr>
                            </w:pPr>
                            <w:r w:rsidRPr="00BD3794">
                              <w:rPr>
                                <w:sz w:val="24"/>
                                <w:szCs w:val="24"/>
                              </w:rPr>
                              <w:t>Versie  0.1</w:t>
                            </w:r>
                          </w:p>
                          <w:p w:rsidR="00B47331" w:rsidRPr="00FF119C" w:rsidRDefault="00B47331" w:rsidP="00CA26AF">
                            <w:pPr>
                              <w:pStyle w:val="broodtekst"/>
                              <w:rPr>
                                <w:sz w:val="24"/>
                                <w:szCs w:val="24"/>
                              </w:rPr>
                            </w:pPr>
                            <w:r w:rsidRPr="00BD3794">
                              <w:rPr>
                                <w:sz w:val="24"/>
                                <w:szCs w:val="24"/>
                              </w:rPr>
                              <w:t>Datum 24-12-2020</w:t>
                            </w:r>
                          </w:p>
                          <w:p w:rsidR="00B47331" w:rsidRPr="002D69B4" w:rsidRDefault="00B47331" w:rsidP="00F74EE0">
                            <w:pPr>
                              <w:pStyle w:val="Geenafstand"/>
                              <w:rPr>
                                <w:b/>
                                <w:color w:val="00B0F0"/>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B47331" w:rsidRDefault="00B47331" w:rsidP="00F74EE0">
                      <w:pPr>
                        <w:pStyle w:val="Geenafstand"/>
                        <w:rPr>
                          <w:b/>
                          <w:sz w:val="32"/>
                          <w:szCs w:val="32"/>
                        </w:rPr>
                      </w:pPr>
                      <w:r>
                        <w:rPr>
                          <w:b/>
                          <w:sz w:val="32"/>
                          <w:szCs w:val="32"/>
                        </w:rPr>
                        <w:t>Bijlage 1 Inschrijfformulier</w:t>
                      </w:r>
                    </w:p>
                    <w:p w:rsidR="00B47331" w:rsidRDefault="00B47331" w:rsidP="00F74EE0">
                      <w:pPr>
                        <w:pStyle w:val="Geenafstand"/>
                        <w:rPr>
                          <w:b/>
                          <w:sz w:val="32"/>
                          <w:szCs w:val="32"/>
                        </w:rPr>
                      </w:pPr>
                    </w:p>
                    <w:p w:rsidR="00B47331" w:rsidRPr="002D69B4" w:rsidRDefault="00B47331" w:rsidP="00CA26AF">
                      <w:pPr>
                        <w:pStyle w:val="Geenafstand"/>
                        <w:rPr>
                          <w:color w:val="00B0F0"/>
                          <w:sz w:val="64"/>
                          <w:szCs w:val="64"/>
                        </w:rPr>
                      </w:pPr>
                      <w:r w:rsidRPr="002D69B4">
                        <w:rPr>
                          <w:color w:val="00B0F0"/>
                          <w:sz w:val="64"/>
                          <w:szCs w:val="64"/>
                        </w:rPr>
                        <w:t>Europese aanbesteding</w:t>
                      </w:r>
                    </w:p>
                    <w:p w:rsidR="00B47331" w:rsidRDefault="00B47331" w:rsidP="00CA26AF">
                      <w:pPr>
                        <w:pStyle w:val="titel0"/>
                      </w:pPr>
                      <w:r>
                        <w:t xml:space="preserve">Beroepsrechtsbijstandverzekering Tuchtrecht </w:t>
                      </w:r>
                    </w:p>
                    <w:p w:rsidR="00B47331" w:rsidRDefault="00B47331" w:rsidP="00CA26AF">
                      <w:pPr>
                        <w:pStyle w:val="titel0"/>
                      </w:pPr>
                      <w:r>
                        <w:t>t.b.v. Dienst Justitiële Inrichtingen</w:t>
                      </w:r>
                    </w:p>
                    <w:p w:rsidR="00B47331" w:rsidRDefault="00B47331" w:rsidP="00CA26AF">
                      <w:pPr>
                        <w:pStyle w:val="Geenafstand"/>
                        <w:rPr>
                          <w:sz w:val="48"/>
                          <w:szCs w:val="48"/>
                        </w:rPr>
                      </w:pPr>
                    </w:p>
                    <w:p w:rsidR="00B47331" w:rsidRDefault="00B47331" w:rsidP="00CA26AF">
                      <w:pPr>
                        <w:pStyle w:val="broodtekst"/>
                        <w:rPr>
                          <w:b/>
                          <w:sz w:val="24"/>
                          <w:szCs w:val="24"/>
                        </w:rPr>
                      </w:pPr>
                      <w:r w:rsidRPr="00FF119C">
                        <w:rPr>
                          <w:b/>
                          <w:sz w:val="24"/>
                          <w:szCs w:val="24"/>
                        </w:rPr>
                        <w:t>Openbare Procedure</w:t>
                      </w:r>
                    </w:p>
                    <w:p w:rsidR="00B47331" w:rsidRPr="00FF119C" w:rsidRDefault="00B47331" w:rsidP="00CA26AF">
                      <w:pPr>
                        <w:pStyle w:val="broodtekst"/>
                        <w:rPr>
                          <w:b/>
                          <w:sz w:val="24"/>
                          <w:szCs w:val="24"/>
                        </w:rPr>
                      </w:pPr>
                    </w:p>
                    <w:p w:rsidR="00B47331" w:rsidRPr="00BD3794" w:rsidRDefault="00B47331" w:rsidP="00CA26AF">
                      <w:pPr>
                        <w:pStyle w:val="broodtekst"/>
                        <w:rPr>
                          <w:sz w:val="24"/>
                          <w:szCs w:val="24"/>
                        </w:rPr>
                      </w:pPr>
                      <w:r w:rsidRPr="00BD3794">
                        <w:rPr>
                          <w:sz w:val="24"/>
                          <w:szCs w:val="24"/>
                        </w:rPr>
                        <w:t>Versie  0.1</w:t>
                      </w:r>
                    </w:p>
                    <w:p w:rsidR="00B47331" w:rsidRPr="00FF119C" w:rsidRDefault="00B47331" w:rsidP="00CA26AF">
                      <w:pPr>
                        <w:pStyle w:val="broodtekst"/>
                        <w:rPr>
                          <w:sz w:val="24"/>
                          <w:szCs w:val="24"/>
                        </w:rPr>
                      </w:pPr>
                      <w:r w:rsidRPr="00BD3794">
                        <w:rPr>
                          <w:sz w:val="24"/>
                          <w:szCs w:val="24"/>
                        </w:rPr>
                        <w:t>Datum 24-12-2020</w:t>
                      </w:r>
                    </w:p>
                    <w:p w:rsidR="00B47331" w:rsidRPr="002D69B4" w:rsidRDefault="00B47331" w:rsidP="00F74EE0">
                      <w:pPr>
                        <w:pStyle w:val="Geenafstand"/>
                        <w:rPr>
                          <w:b/>
                          <w:color w:val="00B0F0"/>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5A6532">
        <w:rPr>
          <w:b/>
        </w:rPr>
        <w:t>IUC DJI/IENA/RR/2020</w:t>
      </w:r>
      <w:r w:rsidR="004F06F9">
        <w:rPr>
          <w:b/>
        </w:rPr>
        <w:t>-</w:t>
      </w:r>
      <w:r w:rsidR="005A6532">
        <w:rPr>
          <w:b/>
        </w:rPr>
        <w:t>06</w:t>
      </w:r>
      <w:r w:rsidR="004F06F9" w:rsidRPr="004F06F9">
        <w:rPr>
          <w:b/>
        </w:rPr>
        <w:t xml:space="preserve"> Beroep</w:t>
      </w:r>
      <w:r w:rsidR="004F06F9">
        <w:rPr>
          <w:b/>
        </w:rPr>
        <w:t>srechtsbijstandverzekering</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bookmarkStart w:id="0" w:name="_GoBack"/>
      <w:bookmarkEnd w:id="0"/>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4F06F9">
        <w:t>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4F06F9" w:rsidRDefault="006E53DE" w:rsidP="00C05140">
      <w:pPr>
        <w:pStyle w:val="Lijstalinea"/>
        <w:numPr>
          <w:ilvl w:val="0"/>
          <w:numId w:val="40"/>
        </w:numPr>
        <w:spacing w:line="0" w:lineRule="atLeast"/>
        <w:ind w:left="-1134" w:right="496" w:hanging="284"/>
      </w:pPr>
      <w:r w:rsidRPr="004F06F9">
        <w:t>hij verklaart da</w:t>
      </w:r>
      <w:r w:rsidR="00FF1F87" w:rsidRPr="004F06F9">
        <w:t xml:space="preserve">t de </w:t>
      </w:r>
      <w:r w:rsidR="00EF3382" w:rsidRPr="004F06F9">
        <w:t xml:space="preserve">door </w:t>
      </w:r>
      <w:r w:rsidR="00FF1F87" w:rsidRPr="004F06F9">
        <w:t>hem ingediende specificatie referentieopdracht</w:t>
      </w:r>
      <w:r w:rsidR="00F5448F" w:rsidRPr="004F06F9">
        <w:t>(en)</w:t>
      </w:r>
      <w:r w:rsidR="00FF1F87" w:rsidRPr="004F06F9">
        <w:t xml:space="preserve"> (bijlage 3) correct is </w:t>
      </w:r>
      <w:r w:rsidR="00F5448F" w:rsidRPr="004F06F9">
        <w:t xml:space="preserve">(zijn) </w:t>
      </w:r>
      <w:r w:rsidR="00FF1F87" w:rsidRPr="004F06F9">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in het Programma van Wensen (bijlage 6).</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7).</w:t>
      </w:r>
    </w:p>
    <w:p w:rsidR="00D227D8" w:rsidRDefault="00D227D8" w:rsidP="00C05140">
      <w:pPr>
        <w:spacing w:line="0" w:lineRule="atLeast"/>
        <w:ind w:left="-1134" w:right="496"/>
      </w:pPr>
    </w:p>
    <w:p w:rsidR="001409DF" w:rsidRDefault="00D227D8" w:rsidP="004F06F9">
      <w:pPr>
        <w:pStyle w:val="Lijstalinea"/>
        <w:numPr>
          <w:ilvl w:val="0"/>
          <w:numId w:val="40"/>
        </w:numPr>
        <w:spacing w:line="0" w:lineRule="atLeast"/>
        <w:ind w:left="-1134" w:right="496" w:hanging="284"/>
      </w:pPr>
      <w:r w:rsidRPr="00B73915">
        <w:lastRenderedPageBreak/>
        <w:t xml:space="preserve">de te leveren </w:t>
      </w:r>
      <w:r w:rsidR="004F06F9" w:rsidRPr="004F06F9">
        <w:t>diensten</w:t>
      </w:r>
      <w:r w:rsidR="00C5618A">
        <w:t>,</w:t>
      </w:r>
      <w:r w:rsidR="004F06F9">
        <w:t xml:space="preserve"> die onderwerp zijn</w:t>
      </w:r>
      <w:r w:rsidRPr="00B73915">
        <w:t xml:space="preserve"> van deze aanbesteding</w:t>
      </w:r>
      <w:r w:rsidR="00C5618A">
        <w:t>, zal voldoen</w:t>
      </w:r>
      <w:r w:rsidRPr="00B73915">
        <w:t xml:space="preserve"> aan de door de Inschrijver ingediende beantwoording </w:t>
      </w:r>
      <w:r w:rsidR="00EB5A4F">
        <w:t xml:space="preserve">op de eisen en </w:t>
      </w:r>
      <w:r w:rsidRPr="00B73915">
        <w:t xml:space="preserve">wensen die zijn opgenomen </w:t>
      </w:r>
      <w:r w:rsidRPr="00EB5A4F">
        <w:t xml:space="preserve">in </w:t>
      </w:r>
      <w:r w:rsidR="00EB5A4F" w:rsidRPr="00EB5A4F">
        <w:t>b</w:t>
      </w:r>
      <w:r w:rsidRPr="00EB5A4F">
        <w:t xml:space="preserve">ijlage 5 </w:t>
      </w:r>
      <w:r w:rsidR="00EB5A4F" w:rsidRPr="00EB5A4F">
        <w:t>‘</w:t>
      </w:r>
      <w:r w:rsidRPr="00EB5A4F">
        <w:t xml:space="preserve">Programma van </w:t>
      </w:r>
      <w:r w:rsidRPr="004F06F9">
        <w:t>Eisen</w:t>
      </w:r>
      <w:r w:rsidR="00EB5A4F" w:rsidRPr="004F06F9">
        <w:t>’ en bijlage 6</w:t>
      </w:r>
      <w:r w:rsidR="004F06F9" w:rsidRPr="004F06F9">
        <w:t>a</w:t>
      </w:r>
      <w:r w:rsidR="00EB5A4F" w:rsidRPr="004F06F9">
        <w:t xml:space="preserve"> ‘Programma van</w:t>
      </w:r>
      <w:r w:rsidRPr="004F06F9">
        <w:t xml:space="preserve"> Wensen</w:t>
      </w:r>
      <w:r w:rsidR="00EB5A4F" w:rsidRPr="004F06F9">
        <w:t>’</w:t>
      </w:r>
      <w:r>
        <w:t>.</w:t>
      </w:r>
    </w:p>
    <w:p w:rsidR="0020258F" w:rsidRDefault="0020258F"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B47331" w:rsidP="00EF3382">
      <w:pPr>
        <w:spacing w:line="60" w:lineRule="atLeast"/>
        <w:ind w:left="-1134" w:right="2165"/>
        <w:rPr>
          <w:b/>
          <w:szCs w:val="18"/>
        </w:rPr>
      </w:pPr>
      <w:r>
        <w:rPr>
          <w:szCs w:val="18"/>
        </w:rPr>
        <w:t xml:space="preserve">Indien </w:t>
      </w:r>
      <w:r w:rsidR="00EF3382" w:rsidRPr="00B47331">
        <w:rPr>
          <w:szCs w:val="18"/>
        </w:rPr>
        <w:t xml:space="preserve">Inschrijver </w:t>
      </w:r>
      <w:r>
        <w:rPr>
          <w:szCs w:val="18"/>
        </w:rPr>
        <w:t>een beroep doet op de middelen van ee</w:t>
      </w:r>
      <w:r w:rsidR="00EF3382" w:rsidRPr="00B47331">
        <w:rPr>
          <w:szCs w:val="18"/>
        </w:rPr>
        <w:t>n of meer derden (zie paragraaf 3.6 Beschrij</w:t>
      </w:r>
      <w:r>
        <w:rPr>
          <w:szCs w:val="18"/>
        </w:rPr>
        <w:t>vend document) verstrekt hij onderstaand gegevens met betrekking tot deze derde(n) alsook voor welke geschiktheidseis hij een beroep doet op deze derde(n).</w:t>
      </w:r>
    </w:p>
    <w:p w:rsidR="00EF3382" w:rsidRDefault="00EF3382" w:rsidP="00EF3382">
      <w:pPr>
        <w:spacing w:line="60" w:lineRule="atLeast"/>
        <w:ind w:left="-1134" w:right="2165"/>
        <w:rPr>
          <w:b/>
          <w:szCs w:val="18"/>
        </w:rPr>
      </w:pPr>
    </w:p>
    <w:p w:rsidR="00927391" w:rsidRPr="00927391" w:rsidRDefault="00927391" w:rsidP="00EF3382">
      <w:pPr>
        <w:spacing w:line="60" w:lineRule="atLeast"/>
        <w:ind w:left="-1134" w:right="2165"/>
        <w:rPr>
          <w:b/>
          <w:szCs w:val="18"/>
        </w:rPr>
      </w:pPr>
      <w:r>
        <w:t>T</w:t>
      </w:r>
      <w:r w:rsidRPr="00927391">
        <w:t>oelichting: er kan een beroep worden gedaan op een Derde i</w:t>
      </w:r>
      <w:r>
        <w:t>.</w:t>
      </w:r>
      <w:r w:rsidRPr="00927391">
        <w:t>v</w:t>
      </w:r>
      <w:r>
        <w:t>.</w:t>
      </w:r>
      <w:r w:rsidRPr="00927391">
        <w:t>m</w:t>
      </w:r>
      <w:r>
        <w:t>.</w:t>
      </w:r>
      <w:r w:rsidRPr="00927391">
        <w:t xml:space="preserve"> geschiktheidseis 2  ‘financiële draagkracht’ en/of i</w:t>
      </w:r>
      <w:r>
        <w:t>.</w:t>
      </w:r>
      <w:r w:rsidRPr="00927391">
        <w:t>v</w:t>
      </w:r>
      <w:r>
        <w:t>.</w:t>
      </w:r>
      <w:r w:rsidRPr="00927391">
        <w:t>m</w:t>
      </w:r>
      <w:r>
        <w:t>.</w:t>
      </w:r>
      <w:r w:rsidRPr="00927391">
        <w:t xml:space="preserve"> geschiktheidseis 3  ‘technische bekwaamheid’, zie paragraaf 4.3.2 en 4.3.3 </w:t>
      </w:r>
      <w:r>
        <w:t xml:space="preserve">van het </w:t>
      </w:r>
      <w:r w:rsidRPr="00927391">
        <w:t>Beschrijvend document</w:t>
      </w:r>
      <w:r>
        <w:t>.</w:t>
      </w: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927391">
        <w:trPr>
          <w:trHeight w:val="571"/>
        </w:trPr>
        <w:tc>
          <w:tcPr>
            <w:tcW w:w="4407" w:type="dxa"/>
          </w:tcPr>
          <w:p w:rsidR="005013DE" w:rsidRPr="00232AB3" w:rsidRDefault="005013DE" w:rsidP="00927391">
            <w:pPr>
              <w:spacing w:line="60" w:lineRule="atLeast"/>
            </w:pPr>
            <w:r>
              <w:t xml:space="preserve">Beroep op middelen om te voldoen aan geschiktheidseis: </w:t>
            </w:r>
            <w:r>
              <w:br/>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927391" w:rsidRDefault="00927391"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927391">
        <w:trPr>
          <w:trHeight w:val="487"/>
        </w:trPr>
        <w:tc>
          <w:tcPr>
            <w:tcW w:w="4407" w:type="dxa"/>
          </w:tcPr>
          <w:p w:rsidR="005013DE" w:rsidRPr="00232AB3" w:rsidRDefault="005013DE" w:rsidP="00927391">
            <w:pPr>
              <w:spacing w:line="60" w:lineRule="atLeast"/>
            </w:pPr>
            <w:r>
              <w:t xml:space="preserve">Beroep op middelen om te voldoen aan geschiktheidseis: </w:t>
            </w:r>
            <w:r>
              <w:br/>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p w:rsidR="00927391" w:rsidRDefault="00927391"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927391">
        <w:trPr>
          <w:trHeight w:val="544"/>
        </w:trPr>
        <w:tc>
          <w:tcPr>
            <w:tcW w:w="4407" w:type="dxa"/>
          </w:tcPr>
          <w:p w:rsidR="005013DE" w:rsidRPr="00232AB3" w:rsidRDefault="005013DE" w:rsidP="00927391">
            <w:pPr>
              <w:spacing w:line="60" w:lineRule="atLeast"/>
            </w:pPr>
            <w:r>
              <w:t xml:space="preserve">Beroep op middelen om te voldoen aan geschiktheidseis: </w:t>
            </w:r>
            <w:r>
              <w:br/>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Default="005013DE" w:rsidP="004F06F9">
      <w:pPr>
        <w:spacing w:line="60" w:lineRule="atLeast"/>
        <w:ind w:left="-1134" w:right="780"/>
      </w:pPr>
      <w:r>
        <w:rPr>
          <w:szCs w:val="18"/>
        </w:rPr>
        <w:t xml:space="preserve">NB. </w:t>
      </w:r>
      <w:r w:rsidR="004F06F9">
        <w:rPr>
          <w:i/>
          <w:szCs w:val="18"/>
        </w:rPr>
        <w:t>Gelieve tabellen toe te voegen</w:t>
      </w:r>
      <w:r w:rsidR="00B47331">
        <w:rPr>
          <w:i/>
          <w:szCs w:val="18"/>
        </w:rPr>
        <w:t xml:space="preserve"> </w:t>
      </w:r>
      <w:r w:rsidR="004F06F9">
        <w:rPr>
          <w:i/>
          <w:szCs w:val="18"/>
        </w:rPr>
        <w:t>naar behoefte.</w:t>
      </w: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Pr="00FC3669" w:rsidRDefault="00231003" w:rsidP="00C05140">
      <w:pPr>
        <w:spacing w:line="0" w:lineRule="atLeast"/>
        <w:ind w:left="-1134" w:right="638"/>
        <w:rPr>
          <w:szCs w:val="18"/>
        </w:rPr>
      </w:pPr>
      <w:r w:rsidRPr="00FC3669">
        <w:rPr>
          <w:szCs w:val="18"/>
        </w:rPr>
        <w:t xml:space="preserve">Indien </w:t>
      </w:r>
      <w:r w:rsidR="009E0DAE" w:rsidRPr="00FC3669">
        <w:rPr>
          <w:szCs w:val="18"/>
        </w:rPr>
        <w:t xml:space="preserve">Inschrijver </w:t>
      </w:r>
      <w:r w:rsidRPr="00FC3669">
        <w:rPr>
          <w:szCs w:val="18"/>
        </w:rPr>
        <w:t xml:space="preserve">werkzaamheden en/of activiteiten in onderaanneming </w:t>
      </w:r>
      <w:r w:rsidR="009E0DAE" w:rsidRPr="00FC3669">
        <w:rPr>
          <w:szCs w:val="18"/>
        </w:rPr>
        <w:t>geeft of voornemens is te geven</w:t>
      </w:r>
      <w:r w:rsidRPr="00FC3669">
        <w:rPr>
          <w:szCs w:val="18"/>
        </w:rPr>
        <w:t xml:space="preserve"> verklaart </w:t>
      </w:r>
      <w:r w:rsidR="009E0DAE" w:rsidRPr="00FC3669">
        <w:rPr>
          <w:szCs w:val="18"/>
        </w:rPr>
        <w:t xml:space="preserve">hij </w:t>
      </w:r>
      <w:r w:rsidRPr="00FC3669">
        <w:rPr>
          <w:szCs w:val="18"/>
        </w:rPr>
        <w:t>dat</w:t>
      </w:r>
      <w:r w:rsidR="009E0DAE" w:rsidRPr="00FC3669">
        <w:rPr>
          <w:szCs w:val="18"/>
        </w:rPr>
        <w:t>:</w:t>
      </w:r>
    </w:p>
    <w:p w:rsidR="009E0DAE" w:rsidRPr="00A25620" w:rsidRDefault="00FC3669" w:rsidP="00FC3669">
      <w:pPr>
        <w:spacing w:line="0" w:lineRule="atLeast"/>
        <w:ind w:left="-851" w:right="638" w:hanging="283"/>
        <w:rPr>
          <w:b/>
          <w:szCs w:val="18"/>
        </w:rPr>
      </w:pPr>
      <w:r>
        <w:t>A</w:t>
      </w:r>
      <w:r>
        <w:tab/>
      </w:r>
      <w:r w:rsidR="009E0DAE">
        <w:t>hij</w:t>
      </w:r>
      <w:r w:rsidR="009E0DAE" w:rsidRPr="00232AB3">
        <w:t xml:space="preserve"> te allen tijde volledig verantwoordelijk en aansprakelijk blijft voor de uitvoering van deze werkzaamheden en de daaruit voortvloeiende resultaten</w:t>
      </w:r>
      <w:r>
        <w:t>;</w:t>
      </w:r>
    </w:p>
    <w:p w:rsidR="00081CB5" w:rsidRDefault="00FC3669" w:rsidP="00FC3669">
      <w:pPr>
        <w:spacing w:line="0" w:lineRule="atLeast"/>
        <w:ind w:left="-851" w:right="638" w:hanging="283"/>
      </w:pPr>
      <w:r>
        <w:rPr>
          <w:szCs w:val="18"/>
        </w:rPr>
        <w:t>B</w:t>
      </w:r>
      <w:r w:rsidR="009E0DAE">
        <w:rPr>
          <w:szCs w:val="18"/>
        </w:rPr>
        <w:tab/>
        <w:t xml:space="preserve">hij deze </w:t>
      </w:r>
      <w:r w:rsidR="00081CB5" w:rsidRPr="00232AB3">
        <w:t>werkzaamheden of activiteiten</w:t>
      </w:r>
      <w:r w:rsidR="009E0DAE">
        <w:t xml:space="preserve"> </w:t>
      </w:r>
      <w:r w:rsidR="00081CB5" w:rsidRPr="00232AB3">
        <w:t xml:space="preserve">in onderaanneming </w:t>
      </w:r>
      <w:r>
        <w:t>zal geven aan onderstaande partijen met vermelding van betreffende werkzaamheden</w:t>
      </w:r>
    </w:p>
    <w:p w:rsidR="00FF1F87" w:rsidRDefault="00FF1F87" w:rsidP="00C05140">
      <w:pPr>
        <w:spacing w:line="0" w:lineRule="atLeast"/>
        <w:ind w:left="-1134" w:right="638"/>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p w:rsidR="00FC3669" w:rsidRDefault="00FC3669" w:rsidP="00FC3669">
      <w:pPr>
        <w:pStyle w:val="Kopzondernummering"/>
        <w:tabs>
          <w:tab w:val="left" w:pos="7088"/>
        </w:tabs>
        <w:spacing w:after="0" w:line="60" w:lineRule="atLeast"/>
        <w:ind w:left="-993" w:right="638"/>
        <w:rPr>
          <w:sz w:val="18"/>
          <w:szCs w:val="18"/>
        </w:rPr>
      </w:pPr>
      <w:r>
        <w:rPr>
          <w:sz w:val="18"/>
          <w:szCs w:val="18"/>
        </w:rPr>
        <w:t>NB. Gelieve tabellen toe te vogen naar behoefte</w:t>
      </w:r>
    </w:p>
    <w:p w:rsidR="00740A49" w:rsidRDefault="00740A49" w:rsidP="00FF1F87">
      <w:pPr>
        <w:spacing w:line="0" w:lineRule="atLeast"/>
        <w:ind w:left="-1134"/>
      </w:pPr>
    </w:p>
    <w:p w:rsidR="00EC6041" w:rsidRPr="00232AB3" w:rsidRDefault="00EC6041" w:rsidP="00FF1F87">
      <w:pPr>
        <w:spacing w:line="0" w:lineRule="atLeast"/>
        <w:ind w:left="-1134"/>
      </w:pPr>
    </w:p>
    <w:p w:rsidR="004972F2" w:rsidRDefault="00FC3669"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C3669">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927391">
        <w:t xml:space="preserve">Zie ook § 2.7.1 ad punt </w:t>
      </w:r>
      <w:r w:rsidR="00927391" w:rsidRPr="00927391">
        <w:t>c</w:t>
      </w:r>
      <w:r w:rsidRPr="00927391">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8931"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417"/>
        <w:gridCol w:w="1418"/>
      </w:tblGrid>
      <w:tr w:rsidR="00FC3669" w:rsidRPr="00232AB3" w:rsidTr="006922A7">
        <w:tc>
          <w:tcPr>
            <w:tcW w:w="6096" w:type="dxa"/>
            <w:shd w:val="clear" w:color="auto" w:fill="FFC000"/>
          </w:tcPr>
          <w:p w:rsidR="00FC3669" w:rsidRPr="00F93326" w:rsidRDefault="00FC3669" w:rsidP="006922A7">
            <w:pPr>
              <w:spacing w:line="200" w:lineRule="atLeast"/>
              <w:rPr>
                <w:b/>
                <w:bCs/>
                <w:sz w:val="16"/>
                <w:szCs w:val="16"/>
              </w:rPr>
            </w:pPr>
            <w:r w:rsidRPr="00F93326">
              <w:rPr>
                <w:b/>
                <w:bCs/>
                <w:sz w:val="16"/>
                <w:szCs w:val="16"/>
              </w:rPr>
              <w:t>Bewijsstuk</w:t>
            </w:r>
          </w:p>
        </w:tc>
        <w:tc>
          <w:tcPr>
            <w:tcW w:w="1417" w:type="dxa"/>
            <w:shd w:val="clear" w:color="auto" w:fill="FFC000"/>
          </w:tcPr>
          <w:p w:rsidR="00FC3669" w:rsidRPr="00F93326" w:rsidRDefault="00FC3669" w:rsidP="006922A7">
            <w:pPr>
              <w:spacing w:line="200" w:lineRule="atLeast"/>
              <w:rPr>
                <w:b/>
                <w:bCs/>
                <w:sz w:val="16"/>
                <w:szCs w:val="16"/>
                <w:lang w:val="en-US"/>
              </w:rPr>
            </w:pPr>
            <w:r w:rsidRPr="00F93326">
              <w:rPr>
                <w:b/>
                <w:bCs/>
                <w:sz w:val="16"/>
                <w:szCs w:val="16"/>
                <w:lang w:val="en-US"/>
              </w:rPr>
              <w:t>Te uploaden in TenderNed ad:</w:t>
            </w:r>
          </w:p>
        </w:tc>
        <w:tc>
          <w:tcPr>
            <w:tcW w:w="1418" w:type="dxa"/>
            <w:shd w:val="clear" w:color="auto" w:fill="FFC000"/>
          </w:tcPr>
          <w:p w:rsidR="00FC3669" w:rsidRDefault="00FC3669" w:rsidP="006922A7">
            <w:pPr>
              <w:spacing w:line="200" w:lineRule="atLeast"/>
              <w:rPr>
                <w:b/>
                <w:bCs/>
                <w:sz w:val="16"/>
                <w:szCs w:val="16"/>
              </w:rPr>
            </w:pPr>
            <w:r w:rsidRPr="00F93326">
              <w:rPr>
                <w:b/>
                <w:bCs/>
                <w:sz w:val="16"/>
                <w:szCs w:val="16"/>
              </w:rPr>
              <w:t xml:space="preserve">Akkoord met </w:t>
            </w:r>
            <w:r>
              <w:rPr>
                <w:b/>
                <w:bCs/>
                <w:sz w:val="16"/>
                <w:szCs w:val="16"/>
              </w:rPr>
              <w:t xml:space="preserve">het </w:t>
            </w:r>
            <w:r w:rsidRPr="00F93326">
              <w:rPr>
                <w:b/>
                <w:bCs/>
                <w:sz w:val="16"/>
                <w:szCs w:val="16"/>
              </w:rPr>
              <w:t>gestelde</w:t>
            </w:r>
            <w:r>
              <w:rPr>
                <w:b/>
                <w:bCs/>
                <w:sz w:val="16"/>
                <w:szCs w:val="16"/>
              </w:rPr>
              <w:t xml:space="preserve"> en ingediend bij de</w:t>
            </w:r>
          </w:p>
          <w:p w:rsidR="00FC3669" w:rsidRPr="00F93326" w:rsidRDefault="00FC3669" w:rsidP="006922A7">
            <w:pPr>
              <w:spacing w:line="200" w:lineRule="atLeast"/>
              <w:rPr>
                <w:b/>
                <w:bCs/>
                <w:sz w:val="16"/>
                <w:szCs w:val="16"/>
              </w:rPr>
            </w:pPr>
            <w:r>
              <w:rPr>
                <w:b/>
                <w:bCs/>
                <w:sz w:val="16"/>
                <w:szCs w:val="16"/>
              </w:rPr>
              <w:t>Inschrijving</w:t>
            </w:r>
            <w:r w:rsidRPr="00F93326">
              <w:rPr>
                <w:b/>
                <w:bCs/>
                <w:sz w:val="16"/>
                <w:szCs w:val="16"/>
              </w:rPr>
              <w:t>?</w:t>
            </w:r>
          </w:p>
        </w:tc>
      </w:tr>
      <w:tr w:rsidR="00FC3669" w:rsidRPr="00CF578B" w:rsidTr="006922A7">
        <w:tc>
          <w:tcPr>
            <w:tcW w:w="6096" w:type="dxa"/>
          </w:tcPr>
          <w:p w:rsidR="00FC3669" w:rsidRPr="00F93326" w:rsidRDefault="00FC3669" w:rsidP="006922A7">
            <w:pPr>
              <w:tabs>
                <w:tab w:val="right" w:pos="3687"/>
              </w:tabs>
              <w:spacing w:line="200" w:lineRule="atLeast"/>
              <w:rPr>
                <w:b/>
                <w:bCs/>
                <w:sz w:val="16"/>
                <w:szCs w:val="16"/>
              </w:rPr>
            </w:pPr>
            <w:r w:rsidRPr="00F93326">
              <w:rPr>
                <w:b/>
                <w:bCs/>
                <w:sz w:val="16"/>
                <w:szCs w:val="16"/>
              </w:rPr>
              <w:t>Bijlage 1: Inschrijfformulier:</w:t>
            </w:r>
          </w:p>
          <w:p w:rsidR="00FC3669" w:rsidRPr="00F93326" w:rsidRDefault="00FC3669" w:rsidP="006922A7">
            <w:pPr>
              <w:tabs>
                <w:tab w:val="right" w:pos="3687"/>
              </w:tabs>
              <w:spacing w:line="200" w:lineRule="atLeast"/>
              <w:rPr>
                <w:sz w:val="16"/>
                <w:szCs w:val="16"/>
              </w:rPr>
            </w:pPr>
            <w:r w:rsidRPr="00F93326">
              <w:rPr>
                <w:sz w:val="16"/>
                <w:szCs w:val="16"/>
              </w:rPr>
              <w:t xml:space="preserve">U dient </w:t>
            </w:r>
            <w:r>
              <w:rPr>
                <w:sz w:val="16"/>
                <w:szCs w:val="16"/>
              </w:rPr>
              <w:t>Bijlage</w:t>
            </w:r>
            <w:r w:rsidRPr="00F93326">
              <w:rPr>
                <w:sz w:val="16"/>
                <w:szCs w:val="16"/>
              </w:rPr>
              <w:t xml:space="preserv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FC3669" w:rsidRPr="00F93326" w:rsidRDefault="00FC3669" w:rsidP="006922A7">
            <w:pPr>
              <w:tabs>
                <w:tab w:val="right" w:pos="3687"/>
              </w:tabs>
              <w:spacing w:line="200" w:lineRule="atLeast"/>
              <w:rPr>
                <w:sz w:val="16"/>
                <w:szCs w:val="16"/>
              </w:rPr>
            </w:pPr>
          </w:p>
          <w:p w:rsidR="00FC3669" w:rsidRPr="00F93326" w:rsidRDefault="00FC3669" w:rsidP="006922A7">
            <w:pPr>
              <w:tabs>
                <w:tab w:val="right" w:pos="3687"/>
              </w:tabs>
              <w:spacing w:line="200" w:lineRule="atLeast"/>
              <w:rPr>
                <w:sz w:val="16"/>
                <w:szCs w:val="16"/>
              </w:rPr>
            </w:pPr>
            <w:r w:rsidRPr="00F93326">
              <w:rPr>
                <w:i/>
                <w:iCs/>
                <w:sz w:val="16"/>
                <w:szCs w:val="16"/>
              </w:rPr>
              <w:t>In geval wordt ingeschreven als samenwerkingsverband</w:t>
            </w:r>
            <w:r>
              <w:rPr>
                <w:i/>
                <w:iCs/>
                <w:sz w:val="16"/>
                <w:szCs w:val="16"/>
              </w:rPr>
              <w:t>:</w:t>
            </w:r>
            <w:r w:rsidRPr="00F93326">
              <w:rPr>
                <w:i/>
                <w:iCs/>
                <w:sz w:val="16"/>
                <w:szCs w:val="16"/>
              </w:rPr>
              <w:t xml:space="preserve"> </w:t>
            </w:r>
          </w:p>
          <w:p w:rsidR="00FC3669" w:rsidRPr="00F93326" w:rsidRDefault="00FC3669" w:rsidP="006922A7">
            <w:pPr>
              <w:tabs>
                <w:tab w:val="right" w:pos="3687"/>
              </w:tabs>
              <w:spacing w:line="200" w:lineRule="atLeast"/>
              <w:rPr>
                <w:sz w:val="16"/>
                <w:szCs w:val="16"/>
              </w:rPr>
            </w:pPr>
            <w:r w:rsidRPr="00F93326">
              <w:rPr>
                <w:sz w:val="16"/>
                <w:szCs w:val="16"/>
              </w:rPr>
              <w:t>• is "Deel 2 Akkoord verklaring gezamenlijke en hoofdelijke aansprakelijkheid" volledig ingevuld;</w:t>
            </w:r>
          </w:p>
          <w:p w:rsidR="00FC3669" w:rsidRPr="00F93326" w:rsidRDefault="00FC3669" w:rsidP="006922A7">
            <w:pPr>
              <w:tabs>
                <w:tab w:val="right" w:pos="3687"/>
              </w:tabs>
              <w:spacing w:line="200" w:lineRule="atLeast"/>
              <w:rPr>
                <w:sz w:val="16"/>
                <w:szCs w:val="16"/>
              </w:rPr>
            </w:pPr>
            <w:r w:rsidRPr="00F93326">
              <w:rPr>
                <w:sz w:val="16"/>
                <w:szCs w:val="16"/>
              </w:rPr>
              <w:t xml:space="preserve"> </w:t>
            </w:r>
          </w:p>
          <w:p w:rsidR="00FC3669" w:rsidRPr="00F93326" w:rsidRDefault="00FC3669" w:rsidP="006922A7">
            <w:pPr>
              <w:tabs>
                <w:tab w:val="right" w:pos="3687"/>
              </w:tabs>
              <w:spacing w:line="200" w:lineRule="atLeast"/>
              <w:rPr>
                <w:i/>
                <w:iCs/>
                <w:sz w:val="16"/>
                <w:szCs w:val="16"/>
              </w:rPr>
            </w:pPr>
            <w:r w:rsidRPr="00F93326">
              <w:rPr>
                <w:i/>
                <w:iCs/>
                <w:sz w:val="16"/>
                <w:szCs w:val="16"/>
              </w:rPr>
              <w:t>En/of in geval wordt ingesc</w:t>
            </w:r>
            <w:r>
              <w:rPr>
                <w:i/>
                <w:iCs/>
                <w:sz w:val="16"/>
                <w:szCs w:val="16"/>
              </w:rPr>
              <w:t>hreven met onderaanneming</w:t>
            </w:r>
            <w:r w:rsidRPr="00F93326">
              <w:rPr>
                <w:i/>
                <w:iCs/>
                <w:sz w:val="16"/>
                <w:szCs w:val="16"/>
              </w:rPr>
              <w:t>:</w:t>
            </w:r>
          </w:p>
          <w:p w:rsidR="00FC3669" w:rsidRDefault="00FC3669" w:rsidP="006922A7">
            <w:pPr>
              <w:tabs>
                <w:tab w:val="right" w:pos="3687"/>
              </w:tabs>
              <w:spacing w:line="20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FC3669" w:rsidRDefault="00FC3669" w:rsidP="006922A7">
            <w:pPr>
              <w:tabs>
                <w:tab w:val="right" w:pos="3687"/>
              </w:tabs>
              <w:spacing w:line="200" w:lineRule="atLeast"/>
              <w:rPr>
                <w:sz w:val="16"/>
                <w:szCs w:val="16"/>
              </w:rPr>
            </w:pPr>
          </w:p>
          <w:p w:rsidR="00FC3669" w:rsidRDefault="00FC3669" w:rsidP="006922A7">
            <w:pPr>
              <w:tabs>
                <w:tab w:val="right" w:pos="3687"/>
              </w:tabs>
              <w:spacing w:line="200" w:lineRule="atLeast"/>
              <w:rPr>
                <w:sz w:val="16"/>
                <w:szCs w:val="16"/>
              </w:rPr>
            </w:pPr>
            <w:r>
              <w:rPr>
                <w:sz w:val="16"/>
                <w:szCs w:val="16"/>
              </w:rPr>
              <w:t>In te dienen bij Inschrijving: rechtsgeldig ondertekende Bijlage 1.</w:t>
            </w:r>
          </w:p>
          <w:p w:rsidR="00FC3669" w:rsidRPr="00F93326" w:rsidRDefault="00FC3669" w:rsidP="006922A7">
            <w:pPr>
              <w:tabs>
                <w:tab w:val="right" w:pos="3687"/>
              </w:tabs>
              <w:spacing w:line="200" w:lineRule="atLeast"/>
              <w:rPr>
                <w:sz w:val="16"/>
                <w:szCs w:val="16"/>
              </w:rPr>
            </w:pPr>
          </w:p>
        </w:tc>
        <w:tc>
          <w:tcPr>
            <w:tcW w:w="1417" w:type="dxa"/>
          </w:tcPr>
          <w:p w:rsidR="00FC3669" w:rsidRPr="00F93326" w:rsidRDefault="00FC3669" w:rsidP="006922A7">
            <w:pPr>
              <w:spacing w:line="200" w:lineRule="atLeast"/>
              <w:jc w:val="center"/>
              <w:rPr>
                <w:bCs/>
                <w:sz w:val="16"/>
                <w:szCs w:val="16"/>
              </w:rPr>
            </w:pPr>
            <w:r w:rsidRPr="00F93326">
              <w:rPr>
                <w:bCs/>
                <w:sz w:val="16"/>
                <w:szCs w:val="16"/>
              </w:rPr>
              <w:t>Eisen</w:t>
            </w:r>
          </w:p>
        </w:tc>
        <w:tc>
          <w:tcPr>
            <w:tcW w:w="1418" w:type="dxa"/>
          </w:tcPr>
          <w:p w:rsidR="00FC3669" w:rsidRPr="00F93326" w:rsidRDefault="00FC3669" w:rsidP="006922A7">
            <w:pPr>
              <w:spacing w:line="200" w:lineRule="atLeast"/>
              <w:jc w:val="center"/>
              <w:rPr>
                <w:bCs/>
                <w:sz w:val="16"/>
                <w:szCs w:val="16"/>
              </w:rPr>
            </w:pPr>
            <w:r w:rsidRPr="00F93326">
              <w:rPr>
                <w:bCs/>
                <w:sz w:val="16"/>
                <w:szCs w:val="16"/>
              </w:rPr>
              <w:t>Ja/Nee</w:t>
            </w:r>
          </w:p>
        </w:tc>
      </w:tr>
      <w:tr w:rsidR="00FC3669" w:rsidRPr="00137B9C" w:rsidTr="006922A7">
        <w:tc>
          <w:tcPr>
            <w:tcW w:w="6096" w:type="dxa"/>
          </w:tcPr>
          <w:p w:rsidR="00FC3669" w:rsidRPr="00F93326" w:rsidRDefault="00FC3669" w:rsidP="006922A7">
            <w:pPr>
              <w:spacing w:line="200" w:lineRule="atLeast"/>
              <w:rPr>
                <w:b/>
                <w:bCs/>
                <w:sz w:val="16"/>
                <w:szCs w:val="16"/>
              </w:rPr>
            </w:pPr>
            <w:r w:rsidRPr="00F93326">
              <w:rPr>
                <w:b/>
                <w:bCs/>
                <w:sz w:val="16"/>
                <w:szCs w:val="16"/>
              </w:rPr>
              <w:t>Volmacht rechtsgeldig vertegenwoordiger:</w:t>
            </w:r>
          </w:p>
          <w:p w:rsidR="00FC3669" w:rsidRDefault="00FC3669" w:rsidP="006922A7">
            <w:pPr>
              <w:spacing w:line="20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FC3669" w:rsidRDefault="00FC3669" w:rsidP="006922A7">
            <w:pPr>
              <w:spacing w:line="200" w:lineRule="atLeast"/>
              <w:rPr>
                <w:sz w:val="16"/>
                <w:szCs w:val="16"/>
              </w:rPr>
            </w:pPr>
          </w:p>
          <w:p w:rsidR="00FC3669" w:rsidRDefault="00FC3669" w:rsidP="006922A7">
            <w:pPr>
              <w:spacing w:line="200" w:lineRule="atLeast"/>
              <w:rPr>
                <w:sz w:val="16"/>
                <w:szCs w:val="16"/>
              </w:rPr>
            </w:pPr>
            <w:r>
              <w:rPr>
                <w:sz w:val="16"/>
                <w:szCs w:val="16"/>
              </w:rPr>
              <w:t>In te dienen bij Inschrijving: volmacht (indien van toepassing).</w:t>
            </w:r>
          </w:p>
          <w:p w:rsidR="00FC3669" w:rsidRPr="00F93326" w:rsidRDefault="00FC3669" w:rsidP="006922A7">
            <w:pPr>
              <w:spacing w:line="200" w:lineRule="atLeast"/>
              <w:rPr>
                <w:sz w:val="16"/>
                <w:szCs w:val="16"/>
              </w:rPr>
            </w:pPr>
          </w:p>
        </w:tc>
        <w:tc>
          <w:tcPr>
            <w:tcW w:w="1417" w:type="dxa"/>
          </w:tcPr>
          <w:p w:rsidR="00FC3669" w:rsidRPr="00F93326" w:rsidRDefault="00FC3669" w:rsidP="006922A7">
            <w:pPr>
              <w:spacing w:line="200" w:lineRule="atLeast"/>
              <w:jc w:val="center"/>
              <w:rPr>
                <w:bCs/>
                <w:sz w:val="16"/>
                <w:szCs w:val="16"/>
              </w:rPr>
            </w:pPr>
            <w:r w:rsidRPr="00F93326">
              <w:rPr>
                <w:bCs/>
                <w:sz w:val="16"/>
                <w:szCs w:val="16"/>
              </w:rPr>
              <w:t>Eisen</w:t>
            </w:r>
          </w:p>
        </w:tc>
        <w:tc>
          <w:tcPr>
            <w:tcW w:w="1418" w:type="dxa"/>
          </w:tcPr>
          <w:p w:rsidR="00FC3669" w:rsidRPr="00F93326" w:rsidRDefault="00FC3669" w:rsidP="006922A7">
            <w:pPr>
              <w:spacing w:line="200" w:lineRule="atLeast"/>
              <w:jc w:val="center"/>
              <w:rPr>
                <w:bCs/>
                <w:sz w:val="16"/>
                <w:szCs w:val="16"/>
              </w:rPr>
            </w:pPr>
            <w:r w:rsidRPr="00F93326">
              <w:rPr>
                <w:bCs/>
                <w:sz w:val="16"/>
                <w:szCs w:val="16"/>
              </w:rPr>
              <w:t>Ja/Nee</w:t>
            </w:r>
            <w:r>
              <w:rPr>
                <w:bCs/>
                <w:sz w:val="16"/>
                <w:szCs w:val="16"/>
              </w:rPr>
              <w:t>/Nvt</w:t>
            </w:r>
          </w:p>
        </w:tc>
      </w:tr>
      <w:tr w:rsidR="00FC3669" w:rsidRPr="00137B9C" w:rsidTr="006922A7">
        <w:tc>
          <w:tcPr>
            <w:tcW w:w="6096" w:type="dxa"/>
          </w:tcPr>
          <w:p w:rsidR="00FC3669" w:rsidRPr="00F93326" w:rsidRDefault="00FC3669" w:rsidP="006922A7">
            <w:pPr>
              <w:spacing w:line="200" w:lineRule="atLeast"/>
              <w:rPr>
                <w:b/>
                <w:bCs/>
                <w:sz w:val="16"/>
                <w:szCs w:val="16"/>
              </w:rPr>
            </w:pPr>
            <w:r w:rsidRPr="00F93326">
              <w:rPr>
                <w:b/>
                <w:bCs/>
                <w:sz w:val="16"/>
                <w:szCs w:val="16"/>
              </w:rPr>
              <w:t>Bijlage 2: Eigen Verklaring:</w:t>
            </w:r>
          </w:p>
          <w:p w:rsidR="00FC3669" w:rsidRDefault="00FC3669" w:rsidP="006922A7">
            <w:pPr>
              <w:spacing w:line="200" w:lineRule="atLeast"/>
              <w:rPr>
                <w:sz w:val="16"/>
                <w:szCs w:val="16"/>
              </w:rPr>
            </w:pPr>
            <w:r w:rsidRPr="00F93326">
              <w:rPr>
                <w:sz w:val="16"/>
                <w:szCs w:val="16"/>
              </w:rPr>
              <w:t xml:space="preserve">U dient </w:t>
            </w:r>
            <w:r>
              <w:rPr>
                <w:sz w:val="16"/>
                <w:szCs w:val="16"/>
              </w:rPr>
              <w:t>Bijlage</w:t>
            </w:r>
            <w:r w:rsidRPr="00F93326">
              <w:rPr>
                <w:sz w:val="16"/>
                <w:szCs w:val="16"/>
              </w:rPr>
              <w:t xml:space="preserv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FC3669" w:rsidRDefault="00FC3669" w:rsidP="006922A7">
            <w:pPr>
              <w:spacing w:line="200" w:lineRule="atLeast"/>
              <w:rPr>
                <w:sz w:val="16"/>
                <w:szCs w:val="16"/>
              </w:rPr>
            </w:pPr>
          </w:p>
          <w:p w:rsidR="00FC3669" w:rsidRDefault="00FC3669" w:rsidP="006922A7">
            <w:pPr>
              <w:spacing w:line="200" w:lineRule="atLeast"/>
              <w:rPr>
                <w:sz w:val="16"/>
                <w:szCs w:val="16"/>
              </w:rPr>
            </w:pPr>
            <w:r>
              <w:rPr>
                <w:sz w:val="16"/>
                <w:szCs w:val="16"/>
              </w:rPr>
              <w:t xml:space="preserve">In te dienen bij Inschrijving: rechtsgeldig ondertekende Eigen verklaring(en)     </w:t>
            </w:r>
            <w:r w:rsidRPr="00930E3F">
              <w:rPr>
                <w:sz w:val="16"/>
                <w:szCs w:val="16"/>
              </w:rPr>
              <w:t>Bijlage 2</w:t>
            </w:r>
            <w:r>
              <w:rPr>
                <w:sz w:val="16"/>
                <w:szCs w:val="16"/>
              </w:rPr>
              <w:t>.</w:t>
            </w:r>
          </w:p>
          <w:p w:rsidR="00FC3669" w:rsidRPr="00F93326" w:rsidRDefault="00FC3669" w:rsidP="006922A7">
            <w:pPr>
              <w:spacing w:line="200" w:lineRule="atLeast"/>
              <w:rPr>
                <w:sz w:val="16"/>
                <w:szCs w:val="16"/>
              </w:rPr>
            </w:pPr>
          </w:p>
        </w:tc>
        <w:tc>
          <w:tcPr>
            <w:tcW w:w="1417" w:type="dxa"/>
          </w:tcPr>
          <w:p w:rsidR="00FC3669" w:rsidRPr="00F93326" w:rsidRDefault="00FC3669" w:rsidP="006922A7">
            <w:pPr>
              <w:spacing w:line="200" w:lineRule="atLeast"/>
              <w:jc w:val="center"/>
              <w:rPr>
                <w:bCs/>
                <w:sz w:val="16"/>
                <w:szCs w:val="16"/>
              </w:rPr>
            </w:pPr>
            <w:r w:rsidRPr="00F93326">
              <w:rPr>
                <w:bCs/>
                <w:sz w:val="16"/>
                <w:szCs w:val="16"/>
              </w:rPr>
              <w:t>Eisen</w:t>
            </w:r>
          </w:p>
        </w:tc>
        <w:tc>
          <w:tcPr>
            <w:tcW w:w="1418" w:type="dxa"/>
          </w:tcPr>
          <w:p w:rsidR="00FC3669" w:rsidRPr="00F93326" w:rsidRDefault="00FC3669" w:rsidP="006922A7">
            <w:pPr>
              <w:spacing w:line="200" w:lineRule="atLeast"/>
              <w:jc w:val="center"/>
              <w:rPr>
                <w:bCs/>
                <w:sz w:val="16"/>
                <w:szCs w:val="16"/>
              </w:rPr>
            </w:pPr>
            <w:r w:rsidRPr="00F93326">
              <w:rPr>
                <w:bCs/>
                <w:sz w:val="16"/>
                <w:szCs w:val="16"/>
              </w:rPr>
              <w:t>Ja/Nee</w:t>
            </w:r>
          </w:p>
        </w:tc>
      </w:tr>
      <w:tr w:rsidR="00FC3669" w:rsidRPr="00137B9C" w:rsidTr="006922A7">
        <w:tc>
          <w:tcPr>
            <w:tcW w:w="6096" w:type="dxa"/>
          </w:tcPr>
          <w:p w:rsidR="00FC3669" w:rsidRDefault="00FC3669" w:rsidP="006922A7">
            <w:pPr>
              <w:spacing w:line="200" w:lineRule="atLeast"/>
              <w:rPr>
                <w:b/>
                <w:bCs/>
                <w:sz w:val="16"/>
                <w:szCs w:val="16"/>
              </w:rPr>
            </w:pPr>
            <w:r w:rsidRPr="00832079">
              <w:rPr>
                <w:b/>
                <w:bCs/>
                <w:sz w:val="16"/>
                <w:szCs w:val="16"/>
              </w:rPr>
              <w:t>Inschrijving in buitenlands handelsregister</w:t>
            </w:r>
            <w:r>
              <w:rPr>
                <w:b/>
                <w:bCs/>
                <w:sz w:val="16"/>
                <w:szCs w:val="16"/>
              </w:rPr>
              <w:t>:</w:t>
            </w:r>
          </w:p>
          <w:p w:rsidR="00FC3669" w:rsidRDefault="00FC3669" w:rsidP="006922A7">
            <w:pPr>
              <w:spacing w:line="200" w:lineRule="atLeast"/>
              <w:rPr>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 en aan de rechtgeldige ondertekening.</w:t>
            </w:r>
          </w:p>
          <w:p w:rsidR="00FC3669" w:rsidRPr="00F93326" w:rsidRDefault="00FC3669" w:rsidP="006922A7">
            <w:pPr>
              <w:spacing w:line="200" w:lineRule="atLeast"/>
              <w:rPr>
                <w:b/>
                <w:bCs/>
                <w:sz w:val="16"/>
                <w:szCs w:val="16"/>
              </w:rPr>
            </w:pPr>
          </w:p>
        </w:tc>
        <w:tc>
          <w:tcPr>
            <w:tcW w:w="1417" w:type="dxa"/>
          </w:tcPr>
          <w:p w:rsidR="00FC3669" w:rsidRPr="00F93326" w:rsidRDefault="00FC3669" w:rsidP="006922A7">
            <w:pPr>
              <w:spacing w:line="200" w:lineRule="atLeast"/>
              <w:jc w:val="center"/>
              <w:rPr>
                <w:bCs/>
                <w:sz w:val="16"/>
                <w:szCs w:val="16"/>
              </w:rPr>
            </w:pPr>
            <w:r>
              <w:rPr>
                <w:bCs/>
                <w:sz w:val="16"/>
                <w:szCs w:val="16"/>
              </w:rPr>
              <w:t>Eisen</w:t>
            </w:r>
          </w:p>
        </w:tc>
        <w:tc>
          <w:tcPr>
            <w:tcW w:w="1418" w:type="dxa"/>
          </w:tcPr>
          <w:p w:rsidR="00FC3669" w:rsidRPr="00F93326" w:rsidRDefault="00FC3669" w:rsidP="006922A7">
            <w:pPr>
              <w:spacing w:line="200" w:lineRule="atLeast"/>
              <w:jc w:val="center"/>
              <w:rPr>
                <w:bCs/>
                <w:sz w:val="16"/>
                <w:szCs w:val="16"/>
              </w:rPr>
            </w:pPr>
            <w:r>
              <w:rPr>
                <w:bCs/>
                <w:sz w:val="16"/>
                <w:szCs w:val="16"/>
              </w:rPr>
              <w:t>Ja/Nee/Nvt</w:t>
            </w:r>
          </w:p>
        </w:tc>
      </w:tr>
      <w:tr w:rsidR="0019186C" w:rsidRPr="00137B9C" w:rsidTr="006922A7">
        <w:tc>
          <w:tcPr>
            <w:tcW w:w="6096" w:type="dxa"/>
          </w:tcPr>
          <w:p w:rsidR="0019186C" w:rsidRPr="00F93326" w:rsidRDefault="0019186C" w:rsidP="006922A7">
            <w:pPr>
              <w:spacing w:line="200" w:lineRule="atLeast"/>
              <w:rPr>
                <w:b/>
                <w:bCs/>
                <w:sz w:val="16"/>
                <w:szCs w:val="16"/>
              </w:rPr>
            </w:pPr>
            <w:r w:rsidRPr="00F93326">
              <w:rPr>
                <w:b/>
                <w:bCs/>
                <w:sz w:val="16"/>
                <w:szCs w:val="16"/>
              </w:rPr>
              <w:t>Bijlage 3: Specificatie referentieopdracht(en):</w:t>
            </w:r>
          </w:p>
          <w:p w:rsidR="0019186C" w:rsidRDefault="0019186C" w:rsidP="006922A7">
            <w:pPr>
              <w:spacing w:line="200" w:lineRule="atLeast"/>
              <w:rPr>
                <w:sz w:val="16"/>
                <w:szCs w:val="16"/>
              </w:rPr>
            </w:pPr>
            <w:r>
              <w:rPr>
                <w:sz w:val="16"/>
                <w:szCs w:val="16"/>
              </w:rPr>
              <w:t>U dient conform ‘</w:t>
            </w:r>
            <w:r w:rsidRPr="00930E3F">
              <w:rPr>
                <w:sz w:val="16"/>
                <w:szCs w:val="16"/>
              </w:rPr>
              <w:t>Geschiktheidseis 3</w:t>
            </w:r>
            <w:r>
              <w:rPr>
                <w:sz w:val="16"/>
                <w:szCs w:val="16"/>
              </w:rPr>
              <w:t>’</w:t>
            </w:r>
            <w:r w:rsidRPr="00F93326">
              <w:rPr>
                <w:sz w:val="16"/>
                <w:szCs w:val="16"/>
              </w:rPr>
              <w:t xml:space="preserve"> de gevraagde referentieopdracht(en) conform de hierbij behorende instructies in te vullen in het format van </w:t>
            </w:r>
            <w:r>
              <w:rPr>
                <w:sz w:val="16"/>
                <w:szCs w:val="16"/>
              </w:rPr>
              <w:t>Bijlage</w:t>
            </w:r>
            <w:r w:rsidRPr="00F93326">
              <w:rPr>
                <w:sz w:val="16"/>
                <w:szCs w:val="16"/>
              </w:rPr>
              <w:t xml:space="preserv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186C" w:rsidRPr="00F93326" w:rsidRDefault="0019186C" w:rsidP="006922A7">
            <w:pPr>
              <w:spacing w:line="200" w:lineRule="atLeast"/>
              <w:rPr>
                <w:sz w:val="16"/>
                <w:szCs w:val="16"/>
              </w:rPr>
            </w:pPr>
          </w:p>
          <w:p w:rsidR="0019186C" w:rsidRDefault="0019186C" w:rsidP="006922A7">
            <w:pPr>
              <w:spacing w:line="200" w:lineRule="atLeast"/>
              <w:rPr>
                <w:sz w:val="16"/>
                <w:szCs w:val="16"/>
              </w:rPr>
            </w:pPr>
            <w:r w:rsidRPr="00F93326">
              <w:rPr>
                <w:sz w:val="16"/>
                <w:szCs w:val="16"/>
              </w:rPr>
              <w:lastRenderedPageBreak/>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930E3F">
              <w:rPr>
                <w:sz w:val="16"/>
                <w:szCs w:val="16"/>
              </w:rPr>
              <w:t>Bijlage 1</w:t>
            </w:r>
            <w:r>
              <w:rPr>
                <w:sz w:val="16"/>
                <w:szCs w:val="16"/>
              </w:rPr>
              <w:t xml:space="preserve"> ‘Inschrijfformulier’ en verklaart dat voldaan wordt aan </w:t>
            </w:r>
            <w:r w:rsidRPr="00930E3F">
              <w:rPr>
                <w:sz w:val="16"/>
                <w:szCs w:val="16"/>
              </w:rPr>
              <w:t>geschiktheidseis 3</w:t>
            </w:r>
            <w:r>
              <w:rPr>
                <w:sz w:val="16"/>
                <w:szCs w:val="16"/>
              </w:rPr>
              <w:t xml:space="preserve"> door in deel IV van de Eigen verklaring </w:t>
            </w:r>
            <w:r w:rsidRPr="00930E3F">
              <w:rPr>
                <w:sz w:val="16"/>
                <w:szCs w:val="16"/>
              </w:rPr>
              <w:t>(Bijlage 2) het antwoord ‘ja’ aan te kruisen.</w:t>
            </w:r>
          </w:p>
          <w:p w:rsidR="0019186C" w:rsidRDefault="0019186C" w:rsidP="006922A7">
            <w:pPr>
              <w:spacing w:line="200" w:lineRule="atLeast"/>
              <w:rPr>
                <w:sz w:val="16"/>
                <w:szCs w:val="16"/>
              </w:rPr>
            </w:pPr>
          </w:p>
          <w:p w:rsidR="0019186C" w:rsidRDefault="0019186C" w:rsidP="006922A7">
            <w:pPr>
              <w:spacing w:line="200" w:lineRule="atLeast"/>
              <w:rPr>
                <w:sz w:val="16"/>
                <w:szCs w:val="16"/>
              </w:rPr>
            </w:pPr>
            <w:r>
              <w:rPr>
                <w:sz w:val="16"/>
                <w:szCs w:val="16"/>
              </w:rPr>
              <w:t xml:space="preserve">In te dienen bij Inschrijving: ingevulde referentieformulier(en) </w:t>
            </w:r>
            <w:r w:rsidRPr="00930E3F">
              <w:rPr>
                <w:sz w:val="16"/>
                <w:szCs w:val="16"/>
              </w:rPr>
              <w:t>Bijlage 3.</w:t>
            </w:r>
          </w:p>
          <w:p w:rsidR="0019186C" w:rsidRPr="00F93326" w:rsidRDefault="0019186C" w:rsidP="006922A7">
            <w:pPr>
              <w:spacing w:line="200" w:lineRule="atLeast"/>
              <w:rPr>
                <w:sz w:val="16"/>
                <w:szCs w:val="16"/>
              </w:rPr>
            </w:pPr>
          </w:p>
        </w:tc>
        <w:tc>
          <w:tcPr>
            <w:tcW w:w="1417" w:type="dxa"/>
          </w:tcPr>
          <w:p w:rsidR="0019186C" w:rsidRPr="00F93326" w:rsidRDefault="0019186C" w:rsidP="006922A7">
            <w:pPr>
              <w:spacing w:line="200" w:lineRule="atLeast"/>
              <w:jc w:val="center"/>
              <w:rPr>
                <w:bCs/>
                <w:sz w:val="16"/>
                <w:szCs w:val="16"/>
              </w:rPr>
            </w:pPr>
            <w:r w:rsidRPr="00F93326">
              <w:rPr>
                <w:bCs/>
                <w:sz w:val="16"/>
                <w:szCs w:val="16"/>
              </w:rPr>
              <w:lastRenderedPageBreak/>
              <w:t>Eisen</w:t>
            </w:r>
          </w:p>
        </w:tc>
        <w:tc>
          <w:tcPr>
            <w:tcW w:w="1418" w:type="dxa"/>
          </w:tcPr>
          <w:p w:rsidR="0019186C" w:rsidRPr="00F93326" w:rsidRDefault="0019186C" w:rsidP="006922A7">
            <w:pPr>
              <w:spacing w:line="200" w:lineRule="atLeast"/>
              <w:jc w:val="center"/>
              <w:rPr>
                <w:bCs/>
                <w:sz w:val="16"/>
                <w:szCs w:val="16"/>
              </w:rPr>
            </w:pPr>
            <w:r w:rsidRPr="00F93326">
              <w:rPr>
                <w:bCs/>
                <w:sz w:val="16"/>
                <w:szCs w:val="16"/>
              </w:rPr>
              <w:t>Ja/Nee</w:t>
            </w:r>
          </w:p>
        </w:tc>
      </w:tr>
      <w:tr w:rsidR="0019186C" w:rsidRPr="00137B9C" w:rsidTr="006922A7">
        <w:tc>
          <w:tcPr>
            <w:tcW w:w="6096" w:type="dxa"/>
          </w:tcPr>
          <w:p w:rsidR="0019186C" w:rsidRPr="00F93326" w:rsidRDefault="0019186C" w:rsidP="006922A7">
            <w:pPr>
              <w:spacing w:line="200" w:lineRule="atLeast"/>
              <w:rPr>
                <w:sz w:val="16"/>
                <w:szCs w:val="16"/>
              </w:rPr>
            </w:pPr>
            <w:r w:rsidRPr="00F93326">
              <w:rPr>
                <w:b/>
                <w:bCs/>
                <w:sz w:val="16"/>
                <w:szCs w:val="16"/>
              </w:rPr>
              <w:t xml:space="preserve">Bijlage 5: Programma van Eisen </w:t>
            </w:r>
          </w:p>
          <w:p w:rsidR="0019186C" w:rsidRDefault="0019186C" w:rsidP="006922A7">
            <w:pPr>
              <w:spacing w:line="200" w:lineRule="atLeast"/>
              <w:rPr>
                <w:sz w:val="16"/>
                <w:szCs w:val="16"/>
              </w:rPr>
            </w:pPr>
            <w:r w:rsidRPr="00F93326">
              <w:rPr>
                <w:sz w:val="16"/>
                <w:szCs w:val="16"/>
              </w:rPr>
              <w:t xml:space="preserve">U dient akkoord te gaan met alle eisen zoals opgenomen in </w:t>
            </w:r>
            <w:r>
              <w:rPr>
                <w:sz w:val="16"/>
                <w:szCs w:val="16"/>
              </w:rPr>
              <w:t>Bijlage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Bijlage</w:t>
            </w:r>
            <w:r w:rsidRPr="00F93326">
              <w:rPr>
                <w:sz w:val="16"/>
                <w:szCs w:val="16"/>
              </w:rPr>
              <w:t xml:space="preserve"> 1 </w:t>
            </w:r>
            <w:r>
              <w:rPr>
                <w:sz w:val="16"/>
                <w:szCs w:val="16"/>
              </w:rPr>
              <w:t>‘</w:t>
            </w:r>
            <w:r w:rsidRPr="00F93326">
              <w:rPr>
                <w:sz w:val="16"/>
                <w:szCs w:val="16"/>
              </w:rPr>
              <w:t>Inschrijfformulier</w:t>
            </w:r>
            <w:r>
              <w:rPr>
                <w:sz w:val="16"/>
                <w:szCs w:val="16"/>
              </w:rPr>
              <w:t>’</w:t>
            </w:r>
            <w:r w:rsidRPr="00F93326">
              <w:rPr>
                <w:sz w:val="16"/>
                <w:szCs w:val="16"/>
              </w:rPr>
              <w:t xml:space="preserve">. </w:t>
            </w:r>
          </w:p>
          <w:p w:rsidR="0019186C" w:rsidRDefault="0019186C" w:rsidP="006922A7">
            <w:pPr>
              <w:spacing w:line="200" w:lineRule="atLeast"/>
              <w:rPr>
                <w:sz w:val="16"/>
                <w:szCs w:val="16"/>
              </w:rPr>
            </w:pPr>
          </w:p>
          <w:p w:rsidR="0019186C" w:rsidRDefault="0019186C" w:rsidP="006922A7">
            <w:pPr>
              <w:spacing w:line="200" w:lineRule="atLeast"/>
              <w:rPr>
                <w:sz w:val="16"/>
                <w:szCs w:val="16"/>
              </w:rPr>
            </w:pPr>
            <w:r>
              <w:rPr>
                <w:sz w:val="16"/>
                <w:szCs w:val="16"/>
              </w:rPr>
              <w:t>In te dienen bij Inschrijving: rechtsgeldig ondertekende Bijlage 1.</w:t>
            </w:r>
          </w:p>
          <w:p w:rsidR="0019186C" w:rsidRPr="00F93326" w:rsidRDefault="0019186C" w:rsidP="006922A7">
            <w:pPr>
              <w:spacing w:line="200" w:lineRule="atLeast"/>
              <w:rPr>
                <w:sz w:val="16"/>
                <w:szCs w:val="16"/>
              </w:rPr>
            </w:pPr>
          </w:p>
        </w:tc>
        <w:tc>
          <w:tcPr>
            <w:tcW w:w="1417" w:type="dxa"/>
          </w:tcPr>
          <w:p w:rsidR="0019186C" w:rsidRPr="00F93326" w:rsidRDefault="0019186C" w:rsidP="006922A7">
            <w:pPr>
              <w:spacing w:line="200" w:lineRule="atLeast"/>
              <w:jc w:val="center"/>
              <w:rPr>
                <w:bCs/>
                <w:sz w:val="16"/>
                <w:szCs w:val="16"/>
              </w:rPr>
            </w:pPr>
            <w:r w:rsidRPr="00F93326">
              <w:rPr>
                <w:bCs/>
                <w:sz w:val="16"/>
                <w:szCs w:val="16"/>
              </w:rPr>
              <w:t>Eisen</w:t>
            </w:r>
          </w:p>
        </w:tc>
        <w:tc>
          <w:tcPr>
            <w:tcW w:w="1418" w:type="dxa"/>
          </w:tcPr>
          <w:p w:rsidR="0019186C" w:rsidRPr="00F93326" w:rsidRDefault="0019186C" w:rsidP="006922A7">
            <w:pPr>
              <w:spacing w:line="200" w:lineRule="atLeast"/>
              <w:jc w:val="center"/>
              <w:rPr>
                <w:bCs/>
                <w:sz w:val="16"/>
                <w:szCs w:val="16"/>
              </w:rPr>
            </w:pPr>
            <w:r w:rsidRPr="00F93326">
              <w:rPr>
                <w:bCs/>
                <w:sz w:val="16"/>
                <w:szCs w:val="16"/>
              </w:rPr>
              <w:t>Ja/Nee</w:t>
            </w:r>
          </w:p>
        </w:tc>
      </w:tr>
      <w:tr w:rsidR="0019186C" w:rsidRPr="00137B9C" w:rsidTr="006922A7">
        <w:tc>
          <w:tcPr>
            <w:tcW w:w="6096" w:type="dxa"/>
          </w:tcPr>
          <w:p w:rsidR="0019186C" w:rsidRPr="00F93326" w:rsidRDefault="0019186C" w:rsidP="006922A7">
            <w:pPr>
              <w:spacing w:line="200" w:lineRule="atLeast"/>
              <w:rPr>
                <w:b/>
                <w:bCs/>
                <w:sz w:val="16"/>
                <w:szCs w:val="16"/>
              </w:rPr>
            </w:pPr>
            <w:r w:rsidRPr="00F93326">
              <w:rPr>
                <w:b/>
                <w:bCs/>
                <w:sz w:val="16"/>
                <w:szCs w:val="16"/>
              </w:rPr>
              <w:t>Bijlage 6: Programma van Wensen</w:t>
            </w:r>
          </w:p>
          <w:p w:rsidR="0019186C" w:rsidRPr="00F93326" w:rsidRDefault="0019186C" w:rsidP="006922A7">
            <w:pPr>
              <w:spacing w:line="200" w:lineRule="atLeast"/>
              <w:rPr>
                <w:sz w:val="16"/>
                <w:szCs w:val="16"/>
              </w:rPr>
            </w:pPr>
            <w:r w:rsidRPr="00F93326">
              <w:rPr>
                <w:sz w:val="16"/>
                <w:szCs w:val="16"/>
              </w:rPr>
              <w:t xml:space="preserve">U dient de vragen (inhoudelijke wensen) in </w:t>
            </w:r>
            <w:r>
              <w:rPr>
                <w:sz w:val="16"/>
                <w:szCs w:val="16"/>
              </w:rPr>
              <w:t>Bijlage 6A</w:t>
            </w:r>
            <w:r w:rsidRPr="00F93326">
              <w:rPr>
                <w:sz w:val="16"/>
                <w:szCs w:val="16"/>
              </w:rPr>
              <w:t xml:space="preserve"> </w:t>
            </w:r>
            <w:r>
              <w:rPr>
                <w:sz w:val="16"/>
                <w:szCs w:val="16"/>
              </w:rPr>
              <w:t>‘</w:t>
            </w:r>
            <w:r w:rsidRPr="00F93326">
              <w:rPr>
                <w:sz w:val="16"/>
                <w:szCs w:val="16"/>
              </w:rPr>
              <w:t>Programma van Wensen</w:t>
            </w:r>
            <w:r>
              <w:rPr>
                <w:sz w:val="16"/>
                <w:szCs w:val="16"/>
              </w:rPr>
              <w:t>’</w:t>
            </w:r>
            <w:r w:rsidRPr="00F93326">
              <w:rPr>
                <w:sz w:val="16"/>
                <w:szCs w:val="16"/>
              </w:rPr>
              <w:t xml:space="preserve"> volledig te beantwoorden</w:t>
            </w:r>
            <w:r>
              <w:rPr>
                <w:sz w:val="16"/>
                <w:szCs w:val="16"/>
              </w:rPr>
              <w:t xml:space="preserve"> in bijlage 6B</w:t>
            </w:r>
            <w:r w:rsidRPr="00F93326">
              <w:rPr>
                <w:sz w:val="16"/>
                <w:szCs w:val="16"/>
              </w:rPr>
              <w:t xml:space="preserve"> en</w:t>
            </w:r>
            <w:r>
              <w:rPr>
                <w:sz w:val="16"/>
                <w:szCs w:val="16"/>
              </w:rPr>
              <w:t xml:space="preserve"> deze laatste</w:t>
            </w:r>
            <w:r w:rsidRPr="00F93326">
              <w:rPr>
                <w:sz w:val="16"/>
                <w:szCs w:val="16"/>
              </w:rPr>
              <w:t xml:space="preserve"> in te dienen </w:t>
            </w:r>
            <w:r>
              <w:rPr>
                <w:sz w:val="16"/>
                <w:szCs w:val="16"/>
              </w:rPr>
              <w:t>bij uw Inschrijving</w:t>
            </w:r>
          </w:p>
          <w:p w:rsidR="0019186C" w:rsidRDefault="0019186C" w:rsidP="006922A7">
            <w:pPr>
              <w:spacing w:line="200" w:lineRule="atLeast"/>
              <w:rPr>
                <w:sz w:val="16"/>
                <w:szCs w:val="16"/>
              </w:rPr>
            </w:pPr>
          </w:p>
          <w:p w:rsidR="0019186C" w:rsidRPr="00F93326" w:rsidRDefault="0019186C" w:rsidP="006922A7">
            <w:pPr>
              <w:spacing w:line="200" w:lineRule="atLeast"/>
              <w:rPr>
                <w:sz w:val="16"/>
                <w:szCs w:val="16"/>
              </w:rPr>
            </w:pPr>
            <w:r>
              <w:rPr>
                <w:sz w:val="16"/>
                <w:szCs w:val="16"/>
              </w:rPr>
              <w:t>In te dienen bij Inschrijving: Bijlage 6B.</w:t>
            </w:r>
          </w:p>
        </w:tc>
        <w:tc>
          <w:tcPr>
            <w:tcW w:w="1417" w:type="dxa"/>
          </w:tcPr>
          <w:p w:rsidR="0019186C" w:rsidRPr="00F93326" w:rsidRDefault="0019186C" w:rsidP="006922A7">
            <w:pPr>
              <w:spacing w:line="200" w:lineRule="atLeast"/>
              <w:jc w:val="center"/>
              <w:rPr>
                <w:bCs/>
                <w:sz w:val="16"/>
                <w:szCs w:val="16"/>
              </w:rPr>
            </w:pPr>
            <w:r w:rsidRPr="00F93326">
              <w:rPr>
                <w:bCs/>
                <w:sz w:val="16"/>
                <w:szCs w:val="16"/>
              </w:rPr>
              <w:t>Criteria ad ‘Kwaliteit’</w:t>
            </w:r>
          </w:p>
        </w:tc>
        <w:tc>
          <w:tcPr>
            <w:tcW w:w="1418" w:type="dxa"/>
          </w:tcPr>
          <w:p w:rsidR="0019186C" w:rsidRPr="00F93326" w:rsidRDefault="0019186C" w:rsidP="006922A7">
            <w:pPr>
              <w:spacing w:line="200" w:lineRule="atLeast"/>
              <w:jc w:val="center"/>
              <w:rPr>
                <w:bCs/>
                <w:sz w:val="16"/>
                <w:szCs w:val="16"/>
              </w:rPr>
            </w:pPr>
            <w:r w:rsidRPr="00F93326">
              <w:rPr>
                <w:bCs/>
                <w:sz w:val="16"/>
                <w:szCs w:val="16"/>
              </w:rPr>
              <w:t>Ja/Nee</w:t>
            </w:r>
          </w:p>
        </w:tc>
      </w:tr>
      <w:tr w:rsidR="0019186C" w:rsidRPr="00137B9C" w:rsidTr="006922A7">
        <w:tc>
          <w:tcPr>
            <w:tcW w:w="6096" w:type="dxa"/>
          </w:tcPr>
          <w:p w:rsidR="0019186C" w:rsidRPr="00F93326" w:rsidRDefault="0019186C" w:rsidP="006922A7">
            <w:pPr>
              <w:spacing w:line="200" w:lineRule="atLeast"/>
              <w:rPr>
                <w:b/>
                <w:bCs/>
                <w:sz w:val="16"/>
                <w:szCs w:val="16"/>
              </w:rPr>
            </w:pPr>
            <w:r w:rsidRPr="00F93326">
              <w:rPr>
                <w:b/>
                <w:bCs/>
                <w:sz w:val="16"/>
                <w:szCs w:val="16"/>
              </w:rPr>
              <w:t xml:space="preserve">Bijlage 7: Prijsopgavetabel: </w:t>
            </w:r>
          </w:p>
          <w:p w:rsidR="0019186C" w:rsidRDefault="0019186C" w:rsidP="006922A7">
            <w:pPr>
              <w:spacing w:line="200" w:lineRule="atLeast"/>
              <w:rPr>
                <w:sz w:val="16"/>
                <w:szCs w:val="16"/>
              </w:rPr>
            </w:pPr>
            <w:r>
              <w:rPr>
                <w:sz w:val="16"/>
                <w:szCs w:val="16"/>
              </w:rPr>
              <w:t>In te dienen bij Inschrijving: ingevulde prijsopgave (</w:t>
            </w:r>
            <w:r w:rsidRPr="00930E3F">
              <w:rPr>
                <w:sz w:val="16"/>
                <w:szCs w:val="16"/>
              </w:rPr>
              <w:t>Bijlage 7).</w:t>
            </w:r>
          </w:p>
          <w:p w:rsidR="0019186C" w:rsidRPr="00F93326" w:rsidRDefault="0019186C" w:rsidP="006922A7">
            <w:pPr>
              <w:spacing w:line="200" w:lineRule="atLeast"/>
              <w:rPr>
                <w:sz w:val="16"/>
                <w:szCs w:val="16"/>
              </w:rPr>
            </w:pPr>
          </w:p>
        </w:tc>
        <w:tc>
          <w:tcPr>
            <w:tcW w:w="1417" w:type="dxa"/>
          </w:tcPr>
          <w:p w:rsidR="0019186C" w:rsidRPr="00F93326" w:rsidRDefault="0019186C" w:rsidP="006922A7">
            <w:pPr>
              <w:spacing w:line="200" w:lineRule="atLeast"/>
              <w:jc w:val="center"/>
              <w:rPr>
                <w:bCs/>
                <w:sz w:val="16"/>
                <w:szCs w:val="16"/>
              </w:rPr>
            </w:pPr>
            <w:r w:rsidRPr="00F93326">
              <w:rPr>
                <w:bCs/>
                <w:sz w:val="16"/>
                <w:szCs w:val="16"/>
              </w:rPr>
              <w:t>Criteria ad ‘Prijs’</w:t>
            </w:r>
          </w:p>
        </w:tc>
        <w:tc>
          <w:tcPr>
            <w:tcW w:w="1418" w:type="dxa"/>
          </w:tcPr>
          <w:p w:rsidR="0019186C" w:rsidRPr="00F93326" w:rsidRDefault="0019186C" w:rsidP="006922A7">
            <w:pPr>
              <w:spacing w:line="200" w:lineRule="atLeast"/>
              <w:jc w:val="center"/>
              <w:rPr>
                <w:bCs/>
                <w:sz w:val="16"/>
                <w:szCs w:val="16"/>
              </w:rPr>
            </w:pPr>
            <w:r w:rsidRPr="00F93326">
              <w:rPr>
                <w:bCs/>
                <w:sz w:val="16"/>
                <w:szCs w:val="16"/>
              </w:rPr>
              <w:t>Ja/Nee</w:t>
            </w:r>
          </w:p>
        </w:tc>
      </w:tr>
    </w:tbl>
    <w:p w:rsidR="00832079" w:rsidRDefault="00832079" w:rsidP="00FC3669">
      <w:pPr>
        <w:ind w:left="-1134"/>
      </w:pPr>
    </w:p>
    <w:p w:rsidR="008116F3" w:rsidRDefault="008116F3" w:rsidP="00312285">
      <w:pPr>
        <w:spacing w:line="0" w:lineRule="atLeast"/>
        <w:rPr>
          <w:b/>
          <w:bCs/>
        </w:rPr>
      </w:pPr>
      <w:r>
        <w:rPr>
          <w:b/>
          <w:bCs/>
        </w:rPr>
        <w:br w:type="page"/>
      </w:r>
    </w:p>
    <w:p w:rsidR="008116F3" w:rsidRPr="00EC6041" w:rsidRDefault="008116F3" w:rsidP="00C05140">
      <w:pPr>
        <w:spacing w:line="0" w:lineRule="atLeast"/>
        <w:ind w:left="-1134" w:right="496"/>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sidRPr="001348D6">
        <w:t xml:space="preserve">. </w:t>
      </w:r>
      <w:r w:rsidR="001B607D">
        <w:t>Het v</w:t>
      </w:r>
      <w:r>
        <w:t xml:space="preserve">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125EEB">
        <w:t>paragraaf 2.11</w:t>
      </w:r>
      <w:r w:rsidRPr="001348D6">
        <w:t xml:space="preserve"> van het Beschrijvend document gestelde termijn. </w:t>
      </w:r>
    </w:p>
    <w:p w:rsidR="008116F3" w:rsidRPr="001348D6" w:rsidRDefault="008116F3" w:rsidP="00C05140">
      <w:pPr>
        <w:spacing w:line="0" w:lineRule="atLeast"/>
        <w:ind w:left="-1134" w:right="496"/>
      </w:pPr>
    </w:p>
    <w:p w:rsidR="0019186C" w:rsidRDefault="008116F3" w:rsidP="009E3400">
      <w:pPr>
        <w:spacing w:line="240" w:lineRule="auto"/>
        <w:ind w:left="-1134" w:right="493"/>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p>
    <w:tbl>
      <w:tblPr>
        <w:tblStyle w:val="Tabelraster"/>
        <w:tblpPr w:leftFromText="141" w:rightFromText="141" w:vertAnchor="text" w:horzAnchor="page" w:tblpX="2137" w:tblpY="561"/>
        <w:tblW w:w="8221" w:type="dxa"/>
        <w:tblLook w:val="04A0" w:firstRow="1" w:lastRow="0" w:firstColumn="1" w:lastColumn="0" w:noHBand="0" w:noVBand="1"/>
      </w:tblPr>
      <w:tblGrid>
        <w:gridCol w:w="2515"/>
        <w:gridCol w:w="2823"/>
        <w:gridCol w:w="2883"/>
      </w:tblGrid>
      <w:tr w:rsidR="00042EAC" w:rsidTr="006922A7">
        <w:tc>
          <w:tcPr>
            <w:tcW w:w="2515" w:type="dxa"/>
            <w:shd w:val="clear" w:color="auto" w:fill="FFC000"/>
          </w:tcPr>
          <w:p w:rsidR="00042EAC" w:rsidRDefault="00042EAC" w:rsidP="006922A7">
            <w:pPr>
              <w:spacing w:line="200" w:lineRule="atLeast"/>
            </w:pPr>
            <w:r w:rsidRPr="000E06CC">
              <w:rPr>
                <w:b/>
                <w:sz w:val="16"/>
                <w:szCs w:val="16"/>
              </w:rPr>
              <w:t>Titel en referentie</w:t>
            </w:r>
          </w:p>
        </w:tc>
        <w:tc>
          <w:tcPr>
            <w:tcW w:w="2823" w:type="dxa"/>
            <w:shd w:val="clear" w:color="auto" w:fill="FFC000"/>
          </w:tcPr>
          <w:p w:rsidR="00042EAC" w:rsidRDefault="00042EAC" w:rsidP="006922A7">
            <w:pPr>
              <w:spacing w:line="200" w:lineRule="atLeast"/>
            </w:pPr>
            <w:r w:rsidRPr="000E06CC">
              <w:rPr>
                <w:b/>
                <w:sz w:val="16"/>
                <w:szCs w:val="16"/>
              </w:rPr>
              <w:t>Omschrijving</w:t>
            </w:r>
          </w:p>
        </w:tc>
        <w:tc>
          <w:tcPr>
            <w:tcW w:w="2883" w:type="dxa"/>
            <w:shd w:val="clear" w:color="auto" w:fill="FFC000"/>
          </w:tcPr>
          <w:p w:rsidR="00042EAC" w:rsidRPr="00ED28A1" w:rsidRDefault="00042EAC" w:rsidP="006922A7">
            <w:pPr>
              <w:spacing w:line="200" w:lineRule="atLeast"/>
              <w:rPr>
                <w:b/>
                <w:bCs/>
                <w:sz w:val="16"/>
                <w:szCs w:val="16"/>
              </w:rPr>
            </w:pPr>
            <w:r w:rsidRPr="00ED28A1">
              <w:rPr>
                <w:b/>
                <w:bCs/>
                <w:sz w:val="16"/>
                <w:szCs w:val="16"/>
              </w:rPr>
              <w:t>Op verzoek in te dienen na Inschrijving door winnende Inschrijver</w:t>
            </w:r>
          </w:p>
        </w:tc>
      </w:tr>
      <w:tr w:rsidR="00042EAC" w:rsidTr="006922A7">
        <w:tc>
          <w:tcPr>
            <w:tcW w:w="2515" w:type="dxa"/>
          </w:tcPr>
          <w:p w:rsidR="00042EAC" w:rsidRDefault="00042EAC" w:rsidP="006922A7">
            <w:pPr>
              <w:spacing w:line="200" w:lineRule="atLeast"/>
              <w:rPr>
                <w:sz w:val="16"/>
                <w:szCs w:val="16"/>
              </w:rPr>
            </w:pPr>
            <w:r w:rsidRPr="00ED28A1">
              <w:rPr>
                <w:sz w:val="16"/>
                <w:szCs w:val="16"/>
                <w:cs/>
              </w:rPr>
              <w:t>‎</w:t>
            </w:r>
            <w:r w:rsidRPr="00ED28A1">
              <w:rPr>
                <w:sz w:val="16"/>
                <w:szCs w:val="16"/>
              </w:rPr>
              <w:t>3.</w:t>
            </w:r>
            <w:r>
              <w:rPr>
                <w:sz w:val="16"/>
                <w:szCs w:val="16"/>
              </w:rPr>
              <w:t xml:space="preserve">2 t/m 3.6 Eigen Verklaring </w:t>
            </w:r>
          </w:p>
          <w:p w:rsidR="00042EAC" w:rsidRDefault="00042EAC" w:rsidP="006922A7">
            <w:pPr>
              <w:spacing w:line="200" w:lineRule="atLeast"/>
              <w:rPr>
                <w:sz w:val="16"/>
                <w:szCs w:val="16"/>
              </w:rPr>
            </w:pPr>
          </w:p>
          <w:p w:rsidR="00042EAC" w:rsidRPr="00ED28A1" w:rsidRDefault="00042EAC" w:rsidP="006922A7">
            <w:pPr>
              <w:spacing w:line="200" w:lineRule="atLeast"/>
              <w:rPr>
                <w:sz w:val="16"/>
                <w:szCs w:val="16"/>
              </w:rPr>
            </w:pPr>
          </w:p>
        </w:tc>
        <w:tc>
          <w:tcPr>
            <w:tcW w:w="2823" w:type="dxa"/>
          </w:tcPr>
          <w:p w:rsidR="00042EAC" w:rsidRPr="00ED28A1" w:rsidRDefault="00042EAC" w:rsidP="006922A7">
            <w:pPr>
              <w:spacing w:line="200" w:lineRule="atLeast"/>
              <w:rPr>
                <w:sz w:val="16"/>
                <w:szCs w:val="16"/>
              </w:rPr>
            </w:pPr>
            <w:r w:rsidRPr="00ED28A1">
              <w:rPr>
                <w:sz w:val="16"/>
                <w:szCs w:val="16"/>
              </w:rPr>
              <w:t>Eigen Verklaring</w:t>
            </w:r>
          </w:p>
        </w:tc>
        <w:tc>
          <w:tcPr>
            <w:tcW w:w="2883" w:type="dxa"/>
          </w:tcPr>
          <w:p w:rsidR="00042EAC" w:rsidRPr="00ED28A1" w:rsidRDefault="00042EAC" w:rsidP="006922A7">
            <w:pPr>
              <w:tabs>
                <w:tab w:val="left" w:pos="276"/>
              </w:tabs>
              <w:spacing w:line="200" w:lineRule="atLeast"/>
              <w:rPr>
                <w:sz w:val="16"/>
                <w:szCs w:val="16"/>
              </w:rPr>
            </w:pPr>
            <w:r w:rsidRPr="00ED28A1">
              <w:rPr>
                <w:sz w:val="16"/>
                <w:szCs w:val="16"/>
              </w:rPr>
              <w:t>•</w:t>
            </w:r>
            <w:r w:rsidRPr="00ED28A1">
              <w:rPr>
                <w:sz w:val="16"/>
                <w:szCs w:val="16"/>
              </w:rPr>
              <w:tab/>
              <w:t>GVA</w:t>
            </w:r>
          </w:p>
          <w:p w:rsidR="00042EAC" w:rsidRPr="00ED28A1" w:rsidRDefault="00042EAC" w:rsidP="006922A7">
            <w:pPr>
              <w:tabs>
                <w:tab w:val="left" w:pos="276"/>
              </w:tabs>
              <w:spacing w:line="200" w:lineRule="atLeast"/>
              <w:rPr>
                <w:sz w:val="16"/>
                <w:szCs w:val="16"/>
              </w:rPr>
            </w:pPr>
            <w:r w:rsidRPr="00ED28A1">
              <w:rPr>
                <w:sz w:val="16"/>
                <w:szCs w:val="16"/>
              </w:rPr>
              <w:t>•</w:t>
            </w:r>
            <w:r w:rsidRPr="00ED28A1">
              <w:rPr>
                <w:sz w:val="16"/>
                <w:szCs w:val="16"/>
              </w:rPr>
              <w:tab/>
              <w:t>Verklaring belastingdienst</w:t>
            </w:r>
          </w:p>
          <w:p w:rsidR="00042EAC" w:rsidRDefault="00042EAC" w:rsidP="006922A7">
            <w:pPr>
              <w:tabs>
                <w:tab w:val="left" w:pos="276"/>
              </w:tabs>
              <w:spacing w:line="200" w:lineRule="atLeast"/>
              <w:rPr>
                <w:sz w:val="16"/>
                <w:szCs w:val="16"/>
              </w:rPr>
            </w:pPr>
            <w:r w:rsidRPr="00ED28A1">
              <w:rPr>
                <w:sz w:val="16"/>
                <w:szCs w:val="16"/>
              </w:rPr>
              <w:t>•</w:t>
            </w:r>
            <w:r w:rsidRPr="00ED28A1">
              <w:rPr>
                <w:sz w:val="16"/>
                <w:szCs w:val="16"/>
              </w:rPr>
              <w:tab/>
              <w:t>Alle bewijsstukken zoals</w:t>
            </w:r>
          </w:p>
          <w:p w:rsidR="00042EAC" w:rsidRPr="00ED28A1" w:rsidRDefault="00042EAC" w:rsidP="006922A7">
            <w:pPr>
              <w:tabs>
                <w:tab w:val="left" w:pos="276"/>
              </w:tabs>
              <w:spacing w:line="200" w:lineRule="atLeast"/>
              <w:rPr>
                <w:sz w:val="16"/>
                <w:szCs w:val="16"/>
              </w:rPr>
            </w:pPr>
            <w:r>
              <w:rPr>
                <w:sz w:val="16"/>
                <w:szCs w:val="16"/>
              </w:rPr>
              <w:t xml:space="preserve">    </w:t>
            </w:r>
            <w:r w:rsidRPr="00ED28A1">
              <w:rPr>
                <w:sz w:val="16"/>
                <w:szCs w:val="16"/>
              </w:rPr>
              <w:t xml:space="preserve"> bedoeld in paragraaf </w:t>
            </w:r>
            <w:r w:rsidRPr="00ED28A1">
              <w:rPr>
                <w:sz w:val="16"/>
                <w:szCs w:val="16"/>
                <w:cs/>
              </w:rPr>
              <w:t>‎</w:t>
            </w:r>
            <w:r w:rsidR="0025118D">
              <w:rPr>
                <w:sz w:val="16"/>
                <w:szCs w:val="16"/>
              </w:rPr>
              <w:t>2.11</w:t>
            </w:r>
            <w:r>
              <w:rPr>
                <w:sz w:val="16"/>
                <w:szCs w:val="16"/>
              </w:rPr>
              <w:t>.</w:t>
            </w:r>
          </w:p>
          <w:p w:rsidR="00042EAC" w:rsidRDefault="00042EAC" w:rsidP="006922A7">
            <w:pPr>
              <w:spacing w:line="200" w:lineRule="atLeast"/>
              <w:rPr>
                <w:sz w:val="16"/>
                <w:szCs w:val="16"/>
              </w:rPr>
            </w:pPr>
          </w:p>
          <w:p w:rsidR="00042EAC" w:rsidRDefault="00042EAC" w:rsidP="006922A7">
            <w:pPr>
              <w:spacing w:line="20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p w:rsidR="00042EAC" w:rsidRPr="00ED28A1" w:rsidRDefault="00042EAC" w:rsidP="006922A7">
            <w:pPr>
              <w:spacing w:line="200" w:lineRule="atLeast"/>
              <w:rPr>
                <w:sz w:val="16"/>
                <w:szCs w:val="16"/>
              </w:rPr>
            </w:pPr>
          </w:p>
        </w:tc>
      </w:tr>
      <w:tr w:rsidR="00042EAC" w:rsidTr="006922A7">
        <w:tc>
          <w:tcPr>
            <w:tcW w:w="2515" w:type="dxa"/>
          </w:tcPr>
          <w:p w:rsidR="00042EAC" w:rsidRPr="00E64525" w:rsidRDefault="00042EAC" w:rsidP="006922A7">
            <w:pPr>
              <w:spacing w:line="200" w:lineRule="atLeast"/>
              <w:rPr>
                <w:sz w:val="16"/>
                <w:szCs w:val="16"/>
              </w:rPr>
            </w:pPr>
            <w:r w:rsidRPr="00E64525">
              <w:rPr>
                <w:sz w:val="16"/>
                <w:szCs w:val="16"/>
                <w:cs/>
              </w:rPr>
              <w:t>‎</w:t>
            </w:r>
            <w:r>
              <w:rPr>
                <w:sz w:val="16"/>
                <w:szCs w:val="16"/>
              </w:rPr>
              <w:t>3.4 G</w:t>
            </w:r>
            <w:r w:rsidRPr="00E64525">
              <w:rPr>
                <w:sz w:val="16"/>
                <w:szCs w:val="16"/>
              </w:rPr>
              <w:t>ezamenlijke en hoofdelijke aansprakelijkheidsverklaring</w:t>
            </w:r>
          </w:p>
        </w:tc>
        <w:tc>
          <w:tcPr>
            <w:tcW w:w="2823" w:type="dxa"/>
          </w:tcPr>
          <w:p w:rsidR="00042EAC" w:rsidRPr="00334329" w:rsidRDefault="00042EAC" w:rsidP="006922A7">
            <w:pPr>
              <w:spacing w:line="200" w:lineRule="atLeast"/>
              <w:rPr>
                <w:sz w:val="16"/>
                <w:szCs w:val="16"/>
              </w:rPr>
            </w:pPr>
            <w:r w:rsidRPr="00334329">
              <w:rPr>
                <w:sz w:val="16"/>
                <w:szCs w:val="16"/>
              </w:rPr>
              <w:t>Gezamenlijke en hoofdelijke aansprakelijkheidsverklaring</w:t>
            </w:r>
          </w:p>
          <w:p w:rsidR="00042EAC" w:rsidRPr="00334329" w:rsidRDefault="00042EAC" w:rsidP="006922A7">
            <w:pPr>
              <w:spacing w:line="200" w:lineRule="atLeast"/>
              <w:rPr>
                <w:sz w:val="16"/>
                <w:szCs w:val="16"/>
              </w:rPr>
            </w:pPr>
          </w:p>
          <w:p w:rsidR="00042EAC" w:rsidRDefault="00042EAC" w:rsidP="006922A7">
            <w:pPr>
              <w:spacing w:line="20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p w:rsidR="00042EAC" w:rsidRPr="00ED28A1" w:rsidRDefault="00042EAC" w:rsidP="006922A7">
            <w:pPr>
              <w:spacing w:line="200" w:lineRule="atLeast"/>
              <w:rPr>
                <w:sz w:val="16"/>
                <w:szCs w:val="16"/>
              </w:rPr>
            </w:pPr>
          </w:p>
        </w:tc>
        <w:tc>
          <w:tcPr>
            <w:tcW w:w="2883" w:type="dxa"/>
          </w:tcPr>
          <w:p w:rsidR="00042EAC" w:rsidRPr="00ED28A1" w:rsidRDefault="00042EAC" w:rsidP="001B607D">
            <w:pPr>
              <w:spacing w:line="200" w:lineRule="atLeast"/>
              <w:rPr>
                <w:sz w:val="16"/>
                <w:szCs w:val="16"/>
              </w:rPr>
            </w:pPr>
            <w:r w:rsidRPr="00171136">
              <w:rPr>
                <w:sz w:val="16"/>
                <w:szCs w:val="16"/>
              </w:rPr>
              <w:t>Bi</w:t>
            </w:r>
            <w:r w:rsidR="001B607D">
              <w:rPr>
                <w:sz w:val="16"/>
                <w:szCs w:val="16"/>
              </w:rPr>
              <w:t xml:space="preserve">jlage 1: Inschrijfformulier </w:t>
            </w:r>
            <w:r w:rsidRPr="00171136">
              <w:rPr>
                <w:sz w:val="16"/>
                <w:szCs w:val="16"/>
              </w:rPr>
              <w:t>ondertekend door de rechtsgeldige vertegenwoordiger van alle leden van het samenwerkingsverband</w:t>
            </w:r>
            <w:r>
              <w:rPr>
                <w:sz w:val="16"/>
                <w:szCs w:val="16"/>
              </w:rPr>
              <w:t>.</w:t>
            </w:r>
          </w:p>
        </w:tc>
      </w:tr>
      <w:tr w:rsidR="00042EAC" w:rsidTr="006922A7">
        <w:tc>
          <w:tcPr>
            <w:tcW w:w="2515" w:type="dxa"/>
          </w:tcPr>
          <w:p w:rsidR="00042EAC" w:rsidRPr="00ED28A1" w:rsidRDefault="00042EAC" w:rsidP="006922A7">
            <w:pPr>
              <w:spacing w:line="200" w:lineRule="atLeast"/>
              <w:rPr>
                <w:sz w:val="16"/>
                <w:szCs w:val="16"/>
              </w:rPr>
            </w:pPr>
            <w:r w:rsidRPr="0003271D">
              <w:rPr>
                <w:sz w:val="16"/>
                <w:szCs w:val="16"/>
              </w:rPr>
              <w:t>4.3.2 Financiële en economische draagkracht</w:t>
            </w:r>
          </w:p>
        </w:tc>
        <w:tc>
          <w:tcPr>
            <w:tcW w:w="2823" w:type="dxa"/>
          </w:tcPr>
          <w:p w:rsidR="00042EAC" w:rsidRPr="00ED28A1" w:rsidRDefault="00042EAC" w:rsidP="006922A7">
            <w:pPr>
              <w:spacing w:line="20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2883" w:type="dxa"/>
          </w:tcPr>
          <w:p w:rsidR="00042EAC" w:rsidRDefault="00042EAC" w:rsidP="006922A7">
            <w:pPr>
              <w:spacing w:line="200" w:lineRule="atLeast"/>
              <w:rPr>
                <w:sz w:val="16"/>
                <w:szCs w:val="16"/>
              </w:rPr>
            </w:pPr>
            <w:r w:rsidRPr="00171136">
              <w:rPr>
                <w:sz w:val="16"/>
                <w:szCs w:val="16"/>
              </w:rPr>
              <w:t>Controleverklaring met goedkeurende strekking betreffende de jaarrek</w:t>
            </w:r>
            <w:r w:rsidR="001B607D">
              <w:rPr>
                <w:sz w:val="16"/>
                <w:szCs w:val="16"/>
              </w:rPr>
              <w:t>ening over de twee meest recent</w:t>
            </w:r>
            <w:r w:rsidRPr="00171136">
              <w:rPr>
                <w:sz w:val="16"/>
                <w:szCs w:val="16"/>
              </w:rPr>
              <w:t xml:space="preserve"> afgesloten boekjaren (van </w:t>
            </w:r>
            <w:r>
              <w:rPr>
                <w:sz w:val="16"/>
                <w:szCs w:val="16"/>
              </w:rPr>
              <w:t xml:space="preserve">het </w:t>
            </w:r>
            <w:r w:rsidR="001B607D">
              <w:rPr>
                <w:sz w:val="16"/>
                <w:szCs w:val="16"/>
              </w:rPr>
              <w:t>meest recente boek</w:t>
            </w:r>
            <w:r w:rsidRPr="00171136">
              <w:rPr>
                <w:sz w:val="16"/>
                <w:szCs w:val="16"/>
              </w:rPr>
              <w:t>jaar zonder continuïteitsparagraaf)</w:t>
            </w:r>
            <w:r w:rsidR="001B607D">
              <w:rPr>
                <w:sz w:val="16"/>
                <w:szCs w:val="16"/>
              </w:rPr>
              <w:t>.</w:t>
            </w:r>
          </w:p>
          <w:p w:rsidR="00042EAC" w:rsidRPr="00ED28A1" w:rsidRDefault="00042EAC" w:rsidP="006922A7">
            <w:pPr>
              <w:spacing w:line="200" w:lineRule="atLeast"/>
              <w:rPr>
                <w:sz w:val="16"/>
                <w:szCs w:val="16"/>
              </w:rPr>
            </w:pPr>
          </w:p>
        </w:tc>
      </w:tr>
      <w:tr w:rsidR="00042EAC" w:rsidTr="006922A7">
        <w:tc>
          <w:tcPr>
            <w:tcW w:w="2515" w:type="dxa"/>
          </w:tcPr>
          <w:p w:rsidR="00042EAC" w:rsidRPr="00ED28A1" w:rsidRDefault="00042EAC" w:rsidP="006922A7">
            <w:pPr>
              <w:spacing w:line="20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2823" w:type="dxa"/>
          </w:tcPr>
          <w:p w:rsidR="00042EAC" w:rsidRPr="00ED28A1" w:rsidRDefault="00042EAC" w:rsidP="006922A7">
            <w:pPr>
              <w:spacing w:line="200" w:lineRule="atLeast"/>
              <w:rPr>
                <w:sz w:val="16"/>
                <w:szCs w:val="16"/>
              </w:rPr>
            </w:pPr>
            <w:r>
              <w:rPr>
                <w:sz w:val="16"/>
                <w:szCs w:val="16"/>
              </w:rPr>
              <w:t>Geschiktheidseis 3</w:t>
            </w:r>
            <w:r w:rsidRPr="00334329">
              <w:rPr>
                <w:sz w:val="16"/>
                <w:szCs w:val="16"/>
              </w:rPr>
              <w:t>: Referenties</w:t>
            </w:r>
          </w:p>
        </w:tc>
        <w:tc>
          <w:tcPr>
            <w:tcW w:w="2883" w:type="dxa"/>
          </w:tcPr>
          <w:p w:rsidR="00042EAC" w:rsidRPr="008C2C49" w:rsidRDefault="00042EAC" w:rsidP="006922A7">
            <w:pPr>
              <w:spacing w:line="200" w:lineRule="atLeast"/>
              <w:rPr>
                <w:sz w:val="16"/>
                <w:szCs w:val="16"/>
              </w:rPr>
            </w:pPr>
            <w:r w:rsidRPr="008C2C49">
              <w:rPr>
                <w:sz w:val="16"/>
                <w:szCs w:val="16"/>
              </w:rPr>
              <w:t>Bijlage 3: Specificatie Referentieopdracht(en)</w:t>
            </w:r>
          </w:p>
          <w:p w:rsidR="00042EAC" w:rsidRPr="008C2C49" w:rsidRDefault="00042EAC" w:rsidP="006922A7">
            <w:pPr>
              <w:spacing w:line="200" w:lineRule="atLeast"/>
              <w:rPr>
                <w:sz w:val="16"/>
                <w:szCs w:val="16"/>
              </w:rPr>
            </w:pPr>
          </w:p>
          <w:p w:rsidR="00042EAC" w:rsidRDefault="00042EAC" w:rsidP="006922A7">
            <w:pPr>
              <w:spacing w:line="200" w:lineRule="atLeast"/>
              <w:rPr>
                <w:sz w:val="16"/>
                <w:szCs w:val="16"/>
              </w:rPr>
            </w:pPr>
            <w:r>
              <w:rPr>
                <w:sz w:val="16"/>
                <w:szCs w:val="16"/>
              </w:rPr>
              <w:t>Rechtsgelding ondertekend door Inschrijver</w:t>
            </w:r>
            <w:r w:rsidR="001B607D">
              <w:rPr>
                <w:sz w:val="16"/>
                <w:szCs w:val="16"/>
              </w:rPr>
              <w:t xml:space="preserve"> </w:t>
            </w:r>
            <w:r>
              <w:rPr>
                <w:sz w:val="16"/>
                <w:szCs w:val="16"/>
              </w:rPr>
              <w:t>-dan wel, indien van toepassing de derde(n) waarop in dit kader een beroep wordt gedaan- en mede ondertekend door opdrachtg</w:t>
            </w:r>
            <w:r w:rsidRPr="008C2C49">
              <w:rPr>
                <w:sz w:val="16"/>
                <w:szCs w:val="16"/>
              </w:rPr>
              <w:t>evende instantie(s)</w:t>
            </w:r>
            <w:r w:rsidR="001B607D">
              <w:rPr>
                <w:sz w:val="16"/>
                <w:szCs w:val="16"/>
              </w:rPr>
              <w:t>.</w:t>
            </w:r>
            <w:r>
              <w:rPr>
                <w:sz w:val="16"/>
                <w:szCs w:val="16"/>
              </w:rPr>
              <w:t>.</w:t>
            </w:r>
          </w:p>
          <w:p w:rsidR="00042EAC" w:rsidRPr="00ED28A1" w:rsidRDefault="00042EAC" w:rsidP="006922A7">
            <w:pPr>
              <w:spacing w:line="200" w:lineRule="atLeast"/>
              <w:rPr>
                <w:sz w:val="16"/>
                <w:szCs w:val="16"/>
              </w:rPr>
            </w:pPr>
          </w:p>
        </w:tc>
      </w:tr>
      <w:tr w:rsidR="00042EAC" w:rsidTr="006922A7">
        <w:tc>
          <w:tcPr>
            <w:tcW w:w="2515" w:type="dxa"/>
          </w:tcPr>
          <w:p w:rsidR="00042EAC" w:rsidRPr="00334329" w:rsidRDefault="00042EAC" w:rsidP="006922A7">
            <w:pPr>
              <w:spacing w:line="200" w:lineRule="atLeast"/>
              <w:rPr>
                <w:sz w:val="16"/>
                <w:szCs w:val="16"/>
              </w:rPr>
            </w:pPr>
            <w:r w:rsidRPr="00334329">
              <w:rPr>
                <w:sz w:val="16"/>
                <w:szCs w:val="16"/>
              </w:rPr>
              <w:t xml:space="preserve">Beroep op een derde in het kader van voldoen aan: </w:t>
            </w:r>
          </w:p>
          <w:p w:rsidR="00042EAC" w:rsidRPr="00334329" w:rsidRDefault="00042EAC" w:rsidP="006922A7">
            <w:pPr>
              <w:spacing w:line="200" w:lineRule="atLeast"/>
              <w:rPr>
                <w:sz w:val="16"/>
                <w:szCs w:val="16"/>
              </w:rPr>
            </w:pPr>
          </w:p>
          <w:p w:rsidR="00042EAC" w:rsidRPr="00ED28A1" w:rsidRDefault="00042EAC" w:rsidP="006922A7">
            <w:pPr>
              <w:spacing w:line="200" w:lineRule="atLeast"/>
              <w:rPr>
                <w:sz w:val="16"/>
                <w:szCs w:val="16"/>
              </w:rPr>
            </w:pPr>
          </w:p>
        </w:tc>
        <w:tc>
          <w:tcPr>
            <w:tcW w:w="2823" w:type="dxa"/>
          </w:tcPr>
          <w:p w:rsidR="00042EAC" w:rsidRPr="00334329" w:rsidRDefault="00042EAC" w:rsidP="006922A7">
            <w:pPr>
              <w:spacing w:line="200" w:lineRule="atLeast"/>
              <w:rPr>
                <w:sz w:val="16"/>
                <w:szCs w:val="16"/>
              </w:rPr>
            </w:pPr>
            <w:r w:rsidRPr="00334329">
              <w:rPr>
                <w:rFonts w:hint="eastAsia"/>
                <w:sz w:val="16"/>
                <w:szCs w:val="16"/>
                <w:cs/>
              </w:rPr>
              <w:t>‎</w:t>
            </w:r>
            <w:r>
              <w:rPr>
                <w:sz w:val="16"/>
                <w:szCs w:val="16"/>
              </w:rPr>
              <w:t xml:space="preserve">Geschiktheidseis 2 </w:t>
            </w:r>
            <w:r w:rsidRPr="00334329">
              <w:rPr>
                <w:sz w:val="16"/>
                <w:szCs w:val="16"/>
              </w:rPr>
              <w:t xml:space="preserve"> Financiële en economische draagkracht </w:t>
            </w:r>
          </w:p>
          <w:p w:rsidR="00042EAC" w:rsidRPr="00334329" w:rsidRDefault="00042EAC" w:rsidP="006922A7">
            <w:pPr>
              <w:spacing w:line="200" w:lineRule="atLeast"/>
              <w:rPr>
                <w:sz w:val="16"/>
                <w:szCs w:val="16"/>
              </w:rPr>
            </w:pPr>
          </w:p>
          <w:p w:rsidR="00042EAC" w:rsidRPr="00334329" w:rsidRDefault="00042EAC" w:rsidP="006922A7">
            <w:pPr>
              <w:spacing w:line="200" w:lineRule="atLeast"/>
              <w:rPr>
                <w:sz w:val="16"/>
                <w:szCs w:val="16"/>
              </w:rPr>
            </w:pPr>
          </w:p>
          <w:p w:rsidR="00042EAC" w:rsidRPr="00ED28A1" w:rsidRDefault="00042EAC" w:rsidP="006922A7">
            <w:pPr>
              <w:spacing w:line="200" w:lineRule="atLeast"/>
              <w:rPr>
                <w:sz w:val="16"/>
                <w:szCs w:val="16"/>
              </w:rPr>
            </w:pPr>
            <w:r w:rsidRPr="00334329">
              <w:rPr>
                <w:rFonts w:hint="eastAsia"/>
                <w:sz w:val="16"/>
                <w:szCs w:val="16"/>
                <w:cs/>
              </w:rPr>
              <w:t>‎</w:t>
            </w:r>
          </w:p>
        </w:tc>
        <w:tc>
          <w:tcPr>
            <w:tcW w:w="2883" w:type="dxa"/>
          </w:tcPr>
          <w:p w:rsidR="00042EAC" w:rsidRDefault="00042EAC" w:rsidP="006922A7">
            <w:pPr>
              <w:spacing w:line="200" w:lineRule="atLeast"/>
              <w:rPr>
                <w:sz w:val="16"/>
                <w:szCs w:val="16"/>
              </w:rPr>
            </w:pPr>
            <w:r>
              <w:rPr>
                <w:sz w:val="16"/>
                <w:szCs w:val="16"/>
              </w:rPr>
              <w:t xml:space="preserve">Een bewijs dat de derde daadwerkelijk zijn financiële middelen beschikbaar stelt. In de meeste gevallen zal dit een verklaring van de holding zijn die zich garant stelt voor alle </w:t>
            </w:r>
            <w:r>
              <w:rPr>
                <w:sz w:val="16"/>
                <w:szCs w:val="16"/>
              </w:rPr>
              <w:lastRenderedPageBreak/>
              <w:t>verplichtingen die Inschrijver aangaat voor onderhavige Opdracht.</w:t>
            </w:r>
          </w:p>
          <w:p w:rsidR="00042EAC" w:rsidRPr="00ED28A1" w:rsidRDefault="00042EAC" w:rsidP="006922A7">
            <w:pPr>
              <w:spacing w:line="200" w:lineRule="atLeast"/>
              <w:rPr>
                <w:sz w:val="16"/>
                <w:szCs w:val="16"/>
              </w:rPr>
            </w:pPr>
          </w:p>
        </w:tc>
      </w:tr>
      <w:tr w:rsidR="00042EAC" w:rsidTr="006922A7">
        <w:tc>
          <w:tcPr>
            <w:tcW w:w="2515" w:type="dxa"/>
          </w:tcPr>
          <w:p w:rsidR="00042EAC" w:rsidRPr="00334329" w:rsidRDefault="00042EAC" w:rsidP="006922A7">
            <w:pPr>
              <w:spacing w:line="200" w:lineRule="atLeast"/>
              <w:rPr>
                <w:sz w:val="16"/>
                <w:szCs w:val="16"/>
              </w:rPr>
            </w:pPr>
            <w:r w:rsidRPr="00334329">
              <w:rPr>
                <w:sz w:val="16"/>
                <w:szCs w:val="16"/>
              </w:rPr>
              <w:lastRenderedPageBreak/>
              <w:t xml:space="preserve">Beroep op een derde in het kader van voldoen aan: </w:t>
            </w:r>
          </w:p>
          <w:p w:rsidR="00042EAC" w:rsidRPr="00334329" w:rsidRDefault="00042EAC" w:rsidP="006922A7">
            <w:pPr>
              <w:spacing w:line="200" w:lineRule="atLeast"/>
              <w:rPr>
                <w:sz w:val="16"/>
                <w:szCs w:val="16"/>
              </w:rPr>
            </w:pPr>
          </w:p>
        </w:tc>
        <w:tc>
          <w:tcPr>
            <w:tcW w:w="2823" w:type="dxa"/>
          </w:tcPr>
          <w:p w:rsidR="00042EAC" w:rsidRPr="00334329" w:rsidRDefault="00042EAC" w:rsidP="006922A7">
            <w:pPr>
              <w:spacing w:line="200" w:lineRule="atLeast"/>
              <w:rPr>
                <w:sz w:val="16"/>
                <w:szCs w:val="16"/>
                <w:cs/>
              </w:rPr>
            </w:pPr>
            <w:r>
              <w:rPr>
                <w:sz w:val="16"/>
                <w:szCs w:val="16"/>
              </w:rPr>
              <w:t xml:space="preserve">Geschiktheidseis 3 </w:t>
            </w:r>
            <w:r w:rsidRPr="00334329">
              <w:rPr>
                <w:sz w:val="16"/>
                <w:szCs w:val="16"/>
              </w:rPr>
              <w:t>Technische bekwaamheid en/of beroepsbekwaamheid</w:t>
            </w:r>
          </w:p>
        </w:tc>
        <w:tc>
          <w:tcPr>
            <w:tcW w:w="2883" w:type="dxa"/>
          </w:tcPr>
          <w:p w:rsidR="00042EAC" w:rsidRDefault="00042EAC" w:rsidP="006922A7">
            <w:pPr>
              <w:spacing w:line="200" w:lineRule="atLeast"/>
              <w:rPr>
                <w:sz w:val="16"/>
                <w:szCs w:val="16"/>
              </w:rPr>
            </w:pPr>
            <w:r w:rsidRPr="00A50110">
              <w:rPr>
                <w:sz w:val="16"/>
                <w:szCs w:val="16"/>
              </w:rPr>
              <w:t>Inschrijver dient een schriftelijke verklaring van de derde te verstr</w:t>
            </w:r>
            <w:r>
              <w:rPr>
                <w:sz w:val="16"/>
                <w:szCs w:val="16"/>
              </w:rPr>
              <w:t xml:space="preserve">ekken (bijvoorbeeld een </w:t>
            </w:r>
            <w:r w:rsidRPr="00A50110">
              <w:rPr>
                <w:sz w:val="16"/>
                <w:szCs w:val="16"/>
              </w:rPr>
              <w:t>samenwerkingsovereenkomst) waaruit blijkt dat voor de uitvoering van deze opdracht daadwerkelijk deze derde kan en zal worden ingezet.</w:t>
            </w:r>
          </w:p>
          <w:p w:rsidR="00042EAC" w:rsidRPr="00334329" w:rsidRDefault="00042EAC" w:rsidP="006922A7">
            <w:pPr>
              <w:spacing w:line="200" w:lineRule="atLeast"/>
              <w:rPr>
                <w:sz w:val="16"/>
                <w:szCs w:val="16"/>
              </w:rPr>
            </w:pPr>
          </w:p>
        </w:tc>
      </w:tr>
    </w:tbl>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19186C" w:rsidRDefault="0019186C" w:rsidP="009E3400">
      <w:pPr>
        <w:spacing w:line="0" w:lineRule="atLeast"/>
        <w:ind w:right="496"/>
      </w:pPr>
    </w:p>
    <w:p w:rsidR="0019186C" w:rsidRDefault="0019186C" w:rsidP="0019186C">
      <w:pPr>
        <w:spacing w:line="0" w:lineRule="atLeast"/>
        <w:ind w:left="-1134" w:right="496"/>
      </w:pPr>
    </w:p>
    <w:p w:rsidR="0019186C" w:rsidRDefault="0019186C" w:rsidP="0019186C">
      <w:pPr>
        <w:spacing w:line="0" w:lineRule="atLeast"/>
        <w:ind w:left="-1134" w:right="496"/>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9E3400" w:rsidRDefault="009E3400" w:rsidP="0019186C">
      <w:pPr>
        <w:spacing w:line="0" w:lineRule="atLeast"/>
        <w:ind w:left="-1276"/>
        <w:rPr>
          <w:b/>
          <w:sz w:val="24"/>
        </w:rPr>
      </w:pPr>
    </w:p>
    <w:p w:rsidR="00736A84" w:rsidRDefault="00736A84" w:rsidP="0019186C">
      <w:pPr>
        <w:spacing w:line="0" w:lineRule="atLeast"/>
        <w:ind w:left="-1276"/>
        <w:rPr>
          <w:b/>
          <w:sz w:val="24"/>
        </w:rPr>
      </w:pPr>
    </w:p>
    <w:p w:rsidR="00736A84" w:rsidRDefault="00736A84" w:rsidP="0019186C">
      <w:pPr>
        <w:spacing w:line="0" w:lineRule="atLeast"/>
        <w:ind w:left="-1276"/>
        <w:rPr>
          <w:b/>
          <w:sz w:val="24"/>
        </w:rPr>
      </w:pPr>
    </w:p>
    <w:p w:rsidR="00736A84" w:rsidRDefault="00736A84" w:rsidP="0019186C">
      <w:pPr>
        <w:spacing w:line="0" w:lineRule="atLeast"/>
        <w:ind w:left="-1276"/>
        <w:rPr>
          <w:b/>
          <w:sz w:val="24"/>
        </w:rPr>
      </w:pPr>
    </w:p>
    <w:p w:rsidR="008116F3" w:rsidRDefault="008116F3" w:rsidP="0019186C">
      <w:pPr>
        <w:spacing w:line="0" w:lineRule="atLeast"/>
        <w:ind w:left="-1276"/>
        <w:rPr>
          <w:b/>
          <w:sz w:val="24"/>
        </w:rPr>
      </w:pPr>
      <w:r>
        <w:rPr>
          <w:b/>
          <w:sz w:val="24"/>
        </w:rPr>
        <w:br w:type="page"/>
      </w:r>
    </w:p>
    <w:p w:rsidR="009E3400" w:rsidRDefault="009E3400" w:rsidP="0019186C">
      <w:pPr>
        <w:spacing w:line="0" w:lineRule="atLeast"/>
        <w:ind w:left="-1276"/>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6B3759" w:rsidRPr="00232AB3" w:rsidRDefault="006B3759" w:rsidP="00312285">
      <w:pPr>
        <w:spacing w:line="0" w:lineRule="atLeast"/>
      </w:pPr>
    </w:p>
    <w:tbl>
      <w:tblPr>
        <w:tblpPr w:leftFromText="141" w:rightFromText="141" w:vertAnchor="text" w:horzAnchor="margin" w:tblpX="-1136" w:tblpY="74"/>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5814"/>
      </w:tblGrid>
      <w:tr w:rsidR="006B3759" w:rsidRPr="00232AB3" w:rsidTr="00042EAC">
        <w:tc>
          <w:tcPr>
            <w:tcW w:w="1769" w:type="dxa"/>
            <w:tcBorders>
              <w:bottom w:val="single" w:sz="4" w:space="0" w:color="auto"/>
            </w:tcBorders>
            <w:shd w:val="clear" w:color="auto" w:fill="C0C0C0"/>
          </w:tcPr>
          <w:p w:rsidR="006B3759" w:rsidRPr="00232AB3" w:rsidRDefault="006B3759" w:rsidP="00042EAC">
            <w:pPr>
              <w:spacing w:line="0" w:lineRule="atLeast"/>
            </w:pPr>
          </w:p>
        </w:tc>
        <w:tc>
          <w:tcPr>
            <w:tcW w:w="5814" w:type="dxa"/>
            <w:shd w:val="clear" w:color="auto" w:fill="C0C0C0"/>
          </w:tcPr>
          <w:p w:rsidR="006B3759" w:rsidRPr="00232AB3" w:rsidRDefault="006B3759" w:rsidP="00042EAC">
            <w:pPr>
              <w:spacing w:line="0" w:lineRule="atLeast"/>
            </w:pPr>
            <w:r w:rsidRPr="00232AB3">
              <w:t>Ondertekening</w:t>
            </w:r>
            <w:r w:rsidR="00662109">
              <w:t xml:space="preserve"> Inschrijver</w:t>
            </w:r>
          </w:p>
        </w:tc>
      </w:tr>
      <w:tr w:rsidR="006B3759" w:rsidRPr="00232AB3" w:rsidTr="00042EAC">
        <w:tc>
          <w:tcPr>
            <w:tcW w:w="1769" w:type="dxa"/>
            <w:shd w:val="clear" w:color="auto" w:fill="C0C0C0"/>
          </w:tcPr>
          <w:p w:rsidR="006B3759" w:rsidRPr="00232AB3" w:rsidRDefault="00455551" w:rsidP="00042EAC">
            <w:pPr>
              <w:spacing w:line="0" w:lineRule="atLeast"/>
            </w:pPr>
            <w:r>
              <w:t>Naam</w:t>
            </w:r>
          </w:p>
        </w:tc>
        <w:tc>
          <w:tcPr>
            <w:tcW w:w="5814" w:type="dxa"/>
          </w:tcPr>
          <w:p w:rsidR="006B3759" w:rsidRPr="00232AB3" w:rsidRDefault="006B3759" w:rsidP="00042EAC">
            <w:pPr>
              <w:spacing w:line="0" w:lineRule="atLeast"/>
            </w:pPr>
          </w:p>
        </w:tc>
      </w:tr>
      <w:tr w:rsidR="006B3759" w:rsidRPr="00232AB3" w:rsidTr="00042EAC">
        <w:tc>
          <w:tcPr>
            <w:tcW w:w="1769" w:type="dxa"/>
            <w:shd w:val="clear" w:color="auto" w:fill="C0C0C0"/>
          </w:tcPr>
          <w:p w:rsidR="006B3759" w:rsidRPr="00232AB3" w:rsidRDefault="00455551" w:rsidP="00042EAC">
            <w:pPr>
              <w:spacing w:line="0" w:lineRule="atLeast"/>
            </w:pPr>
            <w:r>
              <w:t>Functie</w:t>
            </w:r>
          </w:p>
        </w:tc>
        <w:tc>
          <w:tcPr>
            <w:tcW w:w="5814" w:type="dxa"/>
          </w:tcPr>
          <w:p w:rsidR="006B3759" w:rsidRPr="00232AB3" w:rsidRDefault="006B3759" w:rsidP="00042EAC">
            <w:pPr>
              <w:spacing w:line="0" w:lineRule="atLeast"/>
            </w:pPr>
          </w:p>
        </w:tc>
      </w:tr>
      <w:tr w:rsidR="006B3759" w:rsidRPr="00232AB3" w:rsidTr="00042EAC">
        <w:tc>
          <w:tcPr>
            <w:tcW w:w="1769" w:type="dxa"/>
            <w:shd w:val="clear" w:color="auto" w:fill="C0C0C0"/>
          </w:tcPr>
          <w:p w:rsidR="006B3759" w:rsidRPr="00232AB3" w:rsidRDefault="00455551" w:rsidP="00042EAC">
            <w:pPr>
              <w:spacing w:line="0" w:lineRule="atLeast"/>
            </w:pPr>
            <w:r>
              <w:t>Bedrijf</w:t>
            </w:r>
          </w:p>
        </w:tc>
        <w:tc>
          <w:tcPr>
            <w:tcW w:w="5814" w:type="dxa"/>
          </w:tcPr>
          <w:p w:rsidR="006B3759" w:rsidRPr="00232AB3" w:rsidRDefault="006B3759" w:rsidP="00042EAC">
            <w:pPr>
              <w:spacing w:line="0" w:lineRule="atLeast"/>
            </w:pPr>
          </w:p>
        </w:tc>
      </w:tr>
      <w:tr w:rsidR="00312285" w:rsidRPr="00232AB3" w:rsidTr="00042EAC">
        <w:trPr>
          <w:trHeight w:val="827"/>
        </w:trPr>
        <w:tc>
          <w:tcPr>
            <w:tcW w:w="1769" w:type="dxa"/>
            <w:shd w:val="clear" w:color="auto" w:fill="C0C0C0"/>
          </w:tcPr>
          <w:p w:rsidR="00312285" w:rsidRDefault="00312285" w:rsidP="00042EAC">
            <w:pPr>
              <w:spacing w:line="0" w:lineRule="atLeast"/>
            </w:pPr>
            <w:r>
              <w:t>Inschrijfnummer beroeps- of handelsregister</w:t>
            </w:r>
          </w:p>
        </w:tc>
        <w:tc>
          <w:tcPr>
            <w:tcW w:w="5814" w:type="dxa"/>
          </w:tcPr>
          <w:p w:rsidR="00312285" w:rsidRPr="00232AB3" w:rsidRDefault="00312285" w:rsidP="00042EAC">
            <w:pPr>
              <w:spacing w:line="0" w:lineRule="atLeast"/>
            </w:pPr>
          </w:p>
        </w:tc>
      </w:tr>
      <w:tr w:rsidR="006B3759" w:rsidRPr="00232AB3" w:rsidTr="00042EAC">
        <w:trPr>
          <w:trHeight w:val="1662"/>
        </w:trPr>
        <w:tc>
          <w:tcPr>
            <w:tcW w:w="1769" w:type="dxa"/>
            <w:shd w:val="clear" w:color="auto" w:fill="C0C0C0"/>
          </w:tcPr>
          <w:p w:rsidR="006B3759" w:rsidRPr="00232AB3" w:rsidRDefault="00455551" w:rsidP="00042EAC">
            <w:pPr>
              <w:spacing w:line="0" w:lineRule="atLeast"/>
            </w:pPr>
            <w:r>
              <w:t>Handtekening</w:t>
            </w:r>
          </w:p>
        </w:tc>
        <w:tc>
          <w:tcPr>
            <w:tcW w:w="5814" w:type="dxa"/>
          </w:tcPr>
          <w:p w:rsidR="006B3759" w:rsidRPr="00232AB3" w:rsidRDefault="006B3759" w:rsidP="00042EAC">
            <w:pPr>
              <w:spacing w:line="0" w:lineRule="atLeast"/>
            </w:pPr>
          </w:p>
        </w:tc>
      </w:tr>
      <w:tr w:rsidR="006B3759" w:rsidRPr="00232AB3" w:rsidTr="00042EAC">
        <w:tc>
          <w:tcPr>
            <w:tcW w:w="1769" w:type="dxa"/>
            <w:shd w:val="clear" w:color="auto" w:fill="C0C0C0"/>
          </w:tcPr>
          <w:p w:rsidR="006B3759" w:rsidRPr="00232AB3" w:rsidRDefault="00455551" w:rsidP="00042EAC">
            <w:pPr>
              <w:spacing w:line="0" w:lineRule="atLeast"/>
            </w:pPr>
            <w:r>
              <w:t>Datum</w:t>
            </w:r>
          </w:p>
        </w:tc>
        <w:tc>
          <w:tcPr>
            <w:tcW w:w="5814" w:type="dxa"/>
          </w:tcPr>
          <w:p w:rsidR="006B3759" w:rsidRPr="00232AB3" w:rsidRDefault="006B3759" w:rsidP="00042EAC">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tbl>
      <w:tblPr>
        <w:tblpPr w:leftFromText="141" w:rightFromText="141" w:vertAnchor="text" w:horzAnchor="margin" w:tblpX="-1136" w:tblpY="74"/>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5814"/>
      </w:tblGrid>
      <w:tr w:rsidR="00C05140" w:rsidRPr="00232AB3" w:rsidTr="00042EAC">
        <w:tc>
          <w:tcPr>
            <w:tcW w:w="1769" w:type="dxa"/>
            <w:tcBorders>
              <w:bottom w:val="single" w:sz="4" w:space="0" w:color="auto"/>
            </w:tcBorders>
            <w:shd w:val="clear" w:color="auto" w:fill="C0C0C0"/>
          </w:tcPr>
          <w:p w:rsidR="00C05140" w:rsidRPr="00232AB3" w:rsidRDefault="00C05140" w:rsidP="00042EAC">
            <w:pPr>
              <w:spacing w:line="0" w:lineRule="atLeast"/>
            </w:pPr>
          </w:p>
        </w:tc>
        <w:tc>
          <w:tcPr>
            <w:tcW w:w="5814" w:type="dxa"/>
            <w:shd w:val="clear" w:color="auto" w:fill="C0C0C0"/>
          </w:tcPr>
          <w:p w:rsidR="00C05140" w:rsidRPr="00232AB3" w:rsidRDefault="00C05140" w:rsidP="00042EAC">
            <w:r>
              <w:t>Ondertekening penvoerder samenwerkingsverband</w:t>
            </w:r>
          </w:p>
        </w:tc>
      </w:tr>
      <w:tr w:rsidR="00C05140" w:rsidRPr="00232AB3" w:rsidTr="00042EAC">
        <w:tc>
          <w:tcPr>
            <w:tcW w:w="1769" w:type="dxa"/>
            <w:shd w:val="clear" w:color="auto" w:fill="C0C0C0"/>
          </w:tcPr>
          <w:p w:rsidR="00C05140" w:rsidRPr="00232AB3" w:rsidRDefault="00C05140" w:rsidP="00042EAC">
            <w:pPr>
              <w:spacing w:line="0" w:lineRule="atLeast"/>
            </w:pPr>
            <w:r>
              <w:t>Naam</w:t>
            </w:r>
          </w:p>
        </w:tc>
        <w:tc>
          <w:tcPr>
            <w:tcW w:w="5814" w:type="dxa"/>
          </w:tcPr>
          <w:p w:rsidR="00C05140" w:rsidRPr="00232AB3" w:rsidRDefault="00C05140" w:rsidP="00042EAC">
            <w:pPr>
              <w:spacing w:line="0" w:lineRule="atLeast"/>
            </w:pPr>
          </w:p>
        </w:tc>
      </w:tr>
      <w:tr w:rsidR="00C05140" w:rsidRPr="00232AB3" w:rsidTr="00042EAC">
        <w:tc>
          <w:tcPr>
            <w:tcW w:w="1769" w:type="dxa"/>
            <w:shd w:val="clear" w:color="auto" w:fill="C0C0C0"/>
          </w:tcPr>
          <w:p w:rsidR="00C05140" w:rsidRPr="00232AB3" w:rsidRDefault="00C05140" w:rsidP="00042EAC">
            <w:pPr>
              <w:spacing w:line="0" w:lineRule="atLeast"/>
            </w:pPr>
            <w:r>
              <w:t>Functie</w:t>
            </w:r>
          </w:p>
        </w:tc>
        <w:tc>
          <w:tcPr>
            <w:tcW w:w="5814" w:type="dxa"/>
          </w:tcPr>
          <w:p w:rsidR="00C05140" w:rsidRPr="00232AB3" w:rsidRDefault="00C05140" w:rsidP="00042EAC">
            <w:pPr>
              <w:spacing w:line="0" w:lineRule="atLeast"/>
            </w:pPr>
          </w:p>
        </w:tc>
      </w:tr>
      <w:tr w:rsidR="00C05140" w:rsidRPr="00232AB3" w:rsidTr="00042EAC">
        <w:tc>
          <w:tcPr>
            <w:tcW w:w="1769" w:type="dxa"/>
            <w:shd w:val="clear" w:color="auto" w:fill="C0C0C0"/>
          </w:tcPr>
          <w:p w:rsidR="00C05140" w:rsidRPr="00232AB3" w:rsidRDefault="00C05140" w:rsidP="00042EAC">
            <w:pPr>
              <w:spacing w:line="0" w:lineRule="atLeast"/>
            </w:pPr>
            <w:r>
              <w:t>Bedrijf</w:t>
            </w:r>
          </w:p>
        </w:tc>
        <w:tc>
          <w:tcPr>
            <w:tcW w:w="5814" w:type="dxa"/>
          </w:tcPr>
          <w:p w:rsidR="00C05140" w:rsidRPr="00232AB3" w:rsidRDefault="00C05140" w:rsidP="00042EAC">
            <w:pPr>
              <w:spacing w:line="0" w:lineRule="atLeast"/>
            </w:pPr>
          </w:p>
        </w:tc>
      </w:tr>
      <w:tr w:rsidR="00C05140" w:rsidRPr="00232AB3" w:rsidTr="00042EAC">
        <w:trPr>
          <w:trHeight w:val="827"/>
        </w:trPr>
        <w:tc>
          <w:tcPr>
            <w:tcW w:w="1769" w:type="dxa"/>
            <w:shd w:val="clear" w:color="auto" w:fill="C0C0C0"/>
          </w:tcPr>
          <w:p w:rsidR="00C05140" w:rsidRDefault="00C05140" w:rsidP="00042EAC">
            <w:pPr>
              <w:spacing w:line="0" w:lineRule="atLeast"/>
            </w:pPr>
            <w:r>
              <w:t>Inschrijfnummer beroeps- of handelsregister</w:t>
            </w:r>
          </w:p>
        </w:tc>
        <w:tc>
          <w:tcPr>
            <w:tcW w:w="5814" w:type="dxa"/>
          </w:tcPr>
          <w:p w:rsidR="00C05140" w:rsidRPr="00232AB3" w:rsidRDefault="00C05140" w:rsidP="00042EAC">
            <w:pPr>
              <w:spacing w:line="0" w:lineRule="atLeast"/>
            </w:pPr>
          </w:p>
        </w:tc>
      </w:tr>
      <w:tr w:rsidR="00C05140" w:rsidRPr="00232AB3" w:rsidTr="00042EAC">
        <w:trPr>
          <w:trHeight w:val="1662"/>
        </w:trPr>
        <w:tc>
          <w:tcPr>
            <w:tcW w:w="1769" w:type="dxa"/>
            <w:shd w:val="clear" w:color="auto" w:fill="C0C0C0"/>
          </w:tcPr>
          <w:p w:rsidR="00C05140" w:rsidRPr="00232AB3" w:rsidRDefault="00C05140" w:rsidP="00042EAC">
            <w:pPr>
              <w:spacing w:line="0" w:lineRule="atLeast"/>
            </w:pPr>
            <w:r>
              <w:t>Handtekening</w:t>
            </w:r>
          </w:p>
        </w:tc>
        <w:tc>
          <w:tcPr>
            <w:tcW w:w="5814" w:type="dxa"/>
          </w:tcPr>
          <w:p w:rsidR="00C05140" w:rsidRPr="00232AB3" w:rsidRDefault="00C05140" w:rsidP="00042EAC">
            <w:pPr>
              <w:spacing w:line="0" w:lineRule="atLeast"/>
            </w:pPr>
          </w:p>
        </w:tc>
      </w:tr>
      <w:tr w:rsidR="00C05140" w:rsidRPr="00232AB3" w:rsidTr="00042EAC">
        <w:tc>
          <w:tcPr>
            <w:tcW w:w="1769" w:type="dxa"/>
            <w:shd w:val="clear" w:color="auto" w:fill="C0C0C0"/>
          </w:tcPr>
          <w:p w:rsidR="00C05140" w:rsidRPr="00232AB3" w:rsidRDefault="00C05140" w:rsidP="00042EAC">
            <w:pPr>
              <w:spacing w:line="0" w:lineRule="atLeast"/>
            </w:pPr>
            <w:r>
              <w:t>Datum</w:t>
            </w:r>
          </w:p>
        </w:tc>
        <w:tc>
          <w:tcPr>
            <w:tcW w:w="5814" w:type="dxa"/>
          </w:tcPr>
          <w:p w:rsidR="00C05140" w:rsidRPr="00232AB3" w:rsidRDefault="00C05140" w:rsidP="00042EAC">
            <w:pPr>
              <w:spacing w:line="0" w:lineRule="atLeast"/>
            </w:pPr>
          </w:p>
        </w:tc>
      </w:tr>
    </w:tbl>
    <w:p w:rsidR="00C05140" w:rsidRPr="00312285" w:rsidRDefault="00C05140" w:rsidP="00312285">
      <w:pPr>
        <w:pStyle w:val="Kopzondernummering"/>
        <w:spacing w:after="0" w:line="0" w:lineRule="atLeast"/>
        <w:rPr>
          <w:sz w:val="18"/>
          <w:szCs w:val="18"/>
        </w:rPr>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B607D" w:rsidRDefault="001B607D" w:rsidP="00312285">
      <w:pPr>
        <w:spacing w:line="0" w:lineRule="atLeast"/>
      </w:pPr>
    </w:p>
    <w:p w:rsidR="001F2822" w:rsidRDefault="001F2822" w:rsidP="00C05140">
      <w:pPr>
        <w:pStyle w:val="Kopzondernummering"/>
        <w:spacing w:after="0" w:line="0" w:lineRule="atLeast"/>
        <w:ind w:left="-1276" w:right="496"/>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Default="00662109"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Default="001B607D" w:rsidP="00312285">
      <w:pPr>
        <w:pStyle w:val="Kopzondernummering"/>
        <w:spacing w:after="0" w:line="0" w:lineRule="atLeast"/>
        <w:rPr>
          <w:sz w:val="18"/>
          <w:szCs w:val="18"/>
        </w:rPr>
      </w:pPr>
    </w:p>
    <w:p w:rsidR="001B607D" w:rsidRPr="00312285" w:rsidRDefault="001B607D" w:rsidP="00312285">
      <w:pPr>
        <w:pStyle w:val="Kopzondernummering"/>
        <w:spacing w:after="0" w:line="0" w:lineRule="atLeast"/>
        <w:rPr>
          <w:sz w:val="18"/>
          <w:szCs w:val="18"/>
        </w:rPr>
      </w:pPr>
    </w:p>
    <w:tbl>
      <w:tblPr>
        <w:tblpPr w:leftFromText="141" w:rightFromText="141" w:vertAnchor="text" w:horzAnchor="margin" w:tblpX="-1136"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042EAC">
        <w:tc>
          <w:tcPr>
            <w:tcW w:w="1769" w:type="dxa"/>
            <w:tcBorders>
              <w:bottom w:val="single" w:sz="4" w:space="0" w:color="auto"/>
            </w:tcBorders>
            <w:shd w:val="clear" w:color="auto" w:fill="C0C0C0"/>
          </w:tcPr>
          <w:p w:rsidR="00662109" w:rsidRPr="00232AB3" w:rsidRDefault="00662109" w:rsidP="00042EAC">
            <w:pPr>
              <w:spacing w:line="0" w:lineRule="atLeast"/>
            </w:pPr>
          </w:p>
        </w:tc>
        <w:tc>
          <w:tcPr>
            <w:tcW w:w="6381" w:type="dxa"/>
            <w:shd w:val="clear" w:color="auto" w:fill="C0C0C0"/>
          </w:tcPr>
          <w:p w:rsidR="00662109" w:rsidRPr="00232AB3" w:rsidRDefault="00662109" w:rsidP="00042EAC">
            <w:pPr>
              <w:spacing w:line="0" w:lineRule="atLeast"/>
            </w:pPr>
            <w:r w:rsidRPr="00232AB3">
              <w:t>Ondertekening</w:t>
            </w:r>
            <w:r>
              <w:t xml:space="preserve"> lid samenwerkingsverband</w:t>
            </w:r>
          </w:p>
        </w:tc>
      </w:tr>
      <w:tr w:rsidR="00662109" w:rsidRPr="00232AB3" w:rsidTr="00042EAC">
        <w:tc>
          <w:tcPr>
            <w:tcW w:w="1769" w:type="dxa"/>
            <w:shd w:val="clear" w:color="auto" w:fill="C0C0C0"/>
          </w:tcPr>
          <w:p w:rsidR="00662109" w:rsidRPr="00232AB3" w:rsidRDefault="00455551" w:rsidP="00042EAC">
            <w:pPr>
              <w:spacing w:line="0" w:lineRule="atLeast"/>
            </w:pPr>
            <w:r>
              <w:t>Naam</w:t>
            </w:r>
          </w:p>
        </w:tc>
        <w:tc>
          <w:tcPr>
            <w:tcW w:w="6381" w:type="dxa"/>
          </w:tcPr>
          <w:p w:rsidR="00662109" w:rsidRPr="00232AB3" w:rsidRDefault="00662109" w:rsidP="00042EAC">
            <w:pPr>
              <w:spacing w:line="0" w:lineRule="atLeast"/>
            </w:pPr>
          </w:p>
        </w:tc>
      </w:tr>
      <w:tr w:rsidR="00662109" w:rsidRPr="00232AB3" w:rsidTr="00042EAC">
        <w:tc>
          <w:tcPr>
            <w:tcW w:w="1769" w:type="dxa"/>
            <w:shd w:val="clear" w:color="auto" w:fill="C0C0C0"/>
          </w:tcPr>
          <w:p w:rsidR="00662109" w:rsidRPr="00232AB3" w:rsidRDefault="00455551" w:rsidP="00042EAC">
            <w:pPr>
              <w:spacing w:line="0" w:lineRule="atLeast"/>
            </w:pPr>
            <w:r>
              <w:t>Functie</w:t>
            </w:r>
          </w:p>
        </w:tc>
        <w:tc>
          <w:tcPr>
            <w:tcW w:w="6381" w:type="dxa"/>
          </w:tcPr>
          <w:p w:rsidR="00662109" w:rsidRPr="00232AB3" w:rsidRDefault="00662109" w:rsidP="00042EAC">
            <w:pPr>
              <w:spacing w:line="0" w:lineRule="atLeast"/>
            </w:pPr>
          </w:p>
        </w:tc>
      </w:tr>
      <w:tr w:rsidR="00662109" w:rsidRPr="00232AB3" w:rsidTr="00042EAC">
        <w:tc>
          <w:tcPr>
            <w:tcW w:w="1769" w:type="dxa"/>
            <w:shd w:val="clear" w:color="auto" w:fill="C0C0C0"/>
          </w:tcPr>
          <w:p w:rsidR="00662109" w:rsidRPr="00232AB3" w:rsidRDefault="00455551" w:rsidP="00042EAC">
            <w:pPr>
              <w:spacing w:line="0" w:lineRule="atLeast"/>
            </w:pPr>
            <w:r>
              <w:t>Bedrijf</w:t>
            </w:r>
          </w:p>
        </w:tc>
        <w:tc>
          <w:tcPr>
            <w:tcW w:w="6381" w:type="dxa"/>
          </w:tcPr>
          <w:p w:rsidR="00662109" w:rsidRPr="00232AB3" w:rsidRDefault="00662109" w:rsidP="00042EAC">
            <w:pPr>
              <w:spacing w:line="0" w:lineRule="atLeast"/>
            </w:pPr>
          </w:p>
        </w:tc>
      </w:tr>
      <w:tr w:rsidR="00312285" w:rsidRPr="00232AB3" w:rsidTr="00042EAC">
        <w:trPr>
          <w:trHeight w:val="825"/>
        </w:trPr>
        <w:tc>
          <w:tcPr>
            <w:tcW w:w="1769" w:type="dxa"/>
            <w:shd w:val="clear" w:color="auto" w:fill="C0C0C0"/>
          </w:tcPr>
          <w:p w:rsidR="00312285" w:rsidRDefault="00312285" w:rsidP="00042EAC">
            <w:pPr>
              <w:spacing w:line="0" w:lineRule="atLeast"/>
            </w:pPr>
            <w:r>
              <w:t>Inschrijfnummer beroeps- of handelsregister</w:t>
            </w:r>
          </w:p>
        </w:tc>
        <w:tc>
          <w:tcPr>
            <w:tcW w:w="6381" w:type="dxa"/>
          </w:tcPr>
          <w:p w:rsidR="00312285" w:rsidRPr="00232AB3" w:rsidRDefault="00312285" w:rsidP="00042EAC">
            <w:pPr>
              <w:spacing w:line="0" w:lineRule="atLeast"/>
            </w:pPr>
          </w:p>
        </w:tc>
      </w:tr>
      <w:tr w:rsidR="00662109" w:rsidRPr="00232AB3" w:rsidTr="00042EAC">
        <w:trPr>
          <w:trHeight w:val="1662"/>
        </w:trPr>
        <w:tc>
          <w:tcPr>
            <w:tcW w:w="1769" w:type="dxa"/>
            <w:shd w:val="clear" w:color="auto" w:fill="C0C0C0"/>
          </w:tcPr>
          <w:p w:rsidR="00662109" w:rsidRPr="00232AB3" w:rsidRDefault="00455551" w:rsidP="00042EAC">
            <w:pPr>
              <w:spacing w:line="0" w:lineRule="atLeast"/>
            </w:pPr>
            <w:r>
              <w:t>Handtekening</w:t>
            </w:r>
          </w:p>
        </w:tc>
        <w:tc>
          <w:tcPr>
            <w:tcW w:w="6381" w:type="dxa"/>
          </w:tcPr>
          <w:p w:rsidR="00662109" w:rsidRPr="00232AB3" w:rsidRDefault="00662109" w:rsidP="00042EAC">
            <w:pPr>
              <w:spacing w:line="0" w:lineRule="atLeast"/>
            </w:pPr>
          </w:p>
        </w:tc>
      </w:tr>
      <w:tr w:rsidR="00662109" w:rsidRPr="00232AB3" w:rsidTr="00042EAC">
        <w:tc>
          <w:tcPr>
            <w:tcW w:w="1769" w:type="dxa"/>
            <w:shd w:val="clear" w:color="auto" w:fill="C0C0C0"/>
          </w:tcPr>
          <w:p w:rsidR="00662109" w:rsidRPr="00232AB3" w:rsidRDefault="00455551" w:rsidP="00042EAC">
            <w:pPr>
              <w:spacing w:line="0" w:lineRule="atLeast"/>
            </w:pPr>
            <w:r>
              <w:t>Datum</w:t>
            </w:r>
          </w:p>
        </w:tc>
        <w:tc>
          <w:tcPr>
            <w:tcW w:w="6381" w:type="dxa"/>
          </w:tcPr>
          <w:p w:rsidR="00662109" w:rsidRPr="00232AB3" w:rsidRDefault="00662109" w:rsidP="00042EAC">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042EAC">
        <w:tc>
          <w:tcPr>
            <w:tcW w:w="1769" w:type="dxa"/>
            <w:tcBorders>
              <w:bottom w:val="single" w:sz="4" w:space="0" w:color="auto"/>
            </w:tcBorders>
            <w:shd w:val="clear" w:color="auto" w:fill="C0C0C0"/>
          </w:tcPr>
          <w:p w:rsidR="00C05140" w:rsidRPr="00232AB3" w:rsidRDefault="00C05140" w:rsidP="00042EAC">
            <w:pPr>
              <w:spacing w:line="0" w:lineRule="atLeast"/>
            </w:pPr>
          </w:p>
        </w:tc>
        <w:tc>
          <w:tcPr>
            <w:tcW w:w="6381" w:type="dxa"/>
            <w:shd w:val="clear" w:color="auto" w:fill="C0C0C0"/>
          </w:tcPr>
          <w:p w:rsidR="00C05140" w:rsidRPr="00232AB3" w:rsidRDefault="00C05140" w:rsidP="00042EAC">
            <w:pPr>
              <w:spacing w:line="0" w:lineRule="atLeast"/>
            </w:pPr>
            <w:r w:rsidRPr="00232AB3">
              <w:t>Ondertekening</w:t>
            </w:r>
            <w:r>
              <w:t xml:space="preserve"> lid samenwerkingsverband</w:t>
            </w:r>
          </w:p>
        </w:tc>
      </w:tr>
      <w:tr w:rsidR="00C05140" w:rsidRPr="00232AB3" w:rsidTr="00042EAC">
        <w:tc>
          <w:tcPr>
            <w:tcW w:w="1769" w:type="dxa"/>
            <w:shd w:val="clear" w:color="auto" w:fill="C0C0C0"/>
          </w:tcPr>
          <w:p w:rsidR="00C05140" w:rsidRPr="00232AB3" w:rsidRDefault="00C05140" w:rsidP="00042EAC">
            <w:pPr>
              <w:spacing w:line="0" w:lineRule="atLeast"/>
            </w:pPr>
            <w:r>
              <w:t>Naam</w:t>
            </w:r>
          </w:p>
        </w:tc>
        <w:tc>
          <w:tcPr>
            <w:tcW w:w="6381" w:type="dxa"/>
          </w:tcPr>
          <w:p w:rsidR="00C05140" w:rsidRPr="00232AB3" w:rsidRDefault="00C05140" w:rsidP="00042EAC">
            <w:pPr>
              <w:spacing w:line="0" w:lineRule="atLeast"/>
            </w:pPr>
          </w:p>
        </w:tc>
      </w:tr>
      <w:tr w:rsidR="00C05140" w:rsidRPr="00232AB3" w:rsidTr="00042EAC">
        <w:tc>
          <w:tcPr>
            <w:tcW w:w="1769" w:type="dxa"/>
            <w:shd w:val="clear" w:color="auto" w:fill="C0C0C0"/>
          </w:tcPr>
          <w:p w:rsidR="00C05140" w:rsidRPr="00232AB3" w:rsidRDefault="00C05140" w:rsidP="00042EAC">
            <w:pPr>
              <w:spacing w:line="0" w:lineRule="atLeast"/>
            </w:pPr>
            <w:r>
              <w:t>Functie</w:t>
            </w:r>
          </w:p>
        </w:tc>
        <w:tc>
          <w:tcPr>
            <w:tcW w:w="6381" w:type="dxa"/>
          </w:tcPr>
          <w:p w:rsidR="00C05140" w:rsidRPr="00232AB3" w:rsidRDefault="00C05140" w:rsidP="00042EAC">
            <w:pPr>
              <w:spacing w:line="0" w:lineRule="atLeast"/>
            </w:pPr>
          </w:p>
        </w:tc>
      </w:tr>
      <w:tr w:rsidR="00C05140" w:rsidRPr="00232AB3" w:rsidTr="00042EAC">
        <w:tc>
          <w:tcPr>
            <w:tcW w:w="1769" w:type="dxa"/>
            <w:shd w:val="clear" w:color="auto" w:fill="C0C0C0"/>
          </w:tcPr>
          <w:p w:rsidR="00C05140" w:rsidRPr="00232AB3" w:rsidRDefault="00C05140" w:rsidP="00042EAC">
            <w:pPr>
              <w:spacing w:line="0" w:lineRule="atLeast"/>
            </w:pPr>
            <w:r>
              <w:t>Bedrijf</w:t>
            </w:r>
          </w:p>
        </w:tc>
        <w:tc>
          <w:tcPr>
            <w:tcW w:w="6381" w:type="dxa"/>
          </w:tcPr>
          <w:p w:rsidR="00C05140" w:rsidRPr="00232AB3" w:rsidRDefault="00C05140" w:rsidP="00042EAC">
            <w:pPr>
              <w:spacing w:line="0" w:lineRule="atLeast"/>
            </w:pPr>
          </w:p>
        </w:tc>
      </w:tr>
      <w:tr w:rsidR="00C05140" w:rsidRPr="00232AB3" w:rsidTr="00042EAC">
        <w:trPr>
          <w:trHeight w:val="825"/>
        </w:trPr>
        <w:tc>
          <w:tcPr>
            <w:tcW w:w="1769" w:type="dxa"/>
            <w:shd w:val="clear" w:color="auto" w:fill="C0C0C0"/>
          </w:tcPr>
          <w:p w:rsidR="00C05140" w:rsidRDefault="00C05140" w:rsidP="00042EAC">
            <w:pPr>
              <w:spacing w:line="0" w:lineRule="atLeast"/>
            </w:pPr>
            <w:r>
              <w:t>Inschrijfnummer beroeps- of handelsregister</w:t>
            </w:r>
          </w:p>
        </w:tc>
        <w:tc>
          <w:tcPr>
            <w:tcW w:w="6381" w:type="dxa"/>
          </w:tcPr>
          <w:p w:rsidR="00C05140" w:rsidRPr="00232AB3" w:rsidRDefault="00C05140" w:rsidP="00042EAC">
            <w:pPr>
              <w:spacing w:line="0" w:lineRule="atLeast"/>
            </w:pPr>
          </w:p>
        </w:tc>
      </w:tr>
      <w:tr w:rsidR="00C05140" w:rsidRPr="00232AB3" w:rsidTr="00042EAC">
        <w:trPr>
          <w:trHeight w:val="1662"/>
        </w:trPr>
        <w:tc>
          <w:tcPr>
            <w:tcW w:w="1769" w:type="dxa"/>
            <w:shd w:val="clear" w:color="auto" w:fill="C0C0C0"/>
          </w:tcPr>
          <w:p w:rsidR="00C05140" w:rsidRPr="00232AB3" w:rsidRDefault="00C05140" w:rsidP="00042EAC">
            <w:pPr>
              <w:spacing w:line="0" w:lineRule="atLeast"/>
            </w:pPr>
            <w:r>
              <w:t>Handtekening</w:t>
            </w:r>
          </w:p>
        </w:tc>
        <w:tc>
          <w:tcPr>
            <w:tcW w:w="6381" w:type="dxa"/>
          </w:tcPr>
          <w:p w:rsidR="00C05140" w:rsidRPr="00232AB3" w:rsidRDefault="00C05140" w:rsidP="00042EAC">
            <w:pPr>
              <w:spacing w:line="0" w:lineRule="atLeast"/>
            </w:pPr>
          </w:p>
        </w:tc>
      </w:tr>
      <w:tr w:rsidR="00C05140" w:rsidRPr="00232AB3" w:rsidTr="00042EAC">
        <w:tc>
          <w:tcPr>
            <w:tcW w:w="1769" w:type="dxa"/>
            <w:shd w:val="clear" w:color="auto" w:fill="C0C0C0"/>
          </w:tcPr>
          <w:p w:rsidR="00C05140" w:rsidRPr="00232AB3" w:rsidRDefault="00C05140" w:rsidP="00042EAC">
            <w:pPr>
              <w:spacing w:line="0" w:lineRule="atLeast"/>
            </w:pPr>
            <w:r>
              <w:t>Datum</w:t>
            </w:r>
          </w:p>
        </w:tc>
        <w:tc>
          <w:tcPr>
            <w:tcW w:w="6381" w:type="dxa"/>
          </w:tcPr>
          <w:p w:rsidR="00C05140" w:rsidRPr="00232AB3" w:rsidRDefault="00C05140" w:rsidP="00042EAC">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042EAC" w:rsidRDefault="00042EAC" w:rsidP="00042EAC">
      <w:pPr>
        <w:spacing w:line="240" w:lineRule="auto"/>
        <w:rPr>
          <w:szCs w:val="18"/>
        </w:rPr>
      </w:pPr>
    </w:p>
    <w:p w:rsidR="00042EAC" w:rsidRDefault="00042EAC" w:rsidP="00042EAC">
      <w:pPr>
        <w:spacing w:line="240" w:lineRule="auto"/>
        <w:ind w:left="-1276"/>
        <w:rPr>
          <w:szCs w:val="18"/>
        </w:rPr>
      </w:pPr>
      <w:r>
        <w:rPr>
          <w:szCs w:val="18"/>
        </w:rPr>
        <w:t>NB Gelieve tabellen toe te voegen naar behoefte</w:t>
      </w:r>
      <w:r w:rsidR="001B607D">
        <w:rPr>
          <w:szCs w:val="18"/>
        </w:rPr>
        <w:t>.</w:t>
      </w:r>
    </w:p>
    <w:p w:rsidR="00042EAC" w:rsidRDefault="00042EAC" w:rsidP="00042EAC">
      <w:pPr>
        <w:spacing w:line="240" w:lineRule="auto"/>
        <w:ind w:hanging="1276"/>
        <w:rPr>
          <w:szCs w:val="18"/>
        </w:rPr>
      </w:pPr>
    </w:p>
    <w:sectPr w:rsidR="00042EAC" w:rsidSect="00736A84">
      <w:headerReference w:type="even" r:id="rId8"/>
      <w:headerReference w:type="default" r:id="rId9"/>
      <w:footerReference w:type="even" r:id="rId10"/>
      <w:footerReference w:type="default" r:id="rId11"/>
      <w:headerReference w:type="first" r:id="rId12"/>
      <w:footerReference w:type="first" r:id="rId13"/>
      <w:pgSz w:w="11906" w:h="16838" w:code="9"/>
      <w:pgMar w:top="1418" w:right="958" w:bottom="1077" w:left="3221" w:header="22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331" w:rsidRDefault="00B47331">
      <w:r>
        <w:separator/>
      </w:r>
    </w:p>
    <w:p w:rsidR="00B47331" w:rsidRDefault="00B47331"/>
    <w:p w:rsidR="00B47331" w:rsidRDefault="00B47331"/>
  </w:endnote>
  <w:endnote w:type="continuationSeparator" w:id="0">
    <w:p w:rsidR="00B47331" w:rsidRDefault="00B47331">
      <w:r>
        <w:continuationSeparator/>
      </w:r>
    </w:p>
    <w:p w:rsidR="00B47331" w:rsidRDefault="00B47331"/>
    <w:p w:rsidR="00B47331" w:rsidRDefault="00B47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331" w:rsidRDefault="00B47331">
    <w:pPr>
      <w:pStyle w:val="Voettekst"/>
    </w:pPr>
  </w:p>
  <w:p w:rsidR="00B47331" w:rsidRDefault="00B47331"/>
  <w:tbl>
    <w:tblPr>
      <w:tblW w:w="9900" w:type="dxa"/>
      <w:tblLayout w:type="fixed"/>
      <w:tblCellMar>
        <w:left w:w="0" w:type="dxa"/>
        <w:right w:w="0" w:type="dxa"/>
      </w:tblCellMar>
      <w:tblLook w:val="0000" w:firstRow="0" w:lastRow="0" w:firstColumn="0" w:lastColumn="0" w:noHBand="0" w:noVBand="0"/>
    </w:tblPr>
    <w:tblGrid>
      <w:gridCol w:w="7752"/>
      <w:gridCol w:w="2148"/>
    </w:tblGrid>
    <w:tr w:rsidR="00B47331">
      <w:trPr>
        <w:trHeight w:hRule="exact" w:val="240"/>
      </w:trPr>
      <w:tc>
        <w:tcPr>
          <w:tcW w:w="7752" w:type="dxa"/>
          <w:shd w:val="clear" w:color="auto" w:fill="auto"/>
        </w:tcPr>
        <w:p w:rsidR="00B47331" w:rsidRDefault="00B47331" w:rsidP="00C26079">
          <w:r>
            <w:t>VERTROUWELIJK</w:t>
          </w:r>
        </w:p>
      </w:tc>
      <w:tc>
        <w:tcPr>
          <w:tcW w:w="2148" w:type="dxa"/>
        </w:tcPr>
        <w:p w:rsidR="00B47331" w:rsidRPr="00B74DD5" w:rsidRDefault="00B4733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B47331" w:rsidRDefault="00B47331"/>
  <w:tbl>
    <w:tblPr>
      <w:tblW w:w="9900" w:type="dxa"/>
      <w:tblLayout w:type="fixed"/>
      <w:tblCellMar>
        <w:left w:w="0" w:type="dxa"/>
        <w:right w:w="0" w:type="dxa"/>
      </w:tblCellMar>
      <w:tblLook w:val="0000" w:firstRow="0" w:lastRow="0" w:firstColumn="0" w:lastColumn="0" w:noHBand="0" w:noVBand="0"/>
    </w:tblPr>
    <w:tblGrid>
      <w:gridCol w:w="7752"/>
      <w:gridCol w:w="2148"/>
    </w:tblGrid>
    <w:tr w:rsidR="00B47331">
      <w:trPr>
        <w:trHeight w:hRule="exact" w:val="240"/>
      </w:trPr>
      <w:tc>
        <w:tcPr>
          <w:tcW w:w="7752" w:type="dxa"/>
          <w:shd w:val="clear" w:color="auto" w:fill="auto"/>
        </w:tcPr>
        <w:p w:rsidR="00B47331" w:rsidRDefault="00B47331" w:rsidP="00C26079">
          <w:r>
            <w:t>VERTROUWELIJK</w:t>
          </w:r>
        </w:p>
      </w:tc>
      <w:tc>
        <w:tcPr>
          <w:tcW w:w="2148" w:type="dxa"/>
        </w:tcPr>
        <w:p w:rsidR="00B47331" w:rsidRPr="00B74DD5" w:rsidRDefault="00B4733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47331" w:rsidTr="005B4F97">
      <w:trPr>
        <w:trHeight w:hRule="exact" w:val="240"/>
      </w:trPr>
      <w:tc>
        <w:tcPr>
          <w:tcW w:w="6260" w:type="dxa"/>
          <w:shd w:val="clear" w:color="auto" w:fill="auto"/>
        </w:tcPr>
        <w:p w:rsidR="00B47331" w:rsidRPr="00C12E90" w:rsidRDefault="00B47331" w:rsidP="002E14E1">
          <w:pPr>
            <w:rPr>
              <w:rStyle w:val="Huisstijl-Rubricering"/>
            </w:rPr>
          </w:pPr>
        </w:p>
      </w:tc>
      <w:tc>
        <w:tcPr>
          <w:tcW w:w="1392" w:type="dxa"/>
        </w:tcPr>
        <w:p w:rsidR="00B47331" w:rsidRPr="006B1455" w:rsidRDefault="00B47331" w:rsidP="002E14E1">
          <w:pPr>
            <w:pStyle w:val="Huisstijl-Paginanummering"/>
            <w:jc w:val="right"/>
          </w:pPr>
          <w:r w:rsidRPr="006B1455">
            <w:t xml:space="preserve">Pagina </w:t>
          </w:r>
          <w:r>
            <w:fldChar w:fldCharType="begin"/>
          </w:r>
          <w:r>
            <w:instrText xml:space="preserve"> PAGE   \* MERGEFORMAT </w:instrText>
          </w:r>
          <w:r>
            <w:fldChar w:fldCharType="separate"/>
          </w:r>
          <w:r w:rsidR="005A6532">
            <w:t>2</w:t>
          </w:r>
          <w:r>
            <w:fldChar w:fldCharType="end"/>
          </w:r>
          <w:r w:rsidRPr="006B1455">
            <w:t xml:space="preserve"> van </w:t>
          </w:r>
          <w:fldSimple w:instr=" NUMPAGES   \* MERGEFORMAT ">
            <w:r w:rsidR="005A6532">
              <w:t>13</w:t>
            </w:r>
          </w:fldSimple>
        </w:p>
      </w:tc>
    </w:tr>
  </w:tbl>
  <w:p w:rsidR="00B47331" w:rsidRPr="00BC3B53" w:rsidRDefault="00B4733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331" w:rsidRPr="00BC3B53" w:rsidRDefault="00B4733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331" w:rsidRPr="00B35331" w:rsidRDefault="00B47331" w:rsidP="00B35331">
      <w:pPr>
        <w:pStyle w:val="Voettekst"/>
      </w:pPr>
    </w:p>
  </w:footnote>
  <w:footnote w:type="continuationSeparator" w:id="0">
    <w:p w:rsidR="00B47331" w:rsidRDefault="00B47331">
      <w:r>
        <w:continuationSeparator/>
      </w:r>
    </w:p>
    <w:p w:rsidR="00B47331" w:rsidRDefault="00B47331"/>
    <w:p w:rsidR="00B47331" w:rsidRDefault="00B473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331" w:rsidRDefault="00B47331">
    <w:pPr>
      <w:pStyle w:val="Koptekst"/>
    </w:pPr>
  </w:p>
  <w:p w:rsidR="00B47331" w:rsidRDefault="00B47331"/>
  <w:p w:rsidR="00B47331" w:rsidRDefault="00B4733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331" w:rsidRDefault="00B47331" w:rsidP="000D7BB7">
    <w:pPr>
      <w:pStyle w:val="Koptekst"/>
      <w:rPr>
        <w:rFonts w:cs="Verdana-Bold"/>
        <w:b/>
        <w:bCs/>
        <w:smallCaps/>
        <w:szCs w:val="18"/>
      </w:rPr>
    </w:pPr>
  </w:p>
  <w:tbl>
    <w:tblPr>
      <w:tblW w:w="6374" w:type="dxa"/>
      <w:tblInd w:w="-1023" w:type="dxa"/>
      <w:tblLayout w:type="fixed"/>
      <w:tblCellMar>
        <w:left w:w="0" w:type="dxa"/>
        <w:right w:w="0" w:type="dxa"/>
      </w:tblCellMar>
      <w:tblLook w:val="0000" w:firstRow="0" w:lastRow="0" w:firstColumn="0" w:lastColumn="0" w:noHBand="0" w:noVBand="0"/>
    </w:tblPr>
    <w:tblGrid>
      <w:gridCol w:w="6374"/>
    </w:tblGrid>
    <w:tr w:rsidR="00B47331" w:rsidRPr="00275984" w:rsidTr="00B71D55">
      <w:trPr>
        <w:trHeight w:val="343"/>
      </w:trPr>
      <w:tc>
        <w:tcPr>
          <w:tcW w:w="6374" w:type="dxa"/>
          <w:shd w:val="clear" w:color="auto" w:fill="auto"/>
        </w:tcPr>
        <w:p w:rsidR="00B47331" w:rsidRPr="002E14E1" w:rsidRDefault="00B47331" w:rsidP="00B71D55">
          <w:pPr>
            <w:adjustRightInd w:val="0"/>
            <w:spacing w:line="180" w:lineRule="exact"/>
            <w:rPr>
              <w:sz w:val="13"/>
            </w:rPr>
          </w:pPr>
          <w:r w:rsidRPr="00B71D55">
            <w:rPr>
              <w:rStyle w:val="Huisstijl-Koptekst"/>
            </w:rPr>
            <w:t>|</w:t>
          </w:r>
          <w:r w:rsidR="005A6532">
            <w:rPr>
              <w:rStyle w:val="Huisstijl-Koptekst"/>
            </w:rPr>
            <w:t xml:space="preserve"> Bijlage 1 IUC DJI/IENA/RR/2020-06</w:t>
          </w:r>
          <w:r w:rsidRPr="00B71D55">
            <w:rPr>
              <w:rStyle w:val="Huisstijl-Koptekst"/>
            </w:rPr>
            <w:t xml:space="preserve">  EA Beroepsrechtbijstandsverzekering</w:t>
          </w:r>
          <w:r w:rsidR="009E3400">
            <w:rPr>
              <w:rStyle w:val="Huisstijl-Koptekst"/>
            </w:rPr>
            <w:t xml:space="preserve"> medisch tuchtrecht</w:t>
          </w:r>
        </w:p>
      </w:tc>
    </w:tr>
  </w:tbl>
  <w:p w:rsidR="00B47331" w:rsidRDefault="00B47331" w:rsidP="009E34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331" w:rsidRDefault="00B47331" w:rsidP="006E263E">
    <w:r>
      <w:rPr>
        <w:noProof/>
      </w:rPr>
      <mc:AlternateContent>
        <mc:Choice Requires="wps">
          <w:drawing>
            <wp:anchor distT="0" distB="0" distL="114300" distR="114300" simplePos="0" relativeHeight="251660800"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47331">
                            <w:trPr>
                              <w:trHeight w:val="2636"/>
                            </w:trPr>
                            <w:tc>
                              <w:tcPr>
                                <w:tcW w:w="737" w:type="dxa"/>
                                <w:shd w:val="clear" w:color="auto" w:fill="auto"/>
                              </w:tcPr>
                              <w:p w:rsidR="00B47331" w:rsidRDefault="00B47331" w:rsidP="006E263E">
                                <w:pPr>
                                  <w:spacing w:line="240" w:lineRule="auto"/>
                                </w:pPr>
                                <w:r>
                                  <w:rPr>
                                    <w:noProof/>
                                  </w:rPr>
                                  <w:drawing>
                                    <wp:inline distT="0" distB="0" distL="0" distR="0" wp14:anchorId="35E91DE7" wp14:editId="4B2CE4BC">
                                      <wp:extent cx="466090" cy="1587500"/>
                                      <wp:effectExtent l="19050" t="0" r="0" b="0"/>
                                      <wp:docPr id="2"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B47331" w:rsidRDefault="00B47331" w:rsidP="006E263E">
                                <w:pPr>
                                  <w:spacing w:line="240" w:lineRule="auto"/>
                                </w:pPr>
                                <w:r>
                                  <w:rPr>
                                    <w:noProof/>
                                  </w:rPr>
                                  <w:drawing>
                                    <wp:inline distT="0" distB="0" distL="0" distR="0" wp14:anchorId="144FD485" wp14:editId="5598AC16">
                                      <wp:extent cx="2329815" cy="1574165"/>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B47331" w:rsidRDefault="00B4733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47331">
                      <w:trPr>
                        <w:trHeight w:val="2636"/>
                      </w:trPr>
                      <w:tc>
                        <w:tcPr>
                          <w:tcW w:w="737" w:type="dxa"/>
                          <w:shd w:val="clear" w:color="auto" w:fill="auto"/>
                        </w:tcPr>
                        <w:p w:rsidR="00B47331" w:rsidRDefault="00B47331" w:rsidP="006E263E">
                          <w:pPr>
                            <w:spacing w:line="240" w:lineRule="auto"/>
                          </w:pPr>
                          <w:r>
                            <w:rPr>
                              <w:noProof/>
                            </w:rPr>
                            <w:drawing>
                              <wp:inline distT="0" distB="0" distL="0" distR="0" wp14:anchorId="35E91DE7" wp14:editId="4B2CE4BC">
                                <wp:extent cx="466090" cy="1587500"/>
                                <wp:effectExtent l="19050" t="0" r="0" b="0"/>
                                <wp:docPr id="2"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B47331" w:rsidRDefault="00B47331" w:rsidP="006E263E">
                          <w:pPr>
                            <w:spacing w:line="240" w:lineRule="auto"/>
                          </w:pPr>
                          <w:r>
                            <w:rPr>
                              <w:noProof/>
                            </w:rPr>
                            <w:drawing>
                              <wp:inline distT="0" distB="0" distL="0" distR="0" wp14:anchorId="144FD485" wp14:editId="5598AC16">
                                <wp:extent cx="2329815" cy="1574165"/>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B47331" w:rsidRDefault="00B47331" w:rsidP="006E263E"/>
                </w:txbxContent>
              </v:textbox>
              <w10:wrap anchory="page"/>
            </v:shape>
          </w:pict>
        </mc:Fallback>
      </mc:AlternateContent>
    </w:r>
  </w:p>
  <w:p w:rsidR="00B47331" w:rsidRDefault="00B4733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348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2EAC"/>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5EEB"/>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9186C"/>
    <w:rsid w:val="001A2505"/>
    <w:rsid w:val="001B607D"/>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118D"/>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4F06F9"/>
    <w:rsid w:val="005013DE"/>
    <w:rsid w:val="00516022"/>
    <w:rsid w:val="00521CEE"/>
    <w:rsid w:val="00523E59"/>
    <w:rsid w:val="00524434"/>
    <w:rsid w:val="00534880"/>
    <w:rsid w:val="00536010"/>
    <w:rsid w:val="00541E47"/>
    <w:rsid w:val="0055452D"/>
    <w:rsid w:val="00561176"/>
    <w:rsid w:val="0056454C"/>
    <w:rsid w:val="00573041"/>
    <w:rsid w:val="005903FB"/>
    <w:rsid w:val="0059666B"/>
    <w:rsid w:val="00597B64"/>
    <w:rsid w:val="005A03A3"/>
    <w:rsid w:val="005A240D"/>
    <w:rsid w:val="005A6532"/>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6A84"/>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2739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400"/>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AF409C"/>
    <w:rsid w:val="00B04B57"/>
    <w:rsid w:val="00B06C4D"/>
    <w:rsid w:val="00B26CCF"/>
    <w:rsid w:val="00B316B9"/>
    <w:rsid w:val="00B35331"/>
    <w:rsid w:val="00B404C5"/>
    <w:rsid w:val="00B4412C"/>
    <w:rsid w:val="00B4701F"/>
    <w:rsid w:val="00B47331"/>
    <w:rsid w:val="00B51544"/>
    <w:rsid w:val="00B531DD"/>
    <w:rsid w:val="00B60860"/>
    <w:rsid w:val="00B6197B"/>
    <w:rsid w:val="00B71D55"/>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26AF"/>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C7AF8"/>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69"/>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colormru v:ext="edit" colors="#009fee"/>
    </o:shapedefaults>
    <o:shapelayout v:ext="edit">
      <o:idmap v:ext="edit" data="1"/>
    </o:shapelayout>
  </w:shapeDefaults>
  <w:decimalSymbol w:val=","/>
  <w:listSeparator w:val=";"/>
  <w14:docId w14:val="0C30BB6F"/>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broodtekstChar">
    <w:name w:val="broodtekst Char"/>
    <w:link w:val="broodtekst"/>
    <w:rsid w:val="00CA26AF"/>
    <w:rPr>
      <w:rFonts w:ascii="Verdana" w:hAnsi="Verdana"/>
      <w:sz w:val="18"/>
      <w:szCs w:val="18"/>
    </w:rPr>
  </w:style>
  <w:style w:type="paragraph" w:customStyle="1" w:styleId="titel0">
    <w:name w:val="titel"/>
    <w:basedOn w:val="broodtekst"/>
    <w:next w:val="Standaard"/>
    <w:rsid w:val="00CA26AF"/>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94B6A-F131-406B-8440-1E1832DC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13</Pages>
  <Words>2719</Words>
  <Characters>14958</Characters>
  <Application>Microsoft Office Word</Application>
  <DocSecurity>0</DocSecurity>
  <Lines>124</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17642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Ruiter, Rob</cp:lastModifiedBy>
  <cp:revision>10</cp:revision>
  <cp:lastPrinted>2020-02-18T12:17:00Z</cp:lastPrinted>
  <dcterms:created xsi:type="dcterms:W3CDTF">2020-12-24T09:39:00Z</dcterms:created>
  <dcterms:modified xsi:type="dcterms:W3CDTF">2021-04-19T08:59:00Z</dcterms:modified>
</cp:coreProperties>
</file>