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1A" w:rsidRPr="00FD5A43" w:rsidRDefault="007B271A"/>
    <w:p w:rsidR="007B271A" w:rsidRPr="00FD5A43" w:rsidRDefault="007B271A"/>
    <w:tbl>
      <w:tblPr>
        <w:tblStyle w:val="Tabelraster"/>
        <w:tblpPr w:leftFromText="142" w:rightFromText="142" w:vertAnchor="page" w:tblpX="1134" w:tblpY="3857"/>
        <w:tblOverlap w:val="never"/>
        <w:tblW w:w="75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CF7F86" w:rsidTr="00A87260">
        <w:trPr>
          <w:trHeight w:hRule="exact" w:val="2722"/>
        </w:trPr>
        <w:tc>
          <w:tcPr>
            <w:tcW w:w="7513" w:type="dxa"/>
          </w:tcPr>
          <w:p w:rsidR="00CF7F86" w:rsidRPr="008D4971" w:rsidRDefault="0069508A" w:rsidP="00CF7F86">
            <w:pPr>
              <w:pStyle w:val="DocumentnaamKopRapporttiteltitelpagina"/>
            </w:pPr>
            <w:r>
              <w:t>Bijlage 5</w:t>
            </w:r>
          </w:p>
          <w:p w:rsidR="00CF7F86" w:rsidRDefault="00CF7F86" w:rsidP="00CF7F86">
            <w:pPr>
              <w:pStyle w:val="Tussenkopjeuitnodiging"/>
            </w:pPr>
            <w:r>
              <w:t xml:space="preserve">Formulieren </w:t>
            </w:r>
          </w:p>
          <w:p w:rsidR="00CF7F86" w:rsidRDefault="00CF7F86" w:rsidP="00CF7F86"/>
          <w:p w:rsidR="00A87260" w:rsidRPr="00A87260" w:rsidRDefault="00A87260" w:rsidP="00CF7F86">
            <w:r w:rsidRPr="00A87260">
              <w:t>De formulieren zijn hierna ingevoegd (en als separaat document gepubliceerd).</w:t>
            </w:r>
          </w:p>
        </w:tc>
      </w:tr>
    </w:tbl>
    <w:p w:rsidR="001F6337" w:rsidRPr="00FD5A43" w:rsidRDefault="001F6337">
      <w:r w:rsidRPr="00FD5A43">
        <w:br w:type="page"/>
      </w:r>
    </w:p>
    <w:p w:rsidR="001F6337" w:rsidRPr="00FD5A43" w:rsidRDefault="001F6337" w:rsidP="001F6337">
      <w:pPr>
        <w:pStyle w:val="BasistekstGemeenteAmsterdam"/>
        <w:spacing w:before="0" w:line="200" w:lineRule="atLeast"/>
      </w:pP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1F6337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1F6337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Formulier A</w:t>
            </w:r>
          </w:p>
        </w:tc>
      </w:tr>
      <w:tr w:rsidR="001F6337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1F6337" w:rsidRPr="00FD5A43" w:rsidRDefault="001F6337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1F6337" w:rsidRPr="00FD5A43" w:rsidTr="007B271A">
        <w:tc>
          <w:tcPr>
            <w:tcW w:w="7825" w:type="dxa"/>
            <w:gridSpan w:val="2"/>
            <w:shd w:val="clear" w:color="auto" w:fill="auto"/>
          </w:tcPr>
          <w:p w:rsidR="001F6337" w:rsidRPr="00FD5A43" w:rsidRDefault="001F6337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p w:rsidR="001F6337" w:rsidRPr="00FD5A43" w:rsidRDefault="001F6337" w:rsidP="001F6337">
      <w:pPr>
        <w:pStyle w:val="BasistekstGemeenteAmsterdam"/>
        <w:spacing w:before="0" w:line="200" w:lineRule="atLeast"/>
      </w:pPr>
    </w:p>
    <w:p w:rsidR="001F6337" w:rsidRPr="00FD5A43" w:rsidRDefault="001F6337" w:rsidP="001F6337">
      <w:pPr>
        <w:spacing w:line="240" w:lineRule="atLeast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AB66B5" w:rsidRPr="00FD5A43" w:rsidTr="007B271A">
        <w:tc>
          <w:tcPr>
            <w:tcW w:w="2268" w:type="dxa"/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</w:p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AB66B5" w:rsidRPr="00FD5A43" w:rsidRDefault="00AB66B5" w:rsidP="007B271A">
            <w:pPr>
              <w:pStyle w:val="Tussenkop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Checklist ingeleverde stukken</w:t>
            </w:r>
          </w:p>
          <w:p w:rsidR="00AB66B5" w:rsidRPr="00FD5A43" w:rsidRDefault="00AB66B5" w:rsidP="007B271A">
            <w:pPr>
              <w:pStyle w:val="formulierstandaard"/>
              <w:ind w:left="0"/>
              <w:rPr>
                <w:rFonts w:ascii="Corbel" w:hAnsi="Corbel"/>
                <w:sz w:val="21"/>
                <w:szCs w:val="21"/>
              </w:rPr>
            </w:pPr>
          </w:p>
          <w:p w:rsidR="00AB66B5" w:rsidRPr="00FD5A43" w:rsidRDefault="00AB66B5" w:rsidP="0069508A">
            <w:pPr>
              <w:pStyle w:val="formulierstandaard"/>
              <w:ind w:left="0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  <w:sz w:val="21"/>
                <w:szCs w:val="21"/>
              </w:rPr>
              <w:t xml:space="preserve">Deze checklist is een controle voor Opdrachtgever en </w:t>
            </w:r>
            <w:r w:rsidR="0069508A" w:rsidRPr="0069508A">
              <w:rPr>
                <w:rFonts w:ascii="Corbel" w:hAnsi="Corbel"/>
                <w:sz w:val="21"/>
                <w:szCs w:val="21"/>
              </w:rPr>
              <w:t xml:space="preserve">Inschrijver 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op de volledigheid van </w:t>
            </w:r>
            <w:r w:rsidR="0069508A">
              <w:rPr>
                <w:rFonts w:ascii="Corbel" w:hAnsi="Corbel"/>
                <w:sz w:val="21"/>
                <w:szCs w:val="21"/>
              </w:rPr>
              <w:t>de Inschrijving.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 Gevraagde bijlagen voegt u toe achter het formulier.</w:t>
            </w:r>
          </w:p>
        </w:tc>
      </w:tr>
    </w:tbl>
    <w:p w:rsidR="00AB66B5" w:rsidRPr="00FD5A43" w:rsidRDefault="00AB66B5" w:rsidP="001F6337">
      <w:pPr>
        <w:spacing w:line="240" w:lineRule="atLeast"/>
      </w:pPr>
    </w:p>
    <w:tbl>
      <w:tblPr>
        <w:tblW w:w="10163" w:type="dxa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3"/>
        <w:gridCol w:w="992"/>
        <w:gridCol w:w="2268"/>
      </w:tblGrid>
      <w:tr w:rsidR="001F6337" w:rsidRPr="00FD5A43" w:rsidTr="007B271A">
        <w:trPr>
          <w:trHeight w:val="670"/>
        </w:trPr>
        <w:tc>
          <w:tcPr>
            <w:tcW w:w="690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Onderwerp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Achter tabblad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Toegevoegd ja/nee</w:t>
            </w:r>
          </w:p>
        </w:tc>
      </w:tr>
      <w:tr w:rsidR="0069508A" w:rsidRPr="00FD5A43" w:rsidTr="0069508A">
        <w:tc>
          <w:tcPr>
            <w:tcW w:w="6903" w:type="dxa"/>
            <w:tcBorders>
              <w:top w:val="single" w:sz="24" w:space="0" w:color="auto"/>
            </w:tcBorders>
          </w:tcPr>
          <w:p w:rsidR="0069508A" w:rsidRPr="0042061A" w:rsidRDefault="0069508A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  <w:proofErr w:type="spellStart"/>
            <w:r w:rsidRPr="0042061A">
              <w:rPr>
                <w:rFonts w:ascii="Corbel" w:hAnsi="Corbel"/>
                <w:sz w:val="21"/>
                <w:szCs w:val="21"/>
                <w:lang w:val="fr-FR"/>
              </w:rPr>
              <w:t>Formulier</w:t>
            </w:r>
            <w:proofErr w:type="spellEnd"/>
            <w:r w:rsidRPr="0042061A">
              <w:rPr>
                <w:rFonts w:ascii="Corbel" w:hAnsi="Corbel"/>
                <w:sz w:val="21"/>
                <w:szCs w:val="21"/>
                <w:lang w:val="fr-FR"/>
              </w:rPr>
              <w:t xml:space="preserve"> A : Checklist </w:t>
            </w:r>
            <w:proofErr w:type="spellStart"/>
            <w:r w:rsidRPr="0042061A">
              <w:rPr>
                <w:rFonts w:ascii="Corbel" w:hAnsi="Corbel"/>
                <w:sz w:val="21"/>
                <w:szCs w:val="21"/>
                <w:lang w:val="fr-FR"/>
              </w:rPr>
              <w:t>ingeleverde</w:t>
            </w:r>
            <w:proofErr w:type="spellEnd"/>
            <w:r w:rsidRPr="0042061A">
              <w:rPr>
                <w:rFonts w:ascii="Corbel" w:hAnsi="Corbel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2061A">
              <w:rPr>
                <w:rFonts w:ascii="Corbel" w:hAnsi="Corbel"/>
                <w:sz w:val="21"/>
                <w:szCs w:val="21"/>
                <w:lang w:val="fr-FR"/>
              </w:rPr>
              <w:t>stukken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  <w:vAlign w:val="center"/>
          </w:tcPr>
          <w:p w:rsidR="0069508A" w:rsidRPr="0042061A" w:rsidRDefault="0069508A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Tab 1</w:t>
            </w:r>
          </w:p>
          <w:p w:rsidR="0069508A" w:rsidRPr="0042061A" w:rsidRDefault="0069508A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69508A" w:rsidRPr="00FD5A43" w:rsidRDefault="0069508A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69508A" w:rsidRPr="00FD5A43" w:rsidTr="007B271A">
        <w:tc>
          <w:tcPr>
            <w:tcW w:w="6903" w:type="dxa"/>
          </w:tcPr>
          <w:p w:rsidR="0069508A" w:rsidRPr="0042061A" w:rsidRDefault="0069508A" w:rsidP="001C32CC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Bijlage</w:t>
            </w:r>
            <w:r w:rsidR="001C32CC" w:rsidRPr="0042061A">
              <w:rPr>
                <w:rFonts w:ascii="Corbel" w:hAnsi="Corbel"/>
                <w:sz w:val="21"/>
                <w:szCs w:val="21"/>
              </w:rPr>
              <w:t xml:space="preserve"> 3</w:t>
            </w:r>
            <w:r w:rsidRPr="0042061A">
              <w:rPr>
                <w:rFonts w:ascii="Corbel" w:hAnsi="Corbel"/>
                <w:sz w:val="21"/>
                <w:szCs w:val="21"/>
              </w:rPr>
              <w:t>: Uniform Europees Aanbestedingsdocument</w:t>
            </w:r>
          </w:p>
        </w:tc>
        <w:tc>
          <w:tcPr>
            <w:tcW w:w="992" w:type="dxa"/>
            <w:vMerge/>
          </w:tcPr>
          <w:p w:rsidR="0069508A" w:rsidRPr="0042061A" w:rsidRDefault="0069508A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:rsidR="0069508A" w:rsidRPr="00FD5A43" w:rsidRDefault="0069508A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C32CC" w:rsidRPr="00FD5A43" w:rsidTr="007B271A">
        <w:tc>
          <w:tcPr>
            <w:tcW w:w="6903" w:type="dxa"/>
          </w:tcPr>
          <w:p w:rsidR="001C32CC" w:rsidRPr="0042061A" w:rsidRDefault="001C32CC" w:rsidP="001C32CC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Bijlage 4: Prijzenblad</w:t>
            </w:r>
          </w:p>
        </w:tc>
        <w:tc>
          <w:tcPr>
            <w:tcW w:w="992" w:type="dxa"/>
          </w:tcPr>
          <w:p w:rsidR="001C32CC" w:rsidRPr="0042061A" w:rsidRDefault="006913CB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Tab 2</w:t>
            </w:r>
          </w:p>
        </w:tc>
        <w:tc>
          <w:tcPr>
            <w:tcW w:w="2268" w:type="dxa"/>
          </w:tcPr>
          <w:p w:rsidR="001C32CC" w:rsidRPr="00FD5A43" w:rsidRDefault="001C32CC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6913CB" w:rsidRPr="00FD5A43" w:rsidTr="007B271A">
        <w:tc>
          <w:tcPr>
            <w:tcW w:w="6903" w:type="dxa"/>
          </w:tcPr>
          <w:p w:rsidR="006913CB" w:rsidRPr="0042061A" w:rsidRDefault="003174D8" w:rsidP="001C32CC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Formulier B: R</w:t>
            </w:r>
            <w:r w:rsidR="006913CB" w:rsidRPr="0042061A">
              <w:rPr>
                <w:rFonts w:ascii="Corbel" w:hAnsi="Corbel"/>
                <w:sz w:val="21"/>
                <w:szCs w:val="21"/>
              </w:rPr>
              <w:t>eferentie</w:t>
            </w:r>
          </w:p>
        </w:tc>
        <w:tc>
          <w:tcPr>
            <w:tcW w:w="992" w:type="dxa"/>
          </w:tcPr>
          <w:p w:rsidR="006913CB" w:rsidRPr="0042061A" w:rsidRDefault="006913CB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Tab 3</w:t>
            </w:r>
          </w:p>
        </w:tc>
        <w:tc>
          <w:tcPr>
            <w:tcW w:w="2268" w:type="dxa"/>
          </w:tcPr>
          <w:p w:rsidR="006913CB" w:rsidRPr="00FD5A43" w:rsidRDefault="006913CB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</w:tcPr>
          <w:p w:rsidR="001F6337" w:rsidRPr="0042061A" w:rsidRDefault="006913CB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Formulier C</w:t>
            </w:r>
            <w:r w:rsidR="001F6337" w:rsidRPr="0042061A">
              <w:rPr>
                <w:rFonts w:ascii="Corbel" w:hAnsi="Corbel"/>
                <w:sz w:val="21"/>
                <w:szCs w:val="21"/>
              </w:rPr>
              <w:t xml:space="preserve"> : Uitwerking </w:t>
            </w:r>
            <w:r w:rsidRPr="0042061A">
              <w:rPr>
                <w:rFonts w:ascii="Corbel" w:hAnsi="Corbel"/>
                <w:sz w:val="21"/>
                <w:szCs w:val="21"/>
              </w:rPr>
              <w:t>gunningcriterium Kwaliteit</w:t>
            </w:r>
          </w:p>
        </w:tc>
        <w:tc>
          <w:tcPr>
            <w:tcW w:w="992" w:type="dxa"/>
          </w:tcPr>
          <w:p w:rsidR="001F6337" w:rsidRPr="0042061A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  <w:r w:rsidRPr="0042061A">
              <w:rPr>
                <w:rFonts w:ascii="Corbel" w:hAnsi="Corbel"/>
                <w:sz w:val="21"/>
                <w:szCs w:val="21"/>
                <w:lang w:val="fr-FR"/>
              </w:rPr>
              <w:t xml:space="preserve">Tab </w:t>
            </w:r>
            <w:r w:rsidR="006913CB" w:rsidRPr="0042061A">
              <w:rPr>
                <w:rFonts w:ascii="Corbel" w:hAnsi="Corbel"/>
                <w:sz w:val="21"/>
                <w:szCs w:val="21"/>
                <w:lang w:val="fr-FR"/>
              </w:rPr>
              <w:t>4</w:t>
            </w:r>
          </w:p>
        </w:tc>
        <w:tc>
          <w:tcPr>
            <w:tcW w:w="2268" w:type="dxa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</w:tbl>
    <w:p w:rsidR="001F6337" w:rsidRPr="00FD5A43" w:rsidRDefault="001F6337" w:rsidP="001F6337">
      <w:pPr>
        <w:pStyle w:val="BasistekstGemeenteAmsterdam"/>
      </w:pPr>
    </w:p>
    <w:p w:rsidR="001F6337" w:rsidRPr="00FD5A43" w:rsidRDefault="001F6337" w:rsidP="001F6337">
      <w:pPr>
        <w:spacing w:line="240" w:lineRule="atLeast"/>
      </w:pPr>
      <w:r w:rsidRPr="00FD5A43">
        <w:br w:type="page"/>
      </w:r>
    </w:p>
    <w:p w:rsidR="0046281D" w:rsidRPr="00FD5A43" w:rsidRDefault="0046281D"/>
    <w:p w:rsidR="0046281D" w:rsidRPr="00FD5A43" w:rsidRDefault="0046281D"/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46281D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46281D" w:rsidRPr="00FD5A43" w:rsidRDefault="0046281D" w:rsidP="004206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 xml:space="preserve">Formulier </w:t>
            </w:r>
            <w:r w:rsidR="003174D8">
              <w:rPr>
                <w:rFonts w:ascii="Corbel" w:hAnsi="Corbel"/>
              </w:rPr>
              <w:t>B</w:t>
            </w:r>
            <w:r w:rsidR="0042061A" w:rsidRPr="0044036C">
              <w:rPr>
                <w:rFonts w:ascii="Corbel" w:hAnsi="Corbel"/>
              </w:rPr>
              <w:t>: Referentie</w:t>
            </w:r>
          </w:p>
        </w:tc>
      </w:tr>
      <w:tr w:rsidR="0046281D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46281D" w:rsidRPr="00FD5A43" w:rsidRDefault="0046281D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7825" w:type="dxa"/>
            <w:gridSpan w:val="2"/>
            <w:shd w:val="clear" w:color="auto" w:fill="auto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</w:p>
        </w:tc>
      </w:tr>
      <w:tr w:rsidR="00FD5A43" w:rsidRPr="0042061A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D5A43" w:rsidRPr="0042061A" w:rsidRDefault="00FD5A43" w:rsidP="007B271A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42061A" w:rsidRDefault="00FD5A43" w:rsidP="007B271A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D5A43" w:rsidRPr="0042061A" w:rsidRDefault="00FD5A43" w:rsidP="007B271A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  <w:tr w:rsidR="00FD5A43" w:rsidRPr="0042061A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42061A" w:rsidRDefault="00FD5A43" w:rsidP="007B271A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42061A" w:rsidRDefault="00FD5A43" w:rsidP="007B271A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</w:tcPr>
          <w:p w:rsidR="00FD5A43" w:rsidRPr="0042061A" w:rsidRDefault="00FD5A43" w:rsidP="007B271A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  <w:tr w:rsidR="00FD5A43" w:rsidRPr="0042061A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42061A" w:rsidRDefault="00FD5A43" w:rsidP="007B271A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Naam en handtekening</w:t>
            </w:r>
          </w:p>
          <w:p w:rsidR="00FD5A43" w:rsidRPr="0042061A" w:rsidRDefault="00FD5A43" w:rsidP="007B271A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42061A" w:rsidRDefault="00FD5A43" w:rsidP="007B271A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</w:tcPr>
          <w:p w:rsidR="00FD5A43" w:rsidRPr="0042061A" w:rsidRDefault="00FD5A43" w:rsidP="007B271A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</w:tbl>
    <w:p w:rsidR="0042061A" w:rsidRPr="0042061A" w:rsidRDefault="0042061A"/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7825"/>
      </w:tblGrid>
      <w:tr w:rsidR="0046281D" w:rsidRPr="0042061A" w:rsidTr="0042061A">
        <w:trPr>
          <w:cantSplit/>
          <w:trHeight w:hRule="exact" w:val="482"/>
        </w:trPr>
        <w:tc>
          <w:tcPr>
            <w:tcW w:w="7825" w:type="dxa"/>
            <w:shd w:val="clear" w:color="auto" w:fill="auto"/>
          </w:tcPr>
          <w:p w:rsidR="0046281D" w:rsidRPr="0042061A" w:rsidRDefault="0046281D" w:rsidP="0042061A">
            <w:pPr>
              <w:rPr>
                <w:rFonts w:ascii="Corbel" w:hAnsi="Corbel"/>
                <w:sz w:val="21"/>
                <w:szCs w:val="21"/>
              </w:rPr>
            </w:pPr>
          </w:p>
        </w:tc>
      </w:tr>
    </w:tbl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9"/>
        <w:gridCol w:w="4961"/>
      </w:tblGrid>
      <w:tr w:rsidR="0044036C" w:rsidRPr="0042061A" w:rsidTr="002D59A3">
        <w:trPr>
          <w:cantSplit/>
        </w:trPr>
        <w:tc>
          <w:tcPr>
            <w:tcW w:w="4919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44036C" w:rsidRPr="0042061A" w:rsidRDefault="002D59A3" w:rsidP="007B271A">
            <w:pPr>
              <w:pStyle w:val="BasistekstvetGemeenteAmsterdam"/>
              <w:rPr>
                <w:sz w:val="21"/>
                <w:szCs w:val="21"/>
              </w:rPr>
            </w:pPr>
            <w:r w:rsidRPr="0042061A">
              <w:rPr>
                <w:sz w:val="21"/>
                <w:szCs w:val="21"/>
              </w:rPr>
              <w:t>Referentie</w:t>
            </w:r>
          </w:p>
        </w:tc>
        <w:tc>
          <w:tcPr>
            <w:tcW w:w="4961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44036C" w:rsidRPr="0042061A" w:rsidRDefault="002D59A3" w:rsidP="002D59A3">
            <w:pPr>
              <w:pStyle w:val="BasistekstvetGemeenteAmsterdam"/>
              <w:rPr>
                <w:sz w:val="21"/>
                <w:szCs w:val="21"/>
              </w:rPr>
            </w:pPr>
            <w:r w:rsidRPr="0042061A">
              <w:rPr>
                <w:sz w:val="21"/>
                <w:szCs w:val="21"/>
              </w:rPr>
              <w:t>Antwoord invullen</w:t>
            </w:r>
          </w:p>
        </w:tc>
      </w:tr>
      <w:tr w:rsidR="002D59A3" w:rsidRPr="0042061A" w:rsidTr="002D59A3">
        <w:trPr>
          <w:cantSplit/>
        </w:trPr>
        <w:tc>
          <w:tcPr>
            <w:tcW w:w="4919" w:type="dxa"/>
            <w:tcBorders>
              <w:top w:val="single" w:sz="18" w:space="0" w:color="auto"/>
            </w:tcBorders>
          </w:tcPr>
          <w:p w:rsidR="002D59A3" w:rsidRPr="0042061A" w:rsidRDefault="0042061A" w:rsidP="002D59A3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N</w:t>
            </w:r>
            <w:r w:rsidR="002D59A3" w:rsidRPr="0042061A">
              <w:rPr>
                <w:rFonts w:ascii="Corbel" w:hAnsi="Corbel"/>
                <w:sz w:val="21"/>
                <w:szCs w:val="21"/>
              </w:rPr>
              <w:t>aam referent/organisatie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D59A3" w:rsidRPr="0042061A" w:rsidRDefault="002D59A3" w:rsidP="002D59A3">
            <w:pPr>
              <w:pStyle w:val="BasistekstGemeenteAmsterdam"/>
              <w:rPr>
                <w:sz w:val="21"/>
                <w:szCs w:val="21"/>
              </w:rPr>
            </w:pPr>
          </w:p>
        </w:tc>
      </w:tr>
      <w:tr w:rsidR="002D59A3" w:rsidRPr="0042061A" w:rsidTr="002D59A3">
        <w:trPr>
          <w:cantSplit/>
        </w:trPr>
        <w:tc>
          <w:tcPr>
            <w:tcW w:w="4919" w:type="dxa"/>
            <w:shd w:val="clear" w:color="auto" w:fill="D9D9D9" w:themeFill="background1" w:themeFillShade="D9"/>
          </w:tcPr>
          <w:p w:rsidR="002D59A3" w:rsidRPr="0042061A" w:rsidRDefault="0042061A" w:rsidP="002D59A3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C</w:t>
            </w:r>
            <w:r w:rsidR="002D59A3" w:rsidRPr="0042061A">
              <w:rPr>
                <w:rFonts w:ascii="Corbel" w:hAnsi="Corbel"/>
                <w:sz w:val="21"/>
                <w:szCs w:val="21"/>
              </w:rPr>
              <w:t>ontactpersoon en functie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2D59A3" w:rsidRPr="0042061A" w:rsidRDefault="002D59A3" w:rsidP="002D59A3">
            <w:pPr>
              <w:pStyle w:val="BasistekstGemeenteAmsterdam"/>
              <w:rPr>
                <w:sz w:val="21"/>
                <w:szCs w:val="21"/>
              </w:rPr>
            </w:pPr>
          </w:p>
        </w:tc>
      </w:tr>
      <w:tr w:rsidR="002D59A3" w:rsidRPr="0042061A" w:rsidTr="002D59A3">
        <w:trPr>
          <w:cantSplit/>
        </w:trPr>
        <w:tc>
          <w:tcPr>
            <w:tcW w:w="4919" w:type="dxa"/>
          </w:tcPr>
          <w:p w:rsidR="002D59A3" w:rsidRPr="0042061A" w:rsidRDefault="0042061A" w:rsidP="002D59A3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T</w:t>
            </w:r>
            <w:r w:rsidR="002D59A3" w:rsidRPr="0042061A">
              <w:rPr>
                <w:rFonts w:ascii="Corbel" w:hAnsi="Corbel"/>
                <w:sz w:val="21"/>
                <w:szCs w:val="21"/>
              </w:rPr>
              <w:t>elefoonnummer</w:t>
            </w:r>
          </w:p>
        </w:tc>
        <w:tc>
          <w:tcPr>
            <w:tcW w:w="4961" w:type="dxa"/>
          </w:tcPr>
          <w:p w:rsidR="002D59A3" w:rsidRPr="0042061A" w:rsidRDefault="002D59A3" w:rsidP="002D59A3">
            <w:pPr>
              <w:pStyle w:val="BasistekstGemeenteAmsterdam"/>
              <w:rPr>
                <w:sz w:val="21"/>
                <w:szCs w:val="21"/>
              </w:rPr>
            </w:pPr>
          </w:p>
        </w:tc>
      </w:tr>
      <w:tr w:rsidR="002D59A3" w:rsidRPr="0042061A" w:rsidTr="002D59A3">
        <w:trPr>
          <w:cantSplit/>
        </w:trPr>
        <w:tc>
          <w:tcPr>
            <w:tcW w:w="4919" w:type="dxa"/>
            <w:shd w:val="clear" w:color="auto" w:fill="D9D9D9" w:themeFill="background1" w:themeFillShade="D9"/>
          </w:tcPr>
          <w:p w:rsidR="002D59A3" w:rsidRPr="0042061A" w:rsidRDefault="0042061A" w:rsidP="0042061A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  <w:r>
              <w:rPr>
                <w:rFonts w:ascii="Corbel" w:hAnsi="Corbel"/>
                <w:sz w:val="21"/>
                <w:szCs w:val="21"/>
              </w:rPr>
              <w:t>E</w:t>
            </w:r>
            <w:r w:rsidR="002D59A3" w:rsidRPr="0042061A">
              <w:rPr>
                <w:rFonts w:ascii="Corbel" w:hAnsi="Corbel"/>
                <w:sz w:val="21"/>
                <w:szCs w:val="21"/>
              </w:rPr>
              <w:t>mailadres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2D59A3" w:rsidRPr="0042061A" w:rsidRDefault="002D59A3" w:rsidP="002D59A3">
            <w:pPr>
              <w:pStyle w:val="BasistekstGemeenteAmsterdam"/>
              <w:rPr>
                <w:sz w:val="21"/>
                <w:szCs w:val="21"/>
              </w:rPr>
            </w:pPr>
          </w:p>
        </w:tc>
      </w:tr>
      <w:tr w:rsidR="002D59A3" w:rsidRPr="0042061A" w:rsidTr="002D59A3">
        <w:trPr>
          <w:cantSplit/>
        </w:trPr>
        <w:tc>
          <w:tcPr>
            <w:tcW w:w="4919" w:type="dxa"/>
          </w:tcPr>
          <w:p w:rsidR="002D59A3" w:rsidRPr="0042061A" w:rsidRDefault="002D59A3" w:rsidP="002D59A3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U voegt toe: een PDF van een opdrachtverlening, inclusief opdrachtbeschrijving, vanuit een bedrijf/organisatie/overheidsinstantie (bijvoorbeeld een factuur of opdrachtbevestiging).</w:t>
            </w:r>
          </w:p>
        </w:tc>
        <w:tc>
          <w:tcPr>
            <w:tcW w:w="4961" w:type="dxa"/>
          </w:tcPr>
          <w:p w:rsidR="002D59A3" w:rsidRPr="0042061A" w:rsidRDefault="002D59A3" w:rsidP="002D59A3">
            <w:pPr>
              <w:pStyle w:val="BasistekstGemeenteAmsterdam"/>
              <w:rPr>
                <w:sz w:val="21"/>
                <w:szCs w:val="21"/>
              </w:rPr>
            </w:pPr>
          </w:p>
        </w:tc>
      </w:tr>
    </w:tbl>
    <w:p w:rsidR="00FD5A43" w:rsidRPr="0042061A" w:rsidRDefault="00FD5A43"/>
    <w:p w:rsidR="000A0CC0" w:rsidRDefault="002D59A3">
      <w:r w:rsidRPr="0042061A">
        <w:t xml:space="preserve">De opdrachtverlening mag niet ouder zijn dan drie jaar, gerekend vanaf </w:t>
      </w:r>
      <w:r w:rsidR="00085DC3" w:rsidRPr="00085DC3">
        <w:t>het moment van indienen van de Inschrijving</w:t>
      </w:r>
      <w:bookmarkStart w:id="0" w:name="_GoBack"/>
      <w:bookmarkEnd w:id="0"/>
      <w:r w:rsidRPr="0042061A">
        <w:t>.</w:t>
      </w:r>
    </w:p>
    <w:p w:rsidR="000A0CC0" w:rsidRDefault="000A0CC0">
      <w:r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0A0CC0" w:rsidRPr="00FD5A43" w:rsidTr="00CD6E4E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0A0CC0" w:rsidRPr="00FD5A43" w:rsidRDefault="000A0CC0" w:rsidP="000A0CC0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 xml:space="preserve">Formulier </w:t>
            </w:r>
            <w:r>
              <w:rPr>
                <w:rFonts w:ascii="Corbel" w:hAnsi="Corbel"/>
              </w:rPr>
              <w:t>C</w:t>
            </w:r>
            <w:r w:rsidRPr="0044036C">
              <w:rPr>
                <w:rFonts w:ascii="Corbel" w:hAnsi="Corbel"/>
              </w:rPr>
              <w:t xml:space="preserve">: </w:t>
            </w:r>
            <w:r>
              <w:rPr>
                <w:rFonts w:ascii="Corbel" w:hAnsi="Corbel"/>
              </w:rPr>
              <w:t xml:space="preserve">Uitwerking gunningscriterium Kwaliteit </w:t>
            </w:r>
          </w:p>
        </w:tc>
      </w:tr>
      <w:tr w:rsidR="000A0CC0" w:rsidRPr="00FD5A43" w:rsidTr="00CD6E4E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0A0CC0" w:rsidRPr="00FD5A43" w:rsidRDefault="000A0CC0" w:rsidP="00CD6E4E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0A0CC0" w:rsidRPr="00FD5A43" w:rsidTr="00CD6E4E">
        <w:tc>
          <w:tcPr>
            <w:tcW w:w="7825" w:type="dxa"/>
            <w:gridSpan w:val="2"/>
            <w:shd w:val="clear" w:color="auto" w:fill="auto"/>
          </w:tcPr>
          <w:p w:rsidR="000A0CC0" w:rsidRPr="00FD5A43" w:rsidRDefault="000A0CC0" w:rsidP="00CD6E4E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0A0CC0" w:rsidRPr="00FD5A43" w:rsidTr="00CD6E4E">
        <w:tc>
          <w:tcPr>
            <w:tcW w:w="2268" w:type="dxa"/>
          </w:tcPr>
          <w:p w:rsidR="000A0CC0" w:rsidRPr="00FD5A43" w:rsidRDefault="000A0CC0" w:rsidP="00CD6E4E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0A0CC0" w:rsidRPr="00FD5A43" w:rsidRDefault="000A0CC0" w:rsidP="00CD6E4E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0A0CC0" w:rsidRPr="00B56105" w:rsidRDefault="00B56105" w:rsidP="00CD6E4E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  <w:b w:val="0"/>
              </w:rPr>
            </w:pPr>
            <w:r w:rsidRPr="00B56105">
              <w:rPr>
                <w:rFonts w:ascii="Corbel" w:hAnsi="Corbel"/>
                <w:b w:val="0"/>
              </w:rPr>
              <w:t>U kunt gebruikmaken van dit formulier of een eigen format</w:t>
            </w:r>
            <w:r>
              <w:rPr>
                <w:rFonts w:ascii="Corbel" w:hAnsi="Corbel"/>
                <w:b w:val="0"/>
              </w:rPr>
              <w:t xml:space="preserve"> gebruiken</w:t>
            </w:r>
            <w:r w:rsidRPr="00B56105">
              <w:rPr>
                <w:rFonts w:ascii="Corbel" w:hAnsi="Corbel"/>
                <w:b w:val="0"/>
              </w:rPr>
              <w:t>.</w:t>
            </w:r>
          </w:p>
        </w:tc>
      </w:tr>
      <w:tr w:rsidR="000A0CC0" w:rsidRPr="0042061A" w:rsidTr="00CD6E4E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0A0CC0" w:rsidRPr="0042061A" w:rsidRDefault="000A0CC0" w:rsidP="00CD6E4E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0A0CC0" w:rsidRPr="0042061A" w:rsidRDefault="000A0CC0" w:rsidP="00CD6E4E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0A0CC0" w:rsidRPr="0042061A" w:rsidRDefault="000A0CC0" w:rsidP="00CD6E4E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  <w:tr w:rsidR="000A0CC0" w:rsidRPr="0042061A" w:rsidTr="00CD6E4E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0A0CC0" w:rsidRPr="0042061A" w:rsidRDefault="000A0CC0" w:rsidP="00CD6E4E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0A0CC0" w:rsidRPr="0042061A" w:rsidRDefault="000A0CC0" w:rsidP="00CD6E4E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</w:tcPr>
          <w:p w:rsidR="000A0CC0" w:rsidRPr="0042061A" w:rsidRDefault="000A0CC0" w:rsidP="00CD6E4E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  <w:tr w:rsidR="000A0CC0" w:rsidRPr="0042061A" w:rsidTr="00CD6E4E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0A0CC0" w:rsidRPr="0042061A" w:rsidRDefault="000A0CC0" w:rsidP="00CD6E4E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Naam en handtekening</w:t>
            </w:r>
          </w:p>
          <w:p w:rsidR="000A0CC0" w:rsidRPr="0042061A" w:rsidRDefault="000A0CC0" w:rsidP="00CD6E4E">
            <w:pPr>
              <w:pStyle w:val="BasistekstGemeenteAmsterdam"/>
              <w:rPr>
                <w:rFonts w:ascii="Corbel" w:hAnsi="Corbel"/>
                <w:sz w:val="21"/>
                <w:szCs w:val="21"/>
              </w:rPr>
            </w:pPr>
            <w:r w:rsidRPr="0042061A">
              <w:rPr>
                <w:rFonts w:ascii="Corbel" w:hAnsi="Corbel"/>
                <w:sz w:val="21"/>
                <w:szCs w:val="21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0A0CC0" w:rsidRPr="0042061A" w:rsidRDefault="000A0CC0" w:rsidP="00CD6E4E">
            <w:pPr>
              <w:pStyle w:val="BasistekstGemeenteAmsterdam"/>
              <w:jc w:val="righ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7824" w:type="dxa"/>
          </w:tcPr>
          <w:p w:rsidR="000A0CC0" w:rsidRPr="0042061A" w:rsidRDefault="000A0CC0" w:rsidP="00CD6E4E">
            <w:pPr>
              <w:pStyle w:val="AntwoordGemeenteAmsterdam"/>
              <w:rPr>
                <w:rFonts w:ascii="Corbel" w:hAnsi="Corbel"/>
                <w:sz w:val="21"/>
                <w:szCs w:val="21"/>
              </w:rPr>
            </w:pPr>
          </w:p>
        </w:tc>
      </w:tr>
    </w:tbl>
    <w:p w:rsidR="000A0CC0" w:rsidRDefault="000A0CC0" w:rsidP="000A0CC0"/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0"/>
      </w:tblGrid>
      <w:tr w:rsidR="00B56105" w:rsidRPr="0042061A" w:rsidTr="00017DD9">
        <w:trPr>
          <w:cantSplit/>
        </w:trPr>
        <w:tc>
          <w:tcPr>
            <w:tcW w:w="988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B56105" w:rsidRPr="0042061A" w:rsidRDefault="00B56105" w:rsidP="00CD6E4E">
            <w:pPr>
              <w:pStyle w:val="BasistekstvetGemeenteAmsterda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Pr="00B56105">
              <w:rPr>
                <w:sz w:val="21"/>
                <w:szCs w:val="21"/>
              </w:rPr>
              <w:t>unningscriterium Kwaliteit</w:t>
            </w:r>
          </w:p>
        </w:tc>
      </w:tr>
      <w:tr w:rsidR="00B56105" w:rsidRPr="0042061A" w:rsidTr="0075691B">
        <w:trPr>
          <w:cantSplit/>
          <w:trHeight w:val="3299"/>
        </w:trPr>
        <w:tc>
          <w:tcPr>
            <w:tcW w:w="9880" w:type="dxa"/>
            <w:tcBorders>
              <w:top w:val="single" w:sz="18" w:space="0" w:color="auto"/>
            </w:tcBorders>
          </w:tcPr>
          <w:p w:rsidR="00B56105" w:rsidRPr="0042061A" w:rsidRDefault="00B56105" w:rsidP="00CD6E4E">
            <w:pPr>
              <w:pStyle w:val="BasistekstGemeenteAmsterdam"/>
              <w:rPr>
                <w:sz w:val="21"/>
                <w:szCs w:val="21"/>
              </w:rPr>
            </w:pPr>
          </w:p>
        </w:tc>
      </w:tr>
    </w:tbl>
    <w:p w:rsidR="000A0CC0" w:rsidRDefault="000A0CC0">
      <w:r>
        <w:br w:type="page"/>
      </w:r>
    </w:p>
    <w:p w:rsidR="000A0CC0" w:rsidRDefault="000A0CC0"/>
    <w:p w:rsidR="00FD5A43" w:rsidRPr="00FD5A43" w:rsidRDefault="00FD5A43"/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FD5A43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FD5A43" w:rsidRPr="00FD5A43" w:rsidRDefault="00A76265" w:rsidP="007B271A">
            <w:pPr>
              <w:pStyle w:val="Titel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Formulier </w:t>
            </w:r>
            <w:r w:rsidR="00997CAB">
              <w:rPr>
                <w:rFonts w:ascii="Corbel" w:hAnsi="Corbel"/>
              </w:rPr>
              <w:t>D: Vragen</w:t>
            </w:r>
          </w:p>
        </w:tc>
      </w:tr>
      <w:tr w:rsidR="00FD5A43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FD5A43" w:rsidRPr="00FD5A43" w:rsidRDefault="00FD5A43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c>
          <w:tcPr>
            <w:tcW w:w="7825" w:type="dxa"/>
            <w:gridSpan w:val="2"/>
            <w:shd w:val="clear" w:color="auto" w:fill="auto"/>
          </w:tcPr>
          <w:p w:rsidR="00FD5A43" w:rsidRPr="00FD5A43" w:rsidRDefault="00FD5A43" w:rsidP="007B271A">
            <w:pPr>
              <w:pStyle w:val="AlineavoorafbeeldingGemeenteAmsterdam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  <w:sz w:val="21"/>
                <w:szCs w:val="21"/>
              </w:rPr>
              <w:t>Formulier te gebrui</w:t>
            </w:r>
            <w:r w:rsidR="0042061A">
              <w:rPr>
                <w:rFonts w:ascii="Corbel" w:hAnsi="Corbel"/>
                <w:sz w:val="21"/>
                <w:szCs w:val="21"/>
              </w:rPr>
              <w:t>ken bij het indienen van vragen.</w:t>
            </w:r>
          </w:p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D5A43" w:rsidRPr="00FD5A43" w:rsidRDefault="00FD5A43" w:rsidP="004206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 xml:space="preserve">Naam </w:t>
            </w:r>
            <w:r w:rsidR="0042061A">
              <w:rPr>
                <w:rFonts w:ascii="Corbel" w:hAnsi="Corbel"/>
              </w:rPr>
              <w:t>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Adres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Postcode en plaats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Contactpersoon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Functie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Telefoon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GemeenteAmsterdam"/>
              <w:rPr>
                <w:rFonts w:ascii="Corbel" w:hAnsi="Corbel"/>
                <w:sz w:val="21"/>
                <w:szCs w:val="21"/>
              </w:rPr>
            </w:pPr>
          </w:p>
        </w:tc>
      </w:tr>
    </w:tbl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1276"/>
        <w:gridCol w:w="7654"/>
      </w:tblGrid>
      <w:tr w:rsidR="00FD5A43" w:rsidRPr="00FD5A43" w:rsidTr="007B271A">
        <w:trPr>
          <w:cantSplit/>
        </w:trPr>
        <w:tc>
          <w:tcPr>
            <w:tcW w:w="1016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FD5A43" w:rsidRPr="00FD5A43" w:rsidRDefault="00FD5A43" w:rsidP="00997CAB">
            <w:pPr>
              <w:pStyle w:val="Kop6"/>
              <w:keepNext/>
              <w:keepLines/>
              <w:tabs>
                <w:tab w:val="clear" w:pos="1152"/>
              </w:tabs>
              <w:spacing w:before="120" w:after="0" w:line="208" w:lineRule="atLeast"/>
              <w:ind w:left="0" w:hanging="992"/>
              <w:rPr>
                <w:rFonts w:ascii="Corbel" w:hAnsi="Corbel"/>
                <w:b w:val="0"/>
                <w:color w:val="FFFFFF" w:themeColor="background1"/>
                <w:sz w:val="21"/>
                <w:szCs w:val="21"/>
              </w:rPr>
            </w:pPr>
            <w:r w:rsidRPr="00FD5A43">
              <w:rPr>
                <w:rFonts w:ascii="Corbel" w:hAnsi="Corbel"/>
                <w:color w:val="FFFFFF" w:themeColor="background1"/>
                <w:sz w:val="21"/>
                <w:szCs w:val="21"/>
              </w:rPr>
              <w:t xml:space="preserve">Vragen </w:t>
            </w:r>
          </w:p>
        </w:tc>
      </w:tr>
      <w:tr w:rsidR="00FD5A43" w:rsidRPr="00FD5A43" w:rsidTr="007B271A">
        <w:trPr>
          <w:cantSplit/>
        </w:trPr>
        <w:tc>
          <w:tcPr>
            <w:tcW w:w="1233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 xml:space="preserve">Vindplaats: </w:t>
            </w:r>
          </w:p>
          <w:p w:rsidR="00FD5A43" w:rsidRPr="00FD5A43" w:rsidRDefault="00FD5A43" w:rsidP="007B271A">
            <w:pPr>
              <w:pStyle w:val="BasistekstvetGemeenteAmsterdam"/>
            </w:pPr>
            <w:r w:rsidRPr="00FD5A43">
              <w:t>pagina/bijlage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>Vindplaats:</w:t>
            </w:r>
          </w:p>
          <w:p w:rsidR="00FD5A43" w:rsidRPr="00FD5A43" w:rsidRDefault="00FD5A43" w:rsidP="007B271A">
            <w:pPr>
              <w:pStyle w:val="BasistekstvetGemeenteAmsterdam"/>
            </w:pPr>
            <w:r w:rsidRPr="00FD5A43">
              <w:t>paragraaf</w:t>
            </w:r>
          </w:p>
        </w:tc>
        <w:tc>
          <w:tcPr>
            <w:tcW w:w="7654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>Vraag:</w:t>
            </w:r>
          </w:p>
        </w:tc>
      </w:tr>
      <w:tr w:rsidR="00FD5A43" w:rsidRPr="00FD5A43" w:rsidTr="007B271A">
        <w:trPr>
          <w:cantSplit/>
        </w:trPr>
        <w:tc>
          <w:tcPr>
            <w:tcW w:w="1233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</w:tbl>
    <w:p w:rsidR="00CC4BDA" w:rsidRPr="00FD5A43" w:rsidRDefault="00CC4BDA"/>
    <w:sectPr w:rsidR="00CC4BDA" w:rsidRPr="00FD5A43" w:rsidSect="005C7E51">
      <w:headerReference w:type="default" r:id="rId8"/>
      <w:footerReference w:type="default" r:id="rId9"/>
      <w:headerReference w:type="first" r:id="rId10"/>
      <w:pgSz w:w="11906" w:h="16838" w:code="9"/>
      <w:pgMar w:top="2665" w:right="851" w:bottom="15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1E" w:rsidRDefault="004C061E">
      <w:pPr>
        <w:spacing w:line="240" w:lineRule="auto"/>
      </w:pPr>
      <w:r>
        <w:separator/>
      </w:r>
    </w:p>
  </w:endnote>
  <w:endnote w:type="continuationSeparator" w:id="0">
    <w:p w:rsidR="004C061E" w:rsidRDefault="004C0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02" w:rsidRPr="00D90D02" w:rsidRDefault="00D90D02" w:rsidP="00D90D02">
    <w:pPr>
      <w:pStyle w:val="Voettekst"/>
      <w:jc w:val="right"/>
      <w:rPr>
        <w:sz w:val="17"/>
        <w:szCs w:val="17"/>
      </w:rPr>
    </w:pPr>
    <w:r w:rsidRPr="00D90D02">
      <w:rPr>
        <w:sz w:val="17"/>
        <w:szCs w:val="17"/>
      </w:rPr>
      <w:t>Versie 16 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1E" w:rsidRDefault="004C061E">
      <w:pPr>
        <w:spacing w:line="240" w:lineRule="auto"/>
      </w:pPr>
      <w:r>
        <w:separator/>
      </w:r>
    </w:p>
  </w:footnote>
  <w:footnote w:type="continuationSeparator" w:id="0">
    <w:p w:rsidR="004C061E" w:rsidRDefault="004C06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stijlformulierenGemeenteAmsterdam"/>
      <w:tblpPr w:vertAnchor="page" w:horzAnchor="page" w:tblpX="9186" w:tblpY="483"/>
      <w:tblW w:w="0" w:type="auto"/>
      <w:tblBorders>
        <w:bottom w:val="none" w:sz="0" w:space="0" w:color="auto"/>
        <w:insideH w:val="none" w:sz="0" w:space="0" w:color="auto"/>
      </w:tblBorders>
      <w:tblLayout w:type="fixed"/>
      <w:tblCellMar>
        <w:top w:w="0" w:type="dxa"/>
        <w:bottom w:w="0" w:type="dxa"/>
      </w:tblCellMar>
      <w:tblLook w:val="04A0" w:firstRow="1" w:lastRow="0" w:firstColumn="1" w:lastColumn="0" w:noHBand="0" w:noVBand="1"/>
    </w:tblPr>
    <w:tblGrid>
      <w:gridCol w:w="2410"/>
    </w:tblGrid>
    <w:tr w:rsidR="004B1CBC" w:rsidRPr="004B1CBC" w:rsidTr="007B271A"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kopje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Bureau Personeel en Organisatieadvies</w:t>
          </w:r>
        </w:p>
      </w:tc>
    </w:tr>
    <w:tr w:rsidR="004B1CBC" w:rsidRPr="004B1CBC" w:rsidTr="007B271A">
      <w:trPr>
        <w:trHeight w:hRule="exact" w:val="293"/>
      </w:trPr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Inkoop en Inhuur</w:t>
          </w:r>
        </w:p>
      </w:tc>
    </w:tr>
    <w:tr w:rsidR="004B1CBC" w:rsidRPr="004B1CBC" w:rsidTr="007B271A">
      <w:trPr>
        <w:trHeight w:hRule="exact" w:val="1901"/>
      </w:trPr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</w:p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Anton de Komplein 150</w:t>
          </w:r>
        </w:p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1102 CW Amsterdam</w:t>
          </w:r>
        </w:p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Telefoon 14 020</w:t>
          </w:r>
        </w:p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  <w:r w:rsidRPr="004B1CBC">
            <w:rPr>
              <w:rFonts w:ascii="Corbel" w:hAnsi="Corbel"/>
            </w:rPr>
            <w:t>amsterdam.nl</w:t>
          </w:r>
        </w:p>
      </w:tc>
    </w:tr>
  </w:tbl>
  <w:p w:rsidR="004B1CBC" w:rsidRDefault="004B1CB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2ED0FD" wp14:editId="601438A0">
          <wp:simplePos x="0" y="0"/>
          <wp:positionH relativeFrom="page">
            <wp:posOffset>1548130</wp:posOffset>
          </wp:positionH>
          <wp:positionV relativeFrom="page">
            <wp:posOffset>288290</wp:posOffset>
          </wp:positionV>
          <wp:extent cx="1249200" cy="1209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SD_5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12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1A" w:rsidRDefault="00A12B24" w:rsidP="007B271A"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542925</wp:posOffset>
          </wp:positionH>
          <wp:positionV relativeFrom="page">
            <wp:posOffset>447675</wp:posOffset>
          </wp:positionV>
          <wp:extent cx="2008800" cy="1512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SD_4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1A" w:rsidRDefault="007B271A" w:rsidP="007B271A"/>
  <w:p w:rsidR="007B271A" w:rsidRDefault="007B271A" w:rsidP="007B271A"/>
  <w:p w:rsidR="007B271A" w:rsidRDefault="007B271A" w:rsidP="007B271A"/>
  <w:p w:rsidR="007B271A" w:rsidRDefault="007B271A" w:rsidP="007B271A"/>
  <w:p w:rsidR="007B271A" w:rsidRDefault="007B271A" w:rsidP="007B271A"/>
  <w:p w:rsidR="007B271A" w:rsidRDefault="007B27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06FB0A3D"/>
    <w:multiLevelType w:val="multilevel"/>
    <w:tmpl w:val="9E50E438"/>
    <w:styleLink w:val="OpsommingbolletjeGemeenteAmsterdam"/>
    <w:lvl w:ilvl="0">
      <w:start w:val="1"/>
      <w:numFmt w:val="bullet"/>
      <w:pStyle w:val="Opsommingbolletje1eniveauGemeenteAmsterdam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GemeenteAmsterdam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GemeenteAmsterdam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08815BAB"/>
    <w:multiLevelType w:val="hybridMultilevel"/>
    <w:tmpl w:val="1132FD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E2BB1"/>
    <w:multiLevelType w:val="hybridMultilevel"/>
    <w:tmpl w:val="C56085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E040413"/>
    <w:multiLevelType w:val="multilevel"/>
    <w:tmpl w:val="E588175E"/>
    <w:styleLink w:val="TussenkopmetnummerGemeenteAmsterdam"/>
    <w:lvl w:ilvl="0">
      <w:start w:val="1"/>
      <w:numFmt w:val="decimal"/>
      <w:pStyle w:val="Tussenkop1eniveauGemeenteAmsterda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 w15:restartNumberingAfterBreak="0">
    <w:nsid w:val="576A34DE"/>
    <w:multiLevelType w:val="hybridMultilevel"/>
    <w:tmpl w:val="D2C6A6C2"/>
    <w:lvl w:ilvl="0" w:tplc="9202C3C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63CBC"/>
    <w:multiLevelType w:val="multilevel"/>
    <w:tmpl w:val="56B26308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66D27B6"/>
    <w:multiLevelType w:val="multilevel"/>
    <w:tmpl w:val="E588175E"/>
    <w:numStyleLink w:val="TussenkopmetnummerGemeenteAmsterdam"/>
  </w:abstractNum>
  <w:abstractNum w:abstractNumId="13" w15:restartNumberingAfterBreak="0">
    <w:nsid w:val="6C6644DD"/>
    <w:multiLevelType w:val="multilevel"/>
    <w:tmpl w:val="9E50E438"/>
    <w:numStyleLink w:val="OpsommingbolletjeGemeenteAmsterdam"/>
  </w:abstractNum>
  <w:abstractNum w:abstractNumId="14" w15:restartNumberingAfterBreak="0">
    <w:nsid w:val="6E557915"/>
    <w:multiLevelType w:val="hybridMultilevel"/>
    <w:tmpl w:val="32CC0740"/>
    <w:lvl w:ilvl="0" w:tplc="C1567982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CCE4B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AF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0E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CC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2AA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A8F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27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C4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56163A0"/>
    <w:multiLevelType w:val="hybridMultilevel"/>
    <w:tmpl w:val="C58AB40C"/>
    <w:lvl w:ilvl="0" w:tplc="D7683342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D8D86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E1A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CD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60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40F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2E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AC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4EA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6"/>
  </w:num>
  <w:num w:numId="5">
    <w:abstractNumId w:val="2"/>
  </w:num>
  <w:num w:numId="6">
    <w:abstractNumId w:val="8"/>
  </w:num>
  <w:num w:numId="7">
    <w:abstractNumId w:val="15"/>
  </w:num>
  <w:num w:numId="8">
    <w:abstractNumId w:val="14"/>
  </w:num>
  <w:num w:numId="9">
    <w:abstractNumId w:val="17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4"/>
  </w:num>
  <w:num w:numId="20">
    <w:abstractNumId w:val="17"/>
  </w:num>
  <w:num w:numId="21">
    <w:abstractNumId w:val="2"/>
  </w:num>
  <w:num w:numId="22">
    <w:abstractNumId w:val="8"/>
  </w:num>
  <w:num w:numId="23">
    <w:abstractNumId w:val="15"/>
  </w:num>
  <w:num w:numId="24">
    <w:abstractNumId w:val="2"/>
  </w:num>
  <w:num w:numId="25">
    <w:abstractNumId w:val="2"/>
  </w:num>
  <w:num w:numId="26">
    <w:abstractNumId w:val="2"/>
  </w:num>
  <w:num w:numId="27">
    <w:abstractNumId w:val="0"/>
  </w:num>
  <w:num w:numId="28">
    <w:abstractNumId w:val="7"/>
  </w:num>
  <w:num w:numId="29">
    <w:abstractNumId w:val="12"/>
  </w:num>
  <w:num w:numId="30">
    <w:abstractNumId w:val="3"/>
  </w:num>
  <w:num w:numId="31">
    <w:abstractNumId w:val="13"/>
  </w:num>
  <w:num w:numId="32">
    <w:abstractNumId w:val="10"/>
  </w:num>
  <w:num w:numId="33">
    <w:abstractNumId w:val="18"/>
  </w:num>
  <w:num w:numId="34">
    <w:abstractNumId w:val="6"/>
  </w:num>
  <w:num w:numId="35">
    <w:abstractNumId w:val="1"/>
  </w:num>
  <w:num w:numId="36">
    <w:abstractNumId w:val="9"/>
  </w:num>
  <w:num w:numId="37">
    <w:abstractNumId w:val="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87"/>
    <w:rsid w:val="00085DC3"/>
    <w:rsid w:val="000A0CC0"/>
    <w:rsid w:val="001C32CC"/>
    <w:rsid w:val="001E2D3D"/>
    <w:rsid w:val="001F6337"/>
    <w:rsid w:val="002D59A3"/>
    <w:rsid w:val="003174D8"/>
    <w:rsid w:val="00340F83"/>
    <w:rsid w:val="003426DC"/>
    <w:rsid w:val="0042061A"/>
    <w:rsid w:val="00426F87"/>
    <w:rsid w:val="0044036C"/>
    <w:rsid w:val="0046281D"/>
    <w:rsid w:val="004B1CBC"/>
    <w:rsid w:val="004C061E"/>
    <w:rsid w:val="005670D9"/>
    <w:rsid w:val="005C7E51"/>
    <w:rsid w:val="006913CB"/>
    <w:rsid w:val="0069508A"/>
    <w:rsid w:val="006A0652"/>
    <w:rsid w:val="00783D3D"/>
    <w:rsid w:val="0078431F"/>
    <w:rsid w:val="007B271A"/>
    <w:rsid w:val="00997CAB"/>
    <w:rsid w:val="00A12B24"/>
    <w:rsid w:val="00A742D0"/>
    <w:rsid w:val="00A76265"/>
    <w:rsid w:val="00A87260"/>
    <w:rsid w:val="00AB66B5"/>
    <w:rsid w:val="00B56105"/>
    <w:rsid w:val="00BB4458"/>
    <w:rsid w:val="00CC4BDA"/>
    <w:rsid w:val="00CF7F86"/>
    <w:rsid w:val="00D90D02"/>
    <w:rsid w:val="00F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3A7CB0"/>
  <w15:docId w15:val="{7545A831-E7B8-4AD3-8AAD-79AF5998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0E5D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GemeenteAmsterdam">
    <w:name w:val="Basistekst Gemeente Amsterdam"/>
    <w:basedOn w:val="Standaard"/>
    <w:link w:val="BasistekstGemeenteAmsterdamChar"/>
    <w:qFormat/>
    <w:rsid w:val="001F6337"/>
    <w:pPr>
      <w:spacing w:before="194"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BasistekstvetGemeenteAmsterdam">
    <w:name w:val="Basistekst vet Gemeente Amsterdam"/>
    <w:basedOn w:val="Standaard"/>
    <w:next w:val="BasistekstGemeenteAmsterdam"/>
    <w:qFormat/>
    <w:rsid w:val="001F6337"/>
    <w:pPr>
      <w:spacing w:line="208" w:lineRule="atLeast"/>
    </w:pPr>
    <w:rPr>
      <w:rFonts w:cs="Maiandra GD"/>
      <w:b/>
      <w:bCs/>
      <w:color w:val="000000" w:themeColor="text1"/>
      <w:sz w:val="17"/>
      <w:szCs w:val="18"/>
    </w:rPr>
  </w:style>
  <w:style w:type="paragraph" w:styleId="Lijstnummering3">
    <w:name w:val="List Number 3"/>
    <w:basedOn w:val="Standaard"/>
    <w:next w:val="BasistekstGemeenteAmsterdam"/>
    <w:rsid w:val="001F6337"/>
    <w:pPr>
      <w:numPr>
        <w:numId w:val="27"/>
      </w:numPr>
      <w:spacing w:line="208" w:lineRule="atLeast"/>
      <w:ind w:left="924" w:hanging="357"/>
    </w:pPr>
    <w:rPr>
      <w:rFonts w:cs="Maiandra GD"/>
      <w:color w:val="000000" w:themeColor="text1"/>
      <w:sz w:val="17"/>
      <w:szCs w:val="18"/>
    </w:rPr>
  </w:style>
  <w:style w:type="paragraph" w:customStyle="1" w:styleId="VersieGemeenteAmsterdam">
    <w:name w:val="Versie Gemeente Amsterdam"/>
    <w:basedOn w:val="Standaard"/>
    <w:rsid w:val="001F6337"/>
    <w:pPr>
      <w:spacing w:line="208" w:lineRule="exact"/>
      <w:jc w:val="right"/>
    </w:pPr>
    <w:rPr>
      <w:rFonts w:cs="Maiandra GD"/>
      <w:noProof/>
      <w:color w:val="000000" w:themeColor="text1"/>
      <w:sz w:val="17"/>
      <w:szCs w:val="18"/>
    </w:rPr>
  </w:style>
  <w:style w:type="paragraph" w:customStyle="1" w:styleId="AfzendergegevensGemeenteAmsterdam">
    <w:name w:val="Afzendergegevens Gemeente Amsterdam"/>
    <w:basedOn w:val="Standaard"/>
    <w:rsid w:val="001F6337"/>
    <w:pPr>
      <w:spacing w:line="208" w:lineRule="exact"/>
    </w:pPr>
    <w:rPr>
      <w:rFonts w:cs="Maiandra GD"/>
      <w:noProof/>
      <w:color w:val="000000" w:themeColor="text1"/>
      <w:sz w:val="17"/>
      <w:szCs w:val="18"/>
    </w:rPr>
  </w:style>
  <w:style w:type="paragraph" w:customStyle="1" w:styleId="AfzendergegevenskopjeGemeenteAmsterdam">
    <w:name w:val="Afzendergegevens kopje Gemeente Amsterdam"/>
    <w:basedOn w:val="Standaard"/>
    <w:rsid w:val="001F6337"/>
    <w:pPr>
      <w:spacing w:line="208" w:lineRule="exact"/>
    </w:pPr>
    <w:rPr>
      <w:rFonts w:cs="Maiandra GD"/>
      <w:b/>
      <w:noProof/>
      <w:color w:val="000000" w:themeColor="text1"/>
      <w:sz w:val="17"/>
      <w:szCs w:val="18"/>
    </w:rPr>
  </w:style>
  <w:style w:type="paragraph" w:customStyle="1" w:styleId="TitelGemeenteAmsterdam">
    <w:name w:val="Titel Gemeente Amsterdam"/>
    <w:basedOn w:val="Standaard"/>
    <w:next w:val="BasistekstGemeenteAmsterdam"/>
    <w:qFormat/>
    <w:rsid w:val="001F6337"/>
    <w:pPr>
      <w:keepLines/>
      <w:spacing w:line="420" w:lineRule="atLeast"/>
    </w:pPr>
    <w:rPr>
      <w:rFonts w:cs="Maiandra GD"/>
      <w:b/>
      <w:color w:val="000000" w:themeColor="text1"/>
      <w:sz w:val="34"/>
      <w:szCs w:val="18"/>
    </w:rPr>
  </w:style>
  <w:style w:type="paragraph" w:customStyle="1" w:styleId="SubtitelGemeenteAmsterdam">
    <w:name w:val="Subtitel Gemeente Amsterdam"/>
    <w:basedOn w:val="Standaard"/>
    <w:next w:val="BasistekstGemeenteAmsterdam"/>
    <w:qFormat/>
    <w:rsid w:val="001F6337"/>
    <w:pPr>
      <w:keepLines/>
      <w:spacing w:line="420" w:lineRule="atLeast"/>
    </w:pPr>
    <w:rPr>
      <w:rFonts w:cs="Maiandra GD"/>
      <w:color w:val="000000" w:themeColor="text1"/>
      <w:sz w:val="34"/>
      <w:szCs w:val="18"/>
    </w:rPr>
  </w:style>
  <w:style w:type="table" w:customStyle="1" w:styleId="TabelzonderopmaakGemeenteAmsterdam">
    <w:name w:val="Tabel zonder opmaak Gemeente Amsterdam"/>
    <w:basedOn w:val="Standaardtabel"/>
    <w:uiPriority w:val="99"/>
    <w:qFormat/>
    <w:rsid w:val="001F6337"/>
    <w:pPr>
      <w:spacing w:line="240" w:lineRule="auto"/>
    </w:pPr>
    <w:rPr>
      <w:rFonts w:ascii="Times New Roman" w:hAnsi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TabelstijlformulierenGemeenteAmsterdam">
    <w:name w:val="Tabelstijl formulieren Gemeente Amsterdam"/>
    <w:basedOn w:val="Standaardtabel"/>
    <w:uiPriority w:val="99"/>
    <w:rsid w:val="001F6337"/>
    <w:pPr>
      <w:spacing w:line="240" w:lineRule="auto"/>
    </w:pPr>
    <w:rPr>
      <w:rFonts w:ascii="Times New Roman" w:hAnsi="Times New Roman"/>
      <w:sz w:val="20"/>
      <w:szCs w:val="20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ussenkopGemeenteAmsterdam">
    <w:name w:val="Tussenkop Gemeente Amsterdam"/>
    <w:basedOn w:val="Standaard"/>
    <w:next w:val="BasistekstGemeenteAmsterdam"/>
    <w:rsid w:val="001F6337"/>
    <w:pPr>
      <w:pBdr>
        <w:top w:val="single" w:sz="24" w:space="1" w:color="000000" w:themeColor="text1"/>
      </w:pBdr>
      <w:spacing w:line="260" w:lineRule="atLeast"/>
    </w:pPr>
    <w:rPr>
      <w:rFonts w:cs="Maiandra GD"/>
      <w:b/>
      <w:color w:val="000000" w:themeColor="text1"/>
      <w:sz w:val="20"/>
      <w:szCs w:val="18"/>
    </w:rPr>
  </w:style>
  <w:style w:type="numbering" w:customStyle="1" w:styleId="TussenkopmetnummerGemeenteAmsterdam">
    <w:name w:val="Tussenkop met nummer Gemeente Amsterdam"/>
    <w:uiPriority w:val="99"/>
    <w:rsid w:val="001F6337"/>
    <w:pPr>
      <w:numPr>
        <w:numId w:val="28"/>
      </w:numPr>
    </w:pPr>
  </w:style>
  <w:style w:type="paragraph" w:customStyle="1" w:styleId="Tussenkop1eniveauGemeenteAmsterdam">
    <w:name w:val="Tussenkop 1e niveau Gemeente Amsterdam"/>
    <w:basedOn w:val="Standaard"/>
    <w:next w:val="BasistekstGemeenteAmsterdam"/>
    <w:rsid w:val="001F6337"/>
    <w:pPr>
      <w:numPr>
        <w:numId w:val="29"/>
      </w:numPr>
      <w:pBdr>
        <w:top w:val="single" w:sz="24" w:space="1" w:color="000000" w:themeColor="text1"/>
      </w:pBdr>
      <w:spacing w:line="260" w:lineRule="atLeast"/>
    </w:pPr>
    <w:rPr>
      <w:rFonts w:cs="Maiandra GD"/>
      <w:b/>
      <w:color w:val="000000" w:themeColor="text1"/>
      <w:sz w:val="20"/>
      <w:szCs w:val="18"/>
    </w:rPr>
  </w:style>
  <w:style w:type="character" w:customStyle="1" w:styleId="BasistekstGemeenteAmsterdamChar">
    <w:name w:val="Basistekst Gemeente Amsterdam Char"/>
    <w:basedOn w:val="Standaardalinea-lettertype"/>
    <w:link w:val="BasistekstGemeenteAmsterdam"/>
    <w:rsid w:val="001F6337"/>
    <w:rPr>
      <w:rFonts w:cs="Maiandra GD"/>
      <w:color w:val="000000" w:themeColor="text1"/>
      <w:sz w:val="17"/>
      <w:szCs w:val="18"/>
    </w:rPr>
  </w:style>
  <w:style w:type="paragraph" w:customStyle="1" w:styleId="AntwoordGemeenteAmsterdam">
    <w:name w:val="Antwoord Gemeente Amsterdam"/>
    <w:basedOn w:val="Standaard"/>
    <w:next w:val="BasistekstGemeenteAmsterdam"/>
    <w:link w:val="AntwoordGemeenteAmsterdamChar"/>
    <w:rsid w:val="001F6337"/>
    <w:pPr>
      <w:spacing w:before="194" w:line="200" w:lineRule="atLeast"/>
    </w:pPr>
    <w:rPr>
      <w:rFonts w:cs="Maiandra GD"/>
      <w:color w:val="000000" w:themeColor="text1"/>
      <w:sz w:val="20"/>
      <w:szCs w:val="18"/>
    </w:rPr>
  </w:style>
  <w:style w:type="character" w:customStyle="1" w:styleId="AntwoordGemeenteAmsterdamChar">
    <w:name w:val="Antwoord Gemeente Amsterdam Char"/>
    <w:basedOn w:val="BasistekstGemeenteAmsterdamChar"/>
    <w:link w:val="AntwoordGemeenteAmsterdam"/>
    <w:rsid w:val="001F6337"/>
    <w:rPr>
      <w:rFonts w:cs="Maiandra GD"/>
      <w:color w:val="000000" w:themeColor="text1"/>
      <w:sz w:val="20"/>
      <w:szCs w:val="18"/>
    </w:rPr>
  </w:style>
  <w:style w:type="paragraph" w:customStyle="1" w:styleId="formulierstandaard">
    <w:name w:val="formulier standaard"/>
    <w:basedOn w:val="Standaard"/>
    <w:rsid w:val="001F6337"/>
    <w:pPr>
      <w:spacing w:after="120" w:line="312" w:lineRule="auto"/>
      <w:ind w:left="113"/>
    </w:pPr>
    <w:rPr>
      <w:rFonts w:ascii="Arial" w:hAnsi="Arial"/>
      <w:sz w:val="19"/>
      <w:szCs w:val="24"/>
    </w:rPr>
  </w:style>
  <w:style w:type="paragraph" w:styleId="Koptekst">
    <w:name w:val="header"/>
    <w:basedOn w:val="Standaard"/>
    <w:link w:val="KoptekstChar"/>
    <w:rsid w:val="004B1CB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B1CBC"/>
  </w:style>
  <w:style w:type="paragraph" w:styleId="Voettekst">
    <w:name w:val="footer"/>
    <w:basedOn w:val="Standaard"/>
    <w:link w:val="VoettekstChar"/>
    <w:rsid w:val="004B1CB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B1CBC"/>
  </w:style>
  <w:style w:type="paragraph" w:styleId="Ballontekst">
    <w:name w:val="Balloon Text"/>
    <w:basedOn w:val="Standaard"/>
    <w:link w:val="BallontekstChar"/>
    <w:rsid w:val="004B1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1CBC"/>
    <w:rPr>
      <w:rFonts w:ascii="Tahoma" w:hAnsi="Tahoma" w:cs="Tahoma"/>
      <w:sz w:val="16"/>
      <w:szCs w:val="16"/>
    </w:rPr>
  </w:style>
  <w:style w:type="paragraph" w:customStyle="1" w:styleId="Opsommingbolletje1eniveauGemeenteAmsterdam">
    <w:name w:val="Opsomming bolletje 1e niveau Gemeente Amsterdam"/>
    <w:basedOn w:val="Standaard"/>
    <w:qFormat/>
    <w:rsid w:val="00FD5A43"/>
    <w:pPr>
      <w:numPr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Opsommingbolletje2eniveauGemeenteAmsterdam">
    <w:name w:val="Opsomming bolletje 2e niveau Gemeente Amsterdam"/>
    <w:basedOn w:val="Standaard"/>
    <w:qFormat/>
    <w:rsid w:val="00FD5A43"/>
    <w:pPr>
      <w:numPr>
        <w:ilvl w:val="1"/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Opsommingbolletje3eniveauGemeenteAmsterdam">
    <w:name w:val="Opsomming bolletje 3e niveau Gemeente Amsterdam"/>
    <w:basedOn w:val="Standaard"/>
    <w:qFormat/>
    <w:rsid w:val="00FD5A43"/>
    <w:pPr>
      <w:numPr>
        <w:ilvl w:val="2"/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numbering" w:customStyle="1" w:styleId="OpsommingbolletjeGemeenteAmsterdam">
    <w:name w:val="Opsomming bolletje Gemeente Amsterdam"/>
    <w:uiPriority w:val="99"/>
    <w:semiHidden/>
    <w:rsid w:val="00FD5A43"/>
    <w:pPr>
      <w:numPr>
        <w:numId w:val="30"/>
      </w:numPr>
    </w:pPr>
  </w:style>
  <w:style w:type="paragraph" w:styleId="Lijstnummering2">
    <w:name w:val="List Number 2"/>
    <w:basedOn w:val="Standaard"/>
    <w:next w:val="BasistekstGemeenteAmsterdam"/>
    <w:rsid w:val="00FD5A43"/>
    <w:pPr>
      <w:numPr>
        <w:numId w:val="35"/>
      </w:numPr>
      <w:spacing w:line="208" w:lineRule="atLeast"/>
      <w:ind w:left="641" w:hanging="357"/>
    </w:pPr>
    <w:rPr>
      <w:rFonts w:cs="Maiandra GD"/>
      <w:color w:val="000000" w:themeColor="text1"/>
      <w:sz w:val="17"/>
      <w:szCs w:val="18"/>
    </w:rPr>
  </w:style>
  <w:style w:type="paragraph" w:styleId="Lijstalinea">
    <w:name w:val="List Paragraph"/>
    <w:basedOn w:val="Standaard"/>
    <w:next w:val="BasistekstGemeenteAmsterdam"/>
    <w:uiPriority w:val="34"/>
    <w:qFormat/>
    <w:rsid w:val="00FD5A43"/>
    <w:pPr>
      <w:spacing w:line="208" w:lineRule="atLeast"/>
      <w:ind w:left="720"/>
    </w:pPr>
    <w:rPr>
      <w:rFonts w:cs="Maiandra GD"/>
      <w:color w:val="000000" w:themeColor="text1"/>
      <w:sz w:val="17"/>
      <w:szCs w:val="18"/>
    </w:rPr>
  </w:style>
  <w:style w:type="paragraph" w:customStyle="1" w:styleId="AlineavoorafbeeldingGemeenteAmsterdam">
    <w:name w:val="Alinea voor afbeelding Gemeente Amsterdam"/>
    <w:basedOn w:val="Standaard"/>
    <w:next w:val="BasistekstGemeenteAmsterdam"/>
    <w:qFormat/>
    <w:rsid w:val="00FD5A43"/>
    <w:pPr>
      <w:spacing w:line="208" w:lineRule="atLeast"/>
    </w:pPr>
    <w:rPr>
      <w:rFonts w:cs="Maiandra GD"/>
      <w:color w:val="000000" w:themeColor="text1"/>
      <w:sz w:val="17"/>
      <w:szCs w:val="18"/>
    </w:rPr>
  </w:style>
  <w:style w:type="character" w:styleId="Verwijzingopmerking">
    <w:name w:val="annotation reference"/>
    <w:basedOn w:val="Standaardalinea-lettertype"/>
    <w:rsid w:val="001E2D3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D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E2D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D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D3D"/>
    <w:rPr>
      <w:b/>
      <w:bCs/>
      <w:sz w:val="20"/>
      <w:szCs w:val="20"/>
    </w:rPr>
  </w:style>
  <w:style w:type="paragraph" w:customStyle="1" w:styleId="Char">
    <w:name w:val="Char"/>
    <w:basedOn w:val="Standaard"/>
    <w:rsid w:val="00A8726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inanummer">
    <w:name w:val="page number"/>
    <w:basedOn w:val="Standaardalinea-lettertype"/>
    <w:rsid w:val="0078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3E0D-7EAA-4E50-939B-6BB2AF6F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Arp, Soesanto</dc:creator>
  <cp:lastModifiedBy>Tiao, Flint</cp:lastModifiedBy>
  <cp:revision>5</cp:revision>
  <dcterms:created xsi:type="dcterms:W3CDTF">2021-02-13T10:07:00Z</dcterms:created>
  <dcterms:modified xsi:type="dcterms:W3CDTF">2021-02-13T10:30:00Z</dcterms:modified>
</cp:coreProperties>
</file>