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-836102</wp:posOffset>
                </wp:positionH>
                <wp:positionV relativeFrom="paragraph">
                  <wp:posOffset>75785</wp:posOffset>
                </wp:positionV>
                <wp:extent cx="4890052" cy="3212327"/>
                <wp:effectExtent l="0" t="0" r="6350" b="762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3212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4A402E" w:rsidRDefault="004A402E" w:rsidP="00F74EE0">
                            <w:pPr>
                              <w:pStyle w:val="Geenafstand"/>
                              <w:rPr>
                                <w:b/>
                                <w:sz w:val="32"/>
                                <w:szCs w:val="32"/>
                              </w:rPr>
                            </w:pPr>
                            <w:r>
                              <w:rPr>
                                <w:b/>
                                <w:sz w:val="32"/>
                                <w:szCs w:val="32"/>
                              </w:rPr>
                              <w:t xml:space="preserve">Bijlage 1 </w:t>
                            </w:r>
                            <w:r w:rsidR="00255411">
                              <w:rPr>
                                <w:b/>
                                <w:sz w:val="32"/>
                                <w:szCs w:val="32"/>
                              </w:rPr>
                              <w:t xml:space="preserve">- </w:t>
                            </w:r>
                            <w:r>
                              <w:rPr>
                                <w:b/>
                                <w:sz w:val="32"/>
                                <w:szCs w:val="32"/>
                              </w:rPr>
                              <w:t>Inschrijfformulier</w:t>
                            </w:r>
                          </w:p>
                          <w:p w:rsidR="004A402E" w:rsidRPr="002D69B4" w:rsidRDefault="004A402E" w:rsidP="00F74EE0">
                            <w:pPr>
                              <w:pStyle w:val="Geenafstand"/>
                              <w:rPr>
                                <w:b/>
                                <w:color w:val="00B0F0"/>
                                <w:sz w:val="32"/>
                                <w:szCs w:val="32"/>
                              </w:rPr>
                            </w:pPr>
                          </w:p>
                          <w:p w:rsidR="004A402E" w:rsidRPr="002D69B4" w:rsidRDefault="004A402E" w:rsidP="00F74EE0">
                            <w:pPr>
                              <w:pStyle w:val="Geenafstand"/>
                              <w:rPr>
                                <w:color w:val="00B0F0"/>
                                <w:sz w:val="64"/>
                                <w:szCs w:val="64"/>
                              </w:rPr>
                            </w:pPr>
                            <w:r w:rsidRPr="002D69B4">
                              <w:rPr>
                                <w:color w:val="00B0F0"/>
                                <w:sz w:val="64"/>
                                <w:szCs w:val="64"/>
                              </w:rPr>
                              <w:t>Europese aanbesteding</w:t>
                            </w:r>
                          </w:p>
                          <w:p w:rsidR="004A402E" w:rsidRDefault="004A402E" w:rsidP="00F772E9">
                            <w:pPr>
                              <w:pStyle w:val="Geenafstand"/>
                              <w:rPr>
                                <w:sz w:val="32"/>
                                <w:szCs w:val="32"/>
                              </w:rPr>
                            </w:pPr>
                            <w:r w:rsidRPr="007F1C10">
                              <w:rPr>
                                <w:sz w:val="48"/>
                                <w:szCs w:val="48"/>
                              </w:rPr>
                              <w:t xml:space="preserve">Artikelen </w:t>
                            </w:r>
                            <w:r w:rsidR="009D100D">
                              <w:rPr>
                                <w:sz w:val="48"/>
                                <w:szCs w:val="48"/>
                              </w:rPr>
                              <w:t xml:space="preserve">voor </w:t>
                            </w:r>
                            <w:r w:rsidRPr="007F1C10">
                              <w:rPr>
                                <w:sz w:val="48"/>
                                <w:szCs w:val="48"/>
                              </w:rPr>
                              <w:t>de justitiabelenwinkels</w:t>
                            </w:r>
                            <w:r w:rsidR="00255411" w:rsidRPr="00255411">
                              <w:t xml:space="preserve"> </w:t>
                            </w:r>
                            <w:r w:rsidR="00255411" w:rsidRPr="00255411">
                              <w:rPr>
                                <w:sz w:val="48"/>
                                <w:szCs w:val="48"/>
                              </w:rPr>
                              <w:t>t.b.v. Dienst Justitiële Inrichtingen</w:t>
                            </w:r>
                          </w:p>
                          <w:p w:rsidR="004A402E" w:rsidRDefault="004A402E" w:rsidP="00F772E9">
                            <w:pPr>
                              <w:pStyle w:val="Geenafstand"/>
                              <w:rPr>
                                <w:sz w:val="32"/>
                                <w:szCs w:val="32"/>
                              </w:rPr>
                            </w:pPr>
                          </w:p>
                          <w:p w:rsidR="004A402E" w:rsidRDefault="004A402E"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t>SSC DJI/INKEA/EV/2020-1</w:t>
                            </w:r>
                          </w:p>
                          <w:p w:rsidR="00282B00" w:rsidRDefault="00282B00" w:rsidP="00F772E9">
                            <w:pPr>
                              <w:pStyle w:val="Geenafstand"/>
                              <w:rPr>
                                <w:sz w:val="32"/>
                                <w:szCs w:val="32"/>
                              </w:rPr>
                            </w:pPr>
                            <w:r>
                              <w:rPr>
                                <w:sz w:val="32"/>
                                <w:szCs w:val="32"/>
                              </w:rPr>
                              <w:t xml:space="preserve">Versie </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5.85pt;margin-top:5.95pt;width:385.05pt;height:25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rybsQIAAKo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M8wErSDFj2wg0G38oBCW52h1yk43ffgZg6wDV12THV/J8uvGgm5aqjYshul5NAwWkF2gb3pn10d&#10;cbQF2QwfZAVh6M5IB3SoVWdLB8VAgA5dejx1xqZSwmYUJ4TMQoxKOLsMg/AyXLgYNJ2u90qbd0x2&#10;yBoZVtB6B0/3d9rYdGg6udhoQha8bV37W/FsAxzHHQgOV+2ZTcN180dCknW8jiMvCudrLyJ57t0U&#10;q8ibF8Fill/mq1Ue/LRxgyhteFUxYcNMygqiP+vcUeOjJk7a0rLllYWzKWm13axahfYUlF2471iQ&#10;Mzf/eRquCMDlBaUgjMhtmHjFPF54URHNvGRBYo8EyW0yJ1ES5cVzSndcsH+nhIYMJ7NwNqrpt9wI&#10;SZKieM2Nph03MDta3mU4JvazTjS1GlyLytmG8na0z0ph038qBbR7arRTrBXpKFdz2BwAxcp4I6tH&#10;0K6SoCwQKAw8MBqpvmM0wPDIsP62o4ph1L4XoH87aSZDTcZmMqgo4WqGDUajuTLjRNr1im8bQB5f&#10;mJA38EZq7tT7lMXxZcFAcCSOw8tOnPN/5/U0Ype/AAAA//8DAFBLAwQUAAYACAAAACEAogCeKt8A&#10;AAALAQAADwAAAGRycy9kb3ducmV2LnhtbEyPwU7DMBBE70j8g7VI3FrHFJoQ4lSAVLjkkgJ3N17i&#10;QLyOYqcJf485leNqnmbeFrvF9uyEo+8cSRDrBBhS43RHrYT3t/0qA+aDIq16RyjhBz3sysuLQuXa&#10;zVTj6RBaFkvI50qCCWHIOfeNQav82g1IMft0o1UhnmPL9ajmWG57fpMkW25VR3HBqAGfDTbfh8lK&#10;eCVlUlsPL3P1UU3V/uupJ11LeX21PD4AC7iEMwx/+lEdyuh0dBNpz3oJK7ERaWRjIu6BRWK7yW6B&#10;HSXciTQDXhb8/w/lLwAAAP//AwBQSwECLQAUAAYACAAAACEAtoM4kv4AAADhAQAAEwAAAAAAAAAA&#10;AAAAAAAAAAAAW0NvbnRlbnRfVHlwZXNdLnhtbFBLAQItABQABgAIAAAAIQA4/SH/1gAAAJQBAAAL&#10;AAAAAAAAAAAAAAAAAC8BAABfcmVscy8ucmVsc1BLAQItABQABgAIAAAAIQD28rybsQIAAKoFAAAO&#10;AAAAAAAAAAAAAAAAAC4CAABkcnMvZTJvRG9jLnhtbFBLAQItABQABgAIAAAAIQCiAJ4q3wAAAAsB&#10;AAAPAAAAAAAAAAAAAAAAAAsFAABkcnMvZG93bnJldi54bWxQSwUGAAAAAAQABADzAAAAFwYAAAAA&#10;" filled="f" stroked="f" strokecolor="#09f">
                <v:textbox inset="0,0,0,0">
                  <w:txbxContent>
                    <w:p w:rsidR="004A402E" w:rsidRDefault="004A402E" w:rsidP="00F74EE0">
                      <w:pPr>
                        <w:pStyle w:val="Geenafstand"/>
                        <w:rPr>
                          <w:b/>
                          <w:sz w:val="32"/>
                          <w:szCs w:val="32"/>
                        </w:rPr>
                      </w:pPr>
                      <w:r>
                        <w:rPr>
                          <w:b/>
                          <w:sz w:val="32"/>
                          <w:szCs w:val="32"/>
                        </w:rPr>
                        <w:t xml:space="preserve">Bijlage 1 </w:t>
                      </w:r>
                      <w:r w:rsidR="00255411">
                        <w:rPr>
                          <w:b/>
                          <w:sz w:val="32"/>
                          <w:szCs w:val="32"/>
                        </w:rPr>
                        <w:t xml:space="preserve">- </w:t>
                      </w:r>
                      <w:r>
                        <w:rPr>
                          <w:b/>
                          <w:sz w:val="32"/>
                          <w:szCs w:val="32"/>
                        </w:rPr>
                        <w:t>Inschrijfformulier</w:t>
                      </w:r>
                    </w:p>
                    <w:p w:rsidR="004A402E" w:rsidRPr="002D69B4" w:rsidRDefault="004A402E" w:rsidP="00F74EE0">
                      <w:pPr>
                        <w:pStyle w:val="Geenafstand"/>
                        <w:rPr>
                          <w:b/>
                          <w:color w:val="00B0F0"/>
                          <w:sz w:val="32"/>
                          <w:szCs w:val="32"/>
                        </w:rPr>
                      </w:pPr>
                    </w:p>
                    <w:p w:rsidR="004A402E" w:rsidRPr="002D69B4" w:rsidRDefault="004A402E" w:rsidP="00F74EE0">
                      <w:pPr>
                        <w:pStyle w:val="Geenafstand"/>
                        <w:rPr>
                          <w:color w:val="00B0F0"/>
                          <w:sz w:val="64"/>
                          <w:szCs w:val="64"/>
                        </w:rPr>
                      </w:pPr>
                      <w:r w:rsidRPr="002D69B4">
                        <w:rPr>
                          <w:color w:val="00B0F0"/>
                          <w:sz w:val="64"/>
                          <w:szCs w:val="64"/>
                        </w:rPr>
                        <w:t>Europese aanbesteding</w:t>
                      </w:r>
                    </w:p>
                    <w:p w:rsidR="004A402E" w:rsidRDefault="004A402E" w:rsidP="00F772E9">
                      <w:pPr>
                        <w:pStyle w:val="Geenafstand"/>
                        <w:rPr>
                          <w:sz w:val="32"/>
                          <w:szCs w:val="32"/>
                        </w:rPr>
                      </w:pPr>
                      <w:r w:rsidRPr="007F1C10">
                        <w:rPr>
                          <w:sz w:val="48"/>
                          <w:szCs w:val="48"/>
                        </w:rPr>
                        <w:t xml:space="preserve">Artikelen </w:t>
                      </w:r>
                      <w:r w:rsidR="009D100D">
                        <w:rPr>
                          <w:sz w:val="48"/>
                          <w:szCs w:val="48"/>
                        </w:rPr>
                        <w:t xml:space="preserve">voor </w:t>
                      </w:r>
                      <w:r w:rsidRPr="007F1C10">
                        <w:rPr>
                          <w:sz w:val="48"/>
                          <w:szCs w:val="48"/>
                        </w:rPr>
                        <w:t>de justitiabelenwinkels</w:t>
                      </w:r>
                      <w:r w:rsidR="00255411" w:rsidRPr="00255411">
                        <w:t xml:space="preserve"> </w:t>
                      </w:r>
                      <w:r w:rsidR="00255411" w:rsidRPr="00255411">
                        <w:rPr>
                          <w:sz w:val="48"/>
                          <w:szCs w:val="48"/>
                        </w:rPr>
                        <w:t>t.b.v. Dienst Justitiële Inrichtingen</w:t>
                      </w:r>
                    </w:p>
                    <w:p w:rsidR="004A402E" w:rsidRDefault="004A402E" w:rsidP="00F772E9">
                      <w:pPr>
                        <w:pStyle w:val="Geenafstand"/>
                        <w:rPr>
                          <w:sz w:val="32"/>
                          <w:szCs w:val="32"/>
                        </w:rPr>
                      </w:pPr>
                    </w:p>
                    <w:p w:rsidR="004A402E" w:rsidRDefault="004A402E"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t>SSC DJI/INKEA/EV/2020-1</w:t>
                      </w:r>
                    </w:p>
                    <w:p w:rsidR="00282B00" w:rsidRDefault="00282B00" w:rsidP="00F772E9">
                      <w:pPr>
                        <w:pStyle w:val="Geenafstand"/>
                        <w:rPr>
                          <w:sz w:val="32"/>
                          <w:szCs w:val="32"/>
                        </w:rPr>
                      </w:pPr>
                      <w:r>
                        <w:rPr>
                          <w:sz w:val="32"/>
                          <w:szCs w:val="32"/>
                        </w:rPr>
                        <w:t xml:space="preserve">Versie </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1.1</w:t>
                      </w: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FF1F87">
      <w:pPr>
        <w:spacing w:line="0" w:lineRule="atLeast"/>
        <w:ind w:left="-1134"/>
        <w:rPr>
          <w:b/>
        </w:rPr>
      </w:pPr>
    </w:p>
    <w:p w:rsidR="00541E47" w:rsidRPr="000D24C3" w:rsidRDefault="00541E47" w:rsidP="007F1C10">
      <w:pPr>
        <w:spacing w:line="0" w:lineRule="atLeast"/>
        <w:ind w:left="-1134" w:right="496"/>
        <w:rPr>
          <w:b/>
        </w:rPr>
      </w:pPr>
      <w:r w:rsidRPr="000D24C3">
        <w:rPr>
          <w:b/>
        </w:rPr>
        <w:t xml:space="preserve">Door ondertekening van dit inschrijfformulier </w:t>
      </w:r>
      <w:r w:rsidR="00BC5F6C">
        <w:rPr>
          <w:b/>
        </w:rPr>
        <w:t xml:space="preserve">betreffende de Europese </w:t>
      </w:r>
      <w:r w:rsidR="007F1C10">
        <w:rPr>
          <w:b/>
        </w:rPr>
        <w:t xml:space="preserve">openbare </w:t>
      </w:r>
      <w:r w:rsidR="00BC5F6C">
        <w:rPr>
          <w:b/>
        </w:rPr>
        <w:t xml:space="preserve">aanbesteding </w:t>
      </w:r>
      <w:r w:rsidR="007F1C10" w:rsidRPr="007F1C10">
        <w:rPr>
          <w:b/>
        </w:rPr>
        <w:t xml:space="preserve">Artikelen </w:t>
      </w:r>
      <w:r w:rsidR="009D100D">
        <w:rPr>
          <w:b/>
        </w:rPr>
        <w:t xml:space="preserve">voor </w:t>
      </w:r>
      <w:r w:rsidR="007F1C10" w:rsidRPr="007F1C10">
        <w:rPr>
          <w:b/>
        </w:rPr>
        <w:t>de justitiabelenwinkels t.b.v. Dienst Justitiële Inrichtingen</w:t>
      </w:r>
      <w:r w:rsidR="007F1C10">
        <w:rPr>
          <w:b/>
        </w:rPr>
        <w:t xml:space="preserve"> </w:t>
      </w:r>
      <w:r w:rsidR="007F1C10" w:rsidRPr="007F1C10">
        <w:rPr>
          <w:b/>
        </w:rPr>
        <w:t xml:space="preserve">(projectnummer: SSC DJI/INKEA/EV/2020-1) </w:t>
      </w:r>
      <w:r w:rsidRPr="000D24C3">
        <w:rPr>
          <w:b/>
        </w:rPr>
        <w:t>verklaart Inschrijver dat:</w:t>
      </w:r>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p>
    <w:p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xml:space="preserve">, daaronder begrepen de eventuele gewijzigde concept </w:t>
      </w:r>
      <w:r w:rsidR="00682C5C">
        <w:t>Raamo</w:t>
      </w:r>
      <w:r w:rsidR="005F1676">
        <w:t>vereenkomst</w:t>
      </w:r>
      <w:r w:rsidR="006B3759" w:rsidRPr="00232AB3">
        <w:t xml:space="preserve">. </w:t>
      </w:r>
    </w:p>
    <w:p w:rsidR="006C4EC9" w:rsidRDefault="006C4EC9" w:rsidP="00C05140">
      <w:pPr>
        <w:spacing w:line="0" w:lineRule="atLeast"/>
        <w:ind w:left="-1134" w:right="496"/>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131611">
        <w:t>de Aanbestedende dienst</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131611" w:rsidRDefault="00131611" w:rsidP="00131611">
      <w:pPr>
        <w:pStyle w:val="Lijstalinea"/>
        <w:numPr>
          <w:ilvl w:val="0"/>
          <w:numId w:val="40"/>
        </w:numPr>
        <w:spacing w:line="0" w:lineRule="atLeast"/>
        <w:ind w:left="-1134" w:right="496" w:hanging="284"/>
      </w:pPr>
      <w:r>
        <w:t xml:space="preserve">hij akkoord gaat met de volgende bepaling: Elke Inschrijver die door zijn handelen een fundamenteel beginsel van het aanbestedingsrecht (zoals het gelijkheidsbeginsel) schendt, wanneer deze schending heeft geleid of heeft kunnen leiden tot het beperken van de eerlijke mededinging, wordt uitgesloten van deze aanbestedingsprocedure. Dit is ook het geval wanneer het schenden of het beperken van de eerlijke mededinging zich pas openbaart na het versturen van de mededeling van de gunningsbeslissing aan alle Inschrijvers. Tot het schenden of het beperken van de eerlijke mededing behoort mede elke (poging tot) positieve of negatieve beïnvloeding, op welke manier dan ook, van de bij deze aanbesteding betrokken medewerk(st)ers van de Aanbestedende dienst. Onder handelen in strijd met een fundamenteel beginsel van het aanbestedingsrecht wordt mede verstaan een overtreding van op deze aanbesteding van toepassing zijnde (dwingende) wet- en regelgeving. De Aanbestedende dienst kan het schenden van de fundamentele beginselen van het aanbestedingsrecht of het beperken van de eerlijke mededinging vaststellen met alle middelen die hem ter beschikking staan. Een onherroepelijke (rechterlijke) beslissing is hiervoor geen noodzakelijk vereiste. </w:t>
      </w:r>
    </w:p>
    <w:p w:rsidR="00131611" w:rsidRDefault="00131611" w:rsidP="00131611">
      <w:pPr>
        <w:pStyle w:val="Lijstalinea"/>
        <w:spacing w:line="0" w:lineRule="atLeast"/>
        <w:ind w:left="-1134" w:right="496"/>
      </w:pPr>
      <w:r>
        <w:t>Voordat de Aanbestedende dienst op basis van een van bovenvermelde redenen beslist tot uitsluiting van een Inschrijver, stelt hij de desbetreffende Inschrijver in kennis van zijn voornemen, waarna de Inschrijver de gelegenheid krijgt om aan de Aanbestedende dienst aan te tonen dat geen sprake is van schending van een fundamenteel beginsel van het aanbestedingsrecht of een beperking van de eerlijke mededinging.</w:t>
      </w:r>
    </w:p>
    <w:p w:rsidR="00131611" w:rsidRDefault="00131611" w:rsidP="00131611">
      <w:pPr>
        <w:pStyle w:val="Lijstalinea"/>
        <w:spacing w:line="0" w:lineRule="atLeast"/>
        <w:ind w:left="-1134" w:right="496"/>
      </w:pPr>
      <w:r>
        <w:t xml:space="preserve">Door in te schrijven op deze aanbesteding verklaart de Inschrijver dat hij zich er van bewust is dat in strijd handelen met een fundamenteel beginsel van het aanbestedingsrecht bovengenoemde gevolgen kan hebben. </w:t>
      </w:r>
    </w:p>
    <w:p w:rsidR="00991789" w:rsidRDefault="00991789" w:rsidP="00C05140">
      <w:pPr>
        <w:spacing w:line="0" w:lineRule="atLeast"/>
        <w:ind w:left="-1134" w:right="496"/>
      </w:pPr>
    </w:p>
    <w:p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7F1C10">
        <w:t>minimaal 90 kalenderdagen na</w:t>
      </w:r>
      <w:r w:rsidR="006B3759" w:rsidRPr="00232AB3">
        <w:t xml:space="preserve">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C05140">
      <w:pPr>
        <w:spacing w:line="0" w:lineRule="atLeast"/>
        <w:ind w:left="-1134" w:right="496"/>
      </w:pPr>
    </w:p>
    <w:p w:rsidR="006E53DE" w:rsidRPr="007F1C10" w:rsidRDefault="006E53DE" w:rsidP="00C05140">
      <w:pPr>
        <w:pStyle w:val="Lijstalinea"/>
        <w:numPr>
          <w:ilvl w:val="0"/>
          <w:numId w:val="40"/>
        </w:numPr>
        <w:spacing w:line="0" w:lineRule="atLeast"/>
        <w:ind w:left="-1134" w:right="496" w:hanging="284"/>
      </w:pPr>
      <w:r w:rsidRPr="007F1C10">
        <w:t>hij verklaart da</w:t>
      </w:r>
      <w:r w:rsidR="00FF1F87" w:rsidRPr="007F1C10">
        <w:t xml:space="preserve">t de </w:t>
      </w:r>
      <w:r w:rsidR="00EF3382" w:rsidRPr="007F1C10">
        <w:t xml:space="preserve">door </w:t>
      </w:r>
      <w:r w:rsidR="00FF1F87" w:rsidRPr="007F1C10">
        <w:t>hem ingediende specificatie referentieopdracht</w:t>
      </w:r>
      <w:r w:rsidR="00F5448F" w:rsidRPr="007F1C10">
        <w:t>(en)</w:t>
      </w:r>
      <w:r w:rsidR="00FF1F87" w:rsidRPr="007F1C10">
        <w:t xml:space="preserve"> (bijlage 3) correct is </w:t>
      </w:r>
      <w:r w:rsidR="00F5448F" w:rsidRPr="007F1C10">
        <w:t xml:space="preserve">(zijn) </w:t>
      </w:r>
      <w:r w:rsidR="00FF1F87" w:rsidRPr="007F1C10">
        <w:t>ingevuld conform de gestelde eisen en voorwaarden zoals opgenomen in paragraaf 4.3.3</w:t>
      </w:r>
      <w:r w:rsidR="00131611">
        <w:t xml:space="preserve"> van het</w:t>
      </w:r>
      <w:r w:rsidR="00FF1F87" w:rsidRPr="007F1C10">
        <w:t xml:space="preserve"> Beschrijvend document.</w:t>
      </w:r>
    </w:p>
    <w:p w:rsidR="00FF1F87" w:rsidRDefault="00FF1F87" w:rsidP="00C05140">
      <w:pPr>
        <w:pStyle w:val="Lijstalinea"/>
        <w:spacing w:line="0" w:lineRule="atLeast"/>
        <w:ind w:left="-1134" w:right="496"/>
      </w:pPr>
    </w:p>
    <w:p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rsidR="009F4A80" w:rsidRDefault="009F4A80" w:rsidP="00C05140">
      <w:pPr>
        <w:pStyle w:val="Lijstalinea"/>
        <w:spacing w:line="0" w:lineRule="atLeast"/>
        <w:ind w:left="-1134" w:right="496"/>
      </w:pPr>
    </w:p>
    <w:p w:rsidR="009F4A80" w:rsidRDefault="006E53DE" w:rsidP="00C05140">
      <w:pPr>
        <w:pStyle w:val="Lijstalinea"/>
        <w:numPr>
          <w:ilvl w:val="0"/>
          <w:numId w:val="40"/>
        </w:numPr>
        <w:spacing w:line="0" w:lineRule="atLeast"/>
        <w:ind w:left="-1134" w:right="496" w:hanging="284"/>
      </w:pPr>
      <w:r>
        <w:t>h</w:t>
      </w:r>
      <w:r w:rsidR="009F4A80">
        <w:t xml:space="preserve">ij akkoord gaat met de door hem ingediende en ingevulde </w:t>
      </w:r>
      <w:r w:rsidR="00131611" w:rsidRPr="003C2924">
        <w:t>Tarieven</w:t>
      </w:r>
      <w:r w:rsidR="009F4A80" w:rsidRPr="003C2924">
        <w:t>blad (bijlage </w:t>
      </w:r>
      <w:r w:rsidR="003C2924" w:rsidRPr="003C2924">
        <w:t>8</w:t>
      </w:r>
      <w:r w:rsidR="009F4A80" w:rsidRPr="003C2924">
        <w:t>).</w:t>
      </w:r>
    </w:p>
    <w:p w:rsidR="00D227D8" w:rsidRDefault="00D227D8" w:rsidP="00C05140">
      <w:pPr>
        <w:spacing w:line="0" w:lineRule="atLeast"/>
        <w:ind w:left="-1134" w:right="496"/>
      </w:pPr>
    </w:p>
    <w:p w:rsidR="00D227D8" w:rsidRDefault="00D227D8" w:rsidP="00C05140">
      <w:pPr>
        <w:pStyle w:val="Lijstalinea"/>
        <w:numPr>
          <w:ilvl w:val="0"/>
          <w:numId w:val="40"/>
        </w:numPr>
        <w:spacing w:line="0" w:lineRule="atLeast"/>
        <w:ind w:left="-1134" w:right="496" w:hanging="284"/>
      </w:pPr>
      <w:r w:rsidRPr="00DB7C7C">
        <w:t>het product</w:t>
      </w:r>
      <w:r w:rsidR="00C5618A" w:rsidRPr="00DB7C7C">
        <w:t>,</w:t>
      </w:r>
      <w:r w:rsidRPr="00DB7C7C">
        <w:t xml:space="preserve"> dat</w:t>
      </w:r>
      <w:r w:rsidRPr="00B73915">
        <w:t xml:space="preserve"> onderwerp is van deze aanbesteding</w:t>
      </w:r>
      <w:r w:rsidR="00C5618A">
        <w:t>, zal voldoen</w:t>
      </w:r>
      <w:r w:rsidRPr="00B73915">
        <w:t xml:space="preserve"> aan de door de Inschrijver ingediende beantwoording </w:t>
      </w:r>
      <w:r w:rsidR="00EB5A4F">
        <w:t xml:space="preserve">op de eisen </w:t>
      </w:r>
      <w:r w:rsidRPr="00B73915">
        <w:t xml:space="preserve">die zijn opgenomen </w:t>
      </w:r>
      <w:r w:rsidRPr="00EB5A4F">
        <w:t xml:space="preserve">in </w:t>
      </w:r>
      <w:r w:rsidR="00EB5A4F" w:rsidRPr="00EB5A4F">
        <w:t>b</w:t>
      </w:r>
      <w:r w:rsidRPr="00EB5A4F">
        <w:t xml:space="preserve">ijlage 5 </w:t>
      </w:r>
      <w:r w:rsidR="00EB5A4F" w:rsidRPr="00EB5A4F">
        <w:t>‘</w:t>
      </w:r>
      <w:r w:rsidRPr="00EB5A4F">
        <w:t>Programma van Eisen</w:t>
      </w:r>
      <w:r w:rsidR="003C2924">
        <w:t>’.</w:t>
      </w:r>
    </w:p>
    <w:p w:rsidR="001409DF" w:rsidRDefault="001409DF" w:rsidP="00C05140">
      <w:pPr>
        <w:spacing w:line="0" w:lineRule="atLeast"/>
        <w:ind w:left="-1134" w:right="496"/>
      </w:pPr>
    </w:p>
    <w:p w:rsidR="00D227D8" w:rsidRDefault="00D227D8" w:rsidP="00C05140">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131611">
        <w:rPr>
          <w:szCs w:val="18"/>
        </w:rPr>
        <w:t>de Aanbestedende dienst</w:t>
      </w:r>
      <w:r w:rsidRPr="009B175A">
        <w:rPr>
          <w:szCs w:val="18"/>
        </w:rPr>
        <w:t xml:space="preserve"> de sancties kan toepassen zoals gesteld in paragraaf </w:t>
      </w:r>
      <w:r w:rsidRPr="00857462">
        <w:rPr>
          <w:szCs w:val="18"/>
        </w:rPr>
        <w:t>2.10</w:t>
      </w:r>
      <w:r w:rsidRPr="009B175A">
        <w:rPr>
          <w:szCs w:val="18"/>
        </w:rPr>
        <w:t xml:space="preserve"> van het Beschrijvend document. </w:t>
      </w: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B3759" w:rsidRPr="00232AB3" w:rsidRDefault="006C4EC9" w:rsidP="00C05140">
      <w:pPr>
        <w:spacing w:line="0" w:lineRule="atLeast"/>
        <w:ind w:left="-1134" w:right="496"/>
        <w:rPr>
          <w:b/>
          <w:sz w:val="24"/>
        </w:rPr>
      </w:pPr>
      <w:r>
        <w:rPr>
          <w:b/>
          <w:sz w:val="24"/>
        </w:rPr>
        <w:lastRenderedPageBreak/>
        <w:t xml:space="preserve">Deel 2 </w:t>
      </w:r>
      <w:r w:rsidR="00081CB5" w:rsidRPr="00232AB3">
        <w:rPr>
          <w:b/>
          <w:sz w:val="24"/>
        </w:rPr>
        <w:t>Akkoord verklaring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w:t>
      </w:r>
      <w:r w:rsidR="00131611">
        <w:t>Koper</w:t>
      </w:r>
      <w:r w:rsidR="00081CB5" w:rsidRPr="00232AB3">
        <w:t xml:space="preserve"> voortvloeiende uit/samenhangende met de Opdracht, bij een eventuele gunning.</w:t>
      </w:r>
    </w:p>
    <w:p w:rsidR="00081CB5" w:rsidRPr="00232AB3" w:rsidRDefault="00081CB5" w:rsidP="00C05140">
      <w:pPr>
        <w:spacing w:line="0" w:lineRule="atLeast"/>
        <w:ind w:left="-1134" w:right="496"/>
      </w:pPr>
    </w:p>
    <w:p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Pr="00232AB3" w:rsidRDefault="00081CB5" w:rsidP="005013DE">
            <w:pPr>
              <w:spacing w:line="0" w:lineRule="atLeast"/>
            </w:pPr>
            <w:r w:rsidRPr="00232AB3">
              <w:t>Naam</w:t>
            </w:r>
            <w:r w:rsidR="00DB4709">
              <w:t xml:space="preserve"> bedrijf</w:t>
            </w: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312285" w:rsidRDefault="00312285" w:rsidP="00FF1F87">
      <w:pPr>
        <w:spacing w:line="0" w:lineRule="atLeast"/>
        <w:ind w:left="-1134"/>
      </w:pPr>
    </w:p>
    <w:p w:rsidR="00312285" w:rsidRDefault="00312285" w:rsidP="00FF1F87">
      <w:pPr>
        <w:spacing w:line="240" w:lineRule="auto"/>
        <w:ind w:left="-1134"/>
      </w:pPr>
      <w:r>
        <w:br w:type="page"/>
      </w:r>
    </w:p>
    <w:p w:rsidR="00455551" w:rsidRDefault="00455551"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FF1F87">
            <w:pPr>
              <w:spacing w:line="0" w:lineRule="atLeast"/>
              <w:ind w:left="-1134"/>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FF1F87">
            <w:pPr>
              <w:spacing w:line="0" w:lineRule="atLeast"/>
              <w:ind w:left="-1134"/>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FF1F87">
            <w:pPr>
              <w:spacing w:line="0" w:lineRule="atLeast"/>
              <w:ind w:left="-1134"/>
            </w:pPr>
          </w:p>
        </w:tc>
      </w:tr>
    </w:tbl>
    <w:p w:rsidR="00740A49" w:rsidRDefault="00740A49" w:rsidP="00FF1F87">
      <w:pPr>
        <w:spacing w:line="0" w:lineRule="atLeast"/>
        <w:ind w:left="-1134"/>
        <w:rPr>
          <w:b/>
          <w:szCs w:val="18"/>
        </w:rPr>
      </w:pPr>
    </w:p>
    <w:p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C05140" w:rsidRDefault="00C05140" w:rsidP="00FF1F87">
      <w:pPr>
        <w:spacing w:line="0" w:lineRule="atLeast"/>
        <w:ind w:left="-1134"/>
        <w:rPr>
          <w:b/>
          <w:szCs w:val="18"/>
        </w:rPr>
      </w:pPr>
    </w:p>
    <w:p w:rsidR="004C4DA9" w:rsidRDefault="004C4DA9" w:rsidP="00FF1F87">
      <w:pPr>
        <w:spacing w:line="0" w:lineRule="atLeast"/>
        <w:ind w:left="-1134"/>
        <w:rPr>
          <w:b/>
          <w:sz w:val="24"/>
        </w:rPr>
      </w:pPr>
      <w:r>
        <w:rPr>
          <w:b/>
          <w:sz w:val="24"/>
        </w:rPr>
        <w:br w:type="page"/>
      </w:r>
    </w:p>
    <w:p w:rsidR="00CD661C" w:rsidRPr="00232AB3" w:rsidRDefault="00CD661C" w:rsidP="00CD661C">
      <w:pPr>
        <w:spacing w:line="0" w:lineRule="atLeast"/>
        <w:ind w:left="-1134"/>
        <w:rPr>
          <w:b/>
          <w:sz w:val="24"/>
        </w:rPr>
      </w:pPr>
      <w:r w:rsidRPr="002E07E3">
        <w:rPr>
          <w:b/>
          <w:sz w:val="24"/>
          <w:highlight w:val="yellow"/>
        </w:rPr>
        <w:lastRenderedPageBreak/>
        <w:t>Deel 3A Verklaring beroep op middelen derde(n)</w:t>
      </w:r>
    </w:p>
    <w:p w:rsidR="00CD661C" w:rsidRPr="00232AB3" w:rsidRDefault="00CD661C" w:rsidP="00CD661C">
      <w:pPr>
        <w:spacing w:line="0" w:lineRule="atLeast"/>
        <w:ind w:left="-1134" w:right="496"/>
      </w:pPr>
    </w:p>
    <w:p w:rsidR="00CD661C" w:rsidRPr="002E07E3" w:rsidRDefault="00CD661C" w:rsidP="00CD661C">
      <w:pPr>
        <w:spacing w:line="60" w:lineRule="atLeast"/>
        <w:ind w:left="-1134" w:right="2165"/>
        <w:rPr>
          <w:b/>
          <w:szCs w:val="18"/>
          <w:highlight w:val="yellow"/>
        </w:rPr>
      </w:pPr>
      <w:r w:rsidRPr="002E07E3">
        <w:rPr>
          <w:b/>
          <w:szCs w:val="18"/>
          <w:highlight w:val="yellow"/>
          <w:u w:val="single"/>
        </w:rPr>
        <w:t>Indien</w:t>
      </w:r>
      <w:r w:rsidRPr="002E07E3">
        <w:rPr>
          <w:b/>
          <w:szCs w:val="18"/>
          <w:highlight w:val="yellow"/>
        </w:rPr>
        <w:t xml:space="preserve"> Inschrijver een beroep doet op de middelen van één of meer derden (zie paragraaf 3.6 Beschrijvend document) verklaart hij dat:</w:t>
      </w:r>
    </w:p>
    <w:p w:rsidR="00CD661C" w:rsidRPr="002E07E3" w:rsidRDefault="00CD661C" w:rsidP="00CD661C">
      <w:pPr>
        <w:spacing w:line="60" w:lineRule="atLeast"/>
        <w:ind w:left="-1134" w:right="2165"/>
        <w:rPr>
          <w:b/>
          <w:szCs w:val="18"/>
          <w:highlight w:val="yellow"/>
        </w:rPr>
      </w:pPr>
    </w:p>
    <w:p w:rsidR="00CD661C" w:rsidRPr="00232AB3" w:rsidRDefault="00CD661C" w:rsidP="00CD661C">
      <w:pPr>
        <w:spacing w:line="60" w:lineRule="atLeast"/>
        <w:ind w:left="-1134" w:right="2165"/>
      </w:pPr>
      <w:r w:rsidRPr="002E07E3">
        <w:rPr>
          <w:highlight w:val="yellow"/>
        </w:rPr>
        <w:t>a een beroep doet op de middelen van onderstaande derde(n):</w:t>
      </w:r>
    </w:p>
    <w:p w:rsidR="002B0F6F" w:rsidRPr="002B0F6F" w:rsidRDefault="002B0F6F" w:rsidP="002B0F6F">
      <w:pPr>
        <w:spacing w:line="0" w:lineRule="atLeast"/>
        <w:ind w:left="-1134"/>
      </w:pPr>
    </w:p>
    <w:p w:rsidR="005013DE" w:rsidRPr="002B0F6F" w:rsidRDefault="002B0F6F" w:rsidP="00FF1F87">
      <w:pPr>
        <w:spacing w:line="0" w:lineRule="atLeast"/>
        <w:ind w:left="-1134"/>
        <w:rPr>
          <w:b/>
        </w:rPr>
      </w:pPr>
      <w:r w:rsidRPr="002B0F6F">
        <w:rPr>
          <w:b/>
        </w:rPr>
        <w:t></w:t>
      </w:r>
      <w:r w:rsidR="007468B4">
        <w:rPr>
          <w:b/>
        </w:rPr>
        <w:tab/>
      </w:r>
      <w:r w:rsidRPr="002B0F6F">
        <w:rPr>
          <w:b/>
        </w:rPr>
        <w:t>Gelieve aanvinken indien deel 3</w:t>
      </w:r>
      <w:r w:rsidR="00CD661C" w:rsidRPr="005B0457">
        <w:rPr>
          <w:b/>
          <w:highlight w:val="yellow"/>
        </w:rPr>
        <w:t>A</w:t>
      </w:r>
      <w:r w:rsidRPr="002B0F6F">
        <w:rPr>
          <w:b/>
        </w:rPr>
        <w:t xml:space="preserve"> niet van toepassing is</w:t>
      </w: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68B4" w:rsidRPr="00232AB3" w:rsidTr="005013DE">
        <w:tc>
          <w:tcPr>
            <w:tcW w:w="4407" w:type="dxa"/>
          </w:tcPr>
          <w:p w:rsidR="007468B4" w:rsidRPr="006255DB" w:rsidRDefault="007468B4" w:rsidP="006255DB">
            <w:pPr>
              <w:spacing w:line="0" w:lineRule="atLeast"/>
              <w:rPr>
                <w:highlight w:val="yellow"/>
              </w:rPr>
            </w:pPr>
            <w:r w:rsidRPr="006255DB">
              <w:rPr>
                <w:highlight w:val="yellow"/>
              </w:rPr>
              <w:t xml:space="preserve">Naam </w:t>
            </w:r>
            <w:r w:rsidR="006255DB" w:rsidRPr="006255DB">
              <w:rPr>
                <w:highlight w:val="yellow"/>
              </w:rPr>
              <w:t>derde:</w:t>
            </w:r>
          </w:p>
        </w:tc>
        <w:tc>
          <w:tcPr>
            <w:tcW w:w="3743" w:type="dxa"/>
          </w:tcPr>
          <w:p w:rsidR="007468B4" w:rsidRPr="00232AB3" w:rsidRDefault="007468B4" w:rsidP="00C05140">
            <w:pPr>
              <w:spacing w:line="60" w:lineRule="atLeast"/>
            </w:pPr>
          </w:p>
        </w:tc>
      </w:tr>
      <w:tr w:rsidR="007468B4" w:rsidRPr="00232AB3" w:rsidTr="005013DE">
        <w:tc>
          <w:tcPr>
            <w:tcW w:w="4407" w:type="dxa"/>
          </w:tcPr>
          <w:p w:rsidR="007468B4" w:rsidRPr="006255DB" w:rsidRDefault="006255DB" w:rsidP="00967183">
            <w:pPr>
              <w:spacing w:line="0" w:lineRule="atLeast"/>
              <w:rPr>
                <w:highlight w:val="yellow"/>
              </w:rPr>
            </w:pPr>
            <w:r w:rsidRPr="006255DB">
              <w:rPr>
                <w:highlight w:val="yellow"/>
              </w:rPr>
              <w:t>Vestigingsplaats:</w:t>
            </w:r>
          </w:p>
        </w:tc>
        <w:tc>
          <w:tcPr>
            <w:tcW w:w="3743" w:type="dxa"/>
          </w:tcPr>
          <w:p w:rsidR="007468B4" w:rsidRPr="00232AB3" w:rsidRDefault="007468B4" w:rsidP="00C05140">
            <w:pPr>
              <w:spacing w:line="60" w:lineRule="atLeast"/>
            </w:pPr>
          </w:p>
        </w:tc>
      </w:tr>
      <w:tr w:rsidR="007468B4" w:rsidRPr="00232AB3" w:rsidTr="005013DE">
        <w:tc>
          <w:tcPr>
            <w:tcW w:w="4407" w:type="dxa"/>
            <w:tcBorders>
              <w:top w:val="single" w:sz="4" w:space="0" w:color="auto"/>
              <w:left w:val="single" w:sz="4" w:space="0" w:color="auto"/>
              <w:bottom w:val="single" w:sz="4" w:space="0" w:color="auto"/>
              <w:right w:val="single" w:sz="4" w:space="0" w:color="auto"/>
            </w:tcBorders>
          </w:tcPr>
          <w:p w:rsidR="007468B4" w:rsidRPr="006255DB" w:rsidRDefault="006255DB" w:rsidP="00967183">
            <w:pPr>
              <w:spacing w:line="0" w:lineRule="atLeast"/>
              <w:rPr>
                <w:highlight w:val="yellow"/>
              </w:rPr>
            </w:pPr>
            <w:r w:rsidRPr="006255DB">
              <w:rPr>
                <w:highlight w:val="yellow"/>
              </w:rP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7468B4" w:rsidRPr="00232AB3" w:rsidRDefault="007468B4" w:rsidP="00C05140">
            <w:pPr>
              <w:spacing w:line="60" w:lineRule="atLeast"/>
            </w:pPr>
          </w:p>
        </w:tc>
      </w:tr>
      <w:tr w:rsidR="005013DE" w:rsidRPr="00232AB3" w:rsidTr="005013DE">
        <w:trPr>
          <w:trHeight w:val="1140"/>
        </w:trPr>
        <w:tc>
          <w:tcPr>
            <w:tcW w:w="4407" w:type="dxa"/>
          </w:tcPr>
          <w:p w:rsidR="005013DE" w:rsidRPr="00232AB3" w:rsidRDefault="005E42D3" w:rsidP="00B03C22">
            <w:pPr>
              <w:spacing w:line="60" w:lineRule="atLeast"/>
            </w:pPr>
            <w:r w:rsidRPr="00696CA7">
              <w:rPr>
                <w:highlight w:val="yellow"/>
              </w:rPr>
              <w:t>Beroep op middelen om te voldoen aan geschiktheidseis</w:t>
            </w:r>
            <w:r>
              <w:rPr>
                <w:highlight w:val="yellow"/>
              </w:rPr>
              <w:t>en 3, 4 en 5</w:t>
            </w:r>
            <w:r w:rsidRPr="00696CA7">
              <w:rPr>
                <w:highlight w:val="yellow"/>
              </w:rPr>
              <w:t xml:space="preserve">: </w:t>
            </w:r>
            <w:r w:rsidRPr="00696CA7">
              <w:rPr>
                <w:highlight w:val="yellow"/>
              </w:rPr>
              <w:br/>
            </w:r>
            <w:r w:rsidRPr="00696CA7">
              <w:rPr>
                <w:i/>
                <w:highlight w:val="yellow"/>
              </w:rPr>
              <w:t>toelichting: er kan een beroep worden gedaan op een Derde ivm geschiktheidseis</w:t>
            </w:r>
            <w:r>
              <w:rPr>
                <w:i/>
                <w:highlight w:val="yellow"/>
              </w:rPr>
              <w:t xml:space="preserve">en 3, 4 en 5, </w:t>
            </w:r>
            <w:r w:rsidRPr="00696CA7">
              <w:rPr>
                <w:i/>
                <w:highlight w:val="yellow"/>
              </w:rPr>
              <w:t>zie paragra</w:t>
            </w:r>
            <w:r w:rsidR="00B03C22">
              <w:rPr>
                <w:i/>
                <w:highlight w:val="yellow"/>
              </w:rPr>
              <w:t>af</w:t>
            </w:r>
            <w:r w:rsidRPr="00696CA7">
              <w:rPr>
                <w:i/>
                <w:highlight w:val="yellow"/>
              </w:rPr>
              <w:t xml:space="preserve"> 4.3.</w:t>
            </w:r>
            <w:r>
              <w:rPr>
                <w:i/>
                <w:highlight w:val="yellow"/>
              </w:rPr>
              <w:t>3, 4.3.4 en 4.3.5</w:t>
            </w:r>
            <w:r w:rsidRPr="00696CA7">
              <w:rPr>
                <w:i/>
                <w:highlight w:val="yellow"/>
              </w:rPr>
              <w:t xml:space="preserve"> Beschrijvend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6255DB" w:rsidRPr="00232AB3" w:rsidTr="00AA2E7F">
        <w:tc>
          <w:tcPr>
            <w:tcW w:w="4407" w:type="dxa"/>
          </w:tcPr>
          <w:p w:rsidR="006255DB" w:rsidRPr="006255DB" w:rsidRDefault="006255DB" w:rsidP="00AA2E7F">
            <w:pPr>
              <w:spacing w:line="0" w:lineRule="atLeast"/>
              <w:rPr>
                <w:highlight w:val="yellow"/>
              </w:rPr>
            </w:pPr>
            <w:r w:rsidRPr="006255DB">
              <w:rPr>
                <w:highlight w:val="yellow"/>
              </w:rPr>
              <w:t>Naam derde:</w:t>
            </w:r>
          </w:p>
        </w:tc>
        <w:tc>
          <w:tcPr>
            <w:tcW w:w="3743" w:type="dxa"/>
          </w:tcPr>
          <w:p w:rsidR="006255DB" w:rsidRPr="00232AB3" w:rsidRDefault="006255DB" w:rsidP="00AA2E7F">
            <w:pPr>
              <w:spacing w:line="60" w:lineRule="atLeast"/>
            </w:pPr>
          </w:p>
        </w:tc>
      </w:tr>
      <w:tr w:rsidR="006255DB" w:rsidRPr="00232AB3" w:rsidTr="00AA2E7F">
        <w:tc>
          <w:tcPr>
            <w:tcW w:w="4407" w:type="dxa"/>
          </w:tcPr>
          <w:p w:rsidR="006255DB" w:rsidRPr="006255DB" w:rsidRDefault="006255DB" w:rsidP="00AA2E7F">
            <w:pPr>
              <w:spacing w:line="0" w:lineRule="atLeast"/>
              <w:rPr>
                <w:highlight w:val="yellow"/>
              </w:rPr>
            </w:pPr>
            <w:r w:rsidRPr="006255DB">
              <w:rPr>
                <w:highlight w:val="yellow"/>
              </w:rPr>
              <w:t>Vestigingsplaats:</w:t>
            </w:r>
          </w:p>
        </w:tc>
        <w:tc>
          <w:tcPr>
            <w:tcW w:w="3743" w:type="dxa"/>
          </w:tcPr>
          <w:p w:rsidR="006255DB" w:rsidRPr="00232AB3" w:rsidRDefault="006255DB" w:rsidP="00AA2E7F">
            <w:pPr>
              <w:spacing w:line="60" w:lineRule="atLeast"/>
            </w:pPr>
          </w:p>
        </w:tc>
      </w:tr>
      <w:tr w:rsidR="006255DB" w:rsidRPr="00232AB3" w:rsidTr="00AA2E7F">
        <w:tc>
          <w:tcPr>
            <w:tcW w:w="4407" w:type="dxa"/>
            <w:tcBorders>
              <w:top w:val="single" w:sz="4" w:space="0" w:color="auto"/>
              <w:left w:val="single" w:sz="4" w:space="0" w:color="auto"/>
              <w:bottom w:val="single" w:sz="4" w:space="0" w:color="auto"/>
              <w:right w:val="single" w:sz="4" w:space="0" w:color="auto"/>
            </w:tcBorders>
          </w:tcPr>
          <w:p w:rsidR="006255DB" w:rsidRPr="006255DB" w:rsidRDefault="006255DB" w:rsidP="00AA2E7F">
            <w:pPr>
              <w:spacing w:line="0" w:lineRule="atLeast"/>
              <w:rPr>
                <w:highlight w:val="yellow"/>
              </w:rPr>
            </w:pPr>
            <w:r w:rsidRPr="006255DB">
              <w:rPr>
                <w:highlight w:val="yellow"/>
              </w:rP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6255DB" w:rsidRPr="00232AB3" w:rsidRDefault="006255DB" w:rsidP="00AA2E7F">
            <w:pPr>
              <w:spacing w:line="60" w:lineRule="atLeast"/>
            </w:pPr>
          </w:p>
        </w:tc>
      </w:tr>
      <w:tr w:rsidR="006255DB" w:rsidRPr="00232AB3" w:rsidTr="00AA2E7F">
        <w:trPr>
          <w:trHeight w:val="1140"/>
        </w:trPr>
        <w:tc>
          <w:tcPr>
            <w:tcW w:w="4407" w:type="dxa"/>
          </w:tcPr>
          <w:p w:rsidR="006255DB" w:rsidRPr="00232AB3" w:rsidRDefault="006255DB" w:rsidP="00B03C22">
            <w:pPr>
              <w:spacing w:line="60" w:lineRule="atLeast"/>
            </w:pPr>
            <w:r w:rsidRPr="00696CA7">
              <w:rPr>
                <w:highlight w:val="yellow"/>
              </w:rPr>
              <w:t>Beroep op middelen om te voldoen aan geschiktheidseis</w:t>
            </w:r>
            <w:r>
              <w:rPr>
                <w:highlight w:val="yellow"/>
              </w:rPr>
              <w:t>en 3, 4 en 5</w:t>
            </w:r>
            <w:r w:rsidRPr="00696CA7">
              <w:rPr>
                <w:highlight w:val="yellow"/>
              </w:rPr>
              <w:t xml:space="preserve">: </w:t>
            </w:r>
            <w:r w:rsidRPr="00696CA7">
              <w:rPr>
                <w:highlight w:val="yellow"/>
              </w:rPr>
              <w:br/>
            </w:r>
            <w:r w:rsidRPr="00696CA7">
              <w:rPr>
                <w:i/>
                <w:highlight w:val="yellow"/>
              </w:rPr>
              <w:t>toelichting: er kan een beroep worden gedaan op een Derde ivm geschiktheidseis</w:t>
            </w:r>
            <w:r>
              <w:rPr>
                <w:i/>
                <w:highlight w:val="yellow"/>
              </w:rPr>
              <w:t xml:space="preserve">en 3, 4 en 5, </w:t>
            </w:r>
            <w:r w:rsidRPr="00696CA7">
              <w:rPr>
                <w:i/>
                <w:highlight w:val="yellow"/>
              </w:rPr>
              <w:t>zie paragra</w:t>
            </w:r>
            <w:r w:rsidR="00B03C22">
              <w:rPr>
                <w:i/>
                <w:highlight w:val="yellow"/>
              </w:rPr>
              <w:t>a</w:t>
            </w:r>
            <w:r w:rsidRPr="00696CA7">
              <w:rPr>
                <w:i/>
                <w:highlight w:val="yellow"/>
              </w:rPr>
              <w:t>f 4.3.</w:t>
            </w:r>
            <w:r>
              <w:rPr>
                <w:i/>
                <w:highlight w:val="yellow"/>
              </w:rPr>
              <w:t>3, 4.3.4 en 4.3.5</w:t>
            </w:r>
            <w:r w:rsidRPr="00696CA7">
              <w:rPr>
                <w:i/>
                <w:highlight w:val="yellow"/>
              </w:rPr>
              <w:t xml:space="preserve"> Beschrijvend document.</w:t>
            </w:r>
          </w:p>
        </w:tc>
        <w:tc>
          <w:tcPr>
            <w:tcW w:w="3743" w:type="dxa"/>
          </w:tcPr>
          <w:p w:rsidR="006255DB" w:rsidRPr="00232AB3" w:rsidRDefault="006255DB" w:rsidP="00AA2E7F">
            <w:pPr>
              <w:spacing w:line="60" w:lineRule="atLeast"/>
            </w:pPr>
          </w:p>
        </w:tc>
      </w:tr>
    </w:tbl>
    <w:p w:rsidR="006255DB" w:rsidRDefault="006255DB"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6255DB" w:rsidRPr="00232AB3" w:rsidTr="00AA2E7F">
        <w:tc>
          <w:tcPr>
            <w:tcW w:w="4407" w:type="dxa"/>
          </w:tcPr>
          <w:p w:rsidR="006255DB" w:rsidRPr="006255DB" w:rsidRDefault="006255DB" w:rsidP="00AA2E7F">
            <w:pPr>
              <w:spacing w:line="0" w:lineRule="atLeast"/>
              <w:rPr>
                <w:highlight w:val="yellow"/>
              </w:rPr>
            </w:pPr>
            <w:r w:rsidRPr="006255DB">
              <w:rPr>
                <w:highlight w:val="yellow"/>
              </w:rPr>
              <w:t>Naam derde:</w:t>
            </w:r>
          </w:p>
        </w:tc>
        <w:tc>
          <w:tcPr>
            <w:tcW w:w="3743" w:type="dxa"/>
          </w:tcPr>
          <w:p w:rsidR="006255DB" w:rsidRPr="00232AB3" w:rsidRDefault="006255DB" w:rsidP="00AA2E7F">
            <w:pPr>
              <w:spacing w:line="60" w:lineRule="atLeast"/>
            </w:pPr>
          </w:p>
        </w:tc>
      </w:tr>
      <w:tr w:rsidR="006255DB" w:rsidRPr="00232AB3" w:rsidTr="00AA2E7F">
        <w:tc>
          <w:tcPr>
            <w:tcW w:w="4407" w:type="dxa"/>
          </w:tcPr>
          <w:p w:rsidR="006255DB" w:rsidRPr="006255DB" w:rsidRDefault="006255DB" w:rsidP="00AA2E7F">
            <w:pPr>
              <w:spacing w:line="0" w:lineRule="atLeast"/>
              <w:rPr>
                <w:highlight w:val="yellow"/>
              </w:rPr>
            </w:pPr>
            <w:r w:rsidRPr="006255DB">
              <w:rPr>
                <w:highlight w:val="yellow"/>
              </w:rPr>
              <w:t>Vestigingsplaats:</w:t>
            </w:r>
          </w:p>
        </w:tc>
        <w:tc>
          <w:tcPr>
            <w:tcW w:w="3743" w:type="dxa"/>
          </w:tcPr>
          <w:p w:rsidR="006255DB" w:rsidRPr="00232AB3" w:rsidRDefault="006255DB" w:rsidP="00AA2E7F">
            <w:pPr>
              <w:spacing w:line="60" w:lineRule="atLeast"/>
            </w:pPr>
          </w:p>
        </w:tc>
      </w:tr>
      <w:tr w:rsidR="006255DB" w:rsidRPr="00232AB3" w:rsidTr="00AA2E7F">
        <w:tc>
          <w:tcPr>
            <w:tcW w:w="4407" w:type="dxa"/>
            <w:tcBorders>
              <w:top w:val="single" w:sz="4" w:space="0" w:color="auto"/>
              <w:left w:val="single" w:sz="4" w:space="0" w:color="auto"/>
              <w:bottom w:val="single" w:sz="4" w:space="0" w:color="auto"/>
              <w:right w:val="single" w:sz="4" w:space="0" w:color="auto"/>
            </w:tcBorders>
          </w:tcPr>
          <w:p w:rsidR="006255DB" w:rsidRPr="006255DB" w:rsidRDefault="006255DB" w:rsidP="00AA2E7F">
            <w:pPr>
              <w:spacing w:line="0" w:lineRule="atLeast"/>
              <w:rPr>
                <w:highlight w:val="yellow"/>
              </w:rPr>
            </w:pPr>
            <w:r w:rsidRPr="006255DB">
              <w:rPr>
                <w:highlight w:val="yellow"/>
              </w:rP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6255DB" w:rsidRPr="00232AB3" w:rsidRDefault="006255DB" w:rsidP="00AA2E7F">
            <w:pPr>
              <w:spacing w:line="60" w:lineRule="atLeast"/>
            </w:pPr>
          </w:p>
        </w:tc>
      </w:tr>
      <w:tr w:rsidR="006255DB" w:rsidRPr="00232AB3" w:rsidTr="00AA2E7F">
        <w:trPr>
          <w:trHeight w:val="1140"/>
        </w:trPr>
        <w:tc>
          <w:tcPr>
            <w:tcW w:w="4407" w:type="dxa"/>
          </w:tcPr>
          <w:p w:rsidR="006255DB" w:rsidRPr="00232AB3" w:rsidRDefault="006255DB" w:rsidP="00B03C22">
            <w:pPr>
              <w:spacing w:line="60" w:lineRule="atLeast"/>
            </w:pPr>
            <w:r w:rsidRPr="00696CA7">
              <w:rPr>
                <w:highlight w:val="yellow"/>
              </w:rPr>
              <w:t>Beroep op middelen om te voldoen aan geschiktheidseis</w:t>
            </w:r>
            <w:r>
              <w:rPr>
                <w:highlight w:val="yellow"/>
              </w:rPr>
              <w:t>en 3, 4 en 5</w:t>
            </w:r>
            <w:r w:rsidRPr="00696CA7">
              <w:rPr>
                <w:highlight w:val="yellow"/>
              </w:rPr>
              <w:t xml:space="preserve">: </w:t>
            </w:r>
            <w:r w:rsidRPr="00696CA7">
              <w:rPr>
                <w:highlight w:val="yellow"/>
              </w:rPr>
              <w:br/>
            </w:r>
            <w:r w:rsidRPr="00696CA7">
              <w:rPr>
                <w:i/>
                <w:highlight w:val="yellow"/>
              </w:rPr>
              <w:t>toelichting: er kan een beroep worden gedaan op een Derde ivm geschiktheidseis</w:t>
            </w:r>
            <w:r>
              <w:rPr>
                <w:i/>
                <w:highlight w:val="yellow"/>
              </w:rPr>
              <w:t xml:space="preserve">en 3, 4 en 5, </w:t>
            </w:r>
            <w:r w:rsidRPr="00696CA7">
              <w:rPr>
                <w:i/>
                <w:highlight w:val="yellow"/>
              </w:rPr>
              <w:t>zie paragra</w:t>
            </w:r>
            <w:r w:rsidR="00B03C22">
              <w:rPr>
                <w:i/>
                <w:highlight w:val="yellow"/>
              </w:rPr>
              <w:t>a</w:t>
            </w:r>
            <w:r w:rsidRPr="00696CA7">
              <w:rPr>
                <w:i/>
                <w:highlight w:val="yellow"/>
              </w:rPr>
              <w:t>f</w:t>
            </w:r>
            <w:bookmarkStart w:id="0" w:name="_GoBack"/>
            <w:bookmarkEnd w:id="0"/>
            <w:r w:rsidRPr="00696CA7">
              <w:rPr>
                <w:i/>
                <w:highlight w:val="yellow"/>
              </w:rPr>
              <w:t xml:space="preserve"> 4.3.</w:t>
            </w:r>
            <w:r>
              <w:rPr>
                <w:i/>
                <w:highlight w:val="yellow"/>
              </w:rPr>
              <w:t>3, 4.3.4 en 4.3.5</w:t>
            </w:r>
            <w:r w:rsidRPr="00696CA7">
              <w:rPr>
                <w:i/>
                <w:highlight w:val="yellow"/>
              </w:rPr>
              <w:t xml:space="preserve"> Beschrijvend document.</w:t>
            </w:r>
          </w:p>
        </w:tc>
        <w:tc>
          <w:tcPr>
            <w:tcW w:w="3743" w:type="dxa"/>
          </w:tcPr>
          <w:p w:rsidR="006255DB" w:rsidRPr="00232AB3" w:rsidRDefault="006255DB" w:rsidP="00AA2E7F">
            <w:pPr>
              <w:spacing w:line="60" w:lineRule="atLeast"/>
            </w:pPr>
          </w:p>
        </w:tc>
      </w:tr>
    </w:tbl>
    <w:p w:rsidR="006255DB" w:rsidRDefault="006255DB" w:rsidP="005013DE">
      <w:pPr>
        <w:spacing w:line="60" w:lineRule="atLeast"/>
        <w:ind w:left="-1843" w:right="2165"/>
      </w:pPr>
    </w:p>
    <w:p w:rsidR="005013DE" w:rsidRDefault="007468B4" w:rsidP="005013DE">
      <w:pPr>
        <w:spacing w:line="60" w:lineRule="atLeast"/>
        <w:ind w:left="-1843" w:right="2165"/>
      </w:pPr>
      <w:r>
        <w:tab/>
      </w:r>
      <w:r>
        <w:tab/>
      </w:r>
    </w:p>
    <w:p w:rsidR="006255DB" w:rsidRPr="00697A5D" w:rsidRDefault="006255DB" w:rsidP="006255DB">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5013DE" w:rsidRDefault="005013DE" w:rsidP="00FF1F87">
      <w:pPr>
        <w:spacing w:line="0" w:lineRule="atLeast"/>
        <w:ind w:left="-1134"/>
      </w:pP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C05140">
      <w:pPr>
        <w:spacing w:line="0" w:lineRule="atLeast"/>
        <w:ind w:left="-1134" w:right="638"/>
        <w:rPr>
          <w:szCs w:val="18"/>
        </w:rPr>
      </w:pPr>
    </w:p>
    <w:p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rsidR="00FF1F87" w:rsidRPr="00232AB3"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p w:rsidR="00312285" w:rsidRDefault="00312285" w:rsidP="00FF1F87">
      <w:pPr>
        <w:spacing w:line="0" w:lineRule="atLeast"/>
        <w:ind w:left="-1134"/>
      </w:pPr>
      <w:r>
        <w:br w:type="page"/>
      </w:r>
    </w:p>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312285"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p>
        </w:tc>
      </w:tr>
      <w:tr w:rsidR="00740A49" w:rsidRPr="00232AB3" w:rsidTr="00FF1F87">
        <w:trPr>
          <w:trHeight w:val="42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455551" w:rsidP="00FF1F87">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740A49" w:rsidRPr="00232AB3" w:rsidTr="00FF1F87">
        <w:trPr>
          <w:trHeight w:val="114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bl>
    <w:p w:rsidR="00EC6041" w:rsidRPr="00232AB3" w:rsidRDefault="00EC6041" w:rsidP="00FF1F87">
      <w:pPr>
        <w:spacing w:line="0" w:lineRule="atLeast"/>
        <w:ind w:left="-1134"/>
      </w:pPr>
    </w:p>
    <w:p w:rsidR="004972F2" w:rsidRDefault="00A25620"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F1F87">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 Checklist Inschrijving</w:t>
      </w:r>
    </w:p>
    <w:p w:rsidR="008116F3" w:rsidRDefault="008116F3" w:rsidP="00C05140">
      <w:pPr>
        <w:spacing w:line="0" w:lineRule="atLeast"/>
        <w:ind w:left="-1134" w:right="496"/>
        <w:rPr>
          <w:b/>
        </w:rPr>
      </w:pPr>
    </w:p>
    <w:p w:rsidR="008925CD" w:rsidRPr="008925CD" w:rsidRDefault="008925CD" w:rsidP="008925CD">
      <w:pPr>
        <w:spacing w:line="0" w:lineRule="atLeast"/>
        <w:ind w:left="-1134" w:right="496"/>
        <w:rPr>
          <w:b/>
          <w:bCs/>
        </w:rPr>
      </w:pPr>
      <w:r w:rsidRPr="008925CD">
        <w:rPr>
          <w:b/>
        </w:rPr>
        <w:t xml:space="preserve">Inschrijver verklaart dat </w:t>
      </w:r>
      <w:r w:rsidRPr="008925CD">
        <w:rPr>
          <w:b/>
          <w:bCs/>
        </w:rPr>
        <w:t xml:space="preserve">de Inschrijving tenminste de documenten bevat zoals opgenomen in onderstaande Checklist Inschrijving. U dient alle vragen in onderstaande Checklist in te vullen en de bijbehorende documenten </w:t>
      </w:r>
      <w:r w:rsidRPr="008925CD">
        <w:rPr>
          <w:b/>
          <w:bCs/>
          <w:u w:val="single"/>
        </w:rPr>
        <w:t>bij uw Inschrijving</w:t>
      </w:r>
      <w:r w:rsidRPr="008925CD">
        <w:rPr>
          <w:b/>
          <w:bCs/>
        </w:rPr>
        <w:t xml:space="preserve"> in te dienen in TenderNed op de wijze als aangegeven in deze checklist.</w:t>
      </w:r>
    </w:p>
    <w:p w:rsidR="008116F3" w:rsidRDefault="008116F3" w:rsidP="00C05140">
      <w:pPr>
        <w:spacing w:line="0" w:lineRule="atLeast"/>
        <w:ind w:left="-1134" w:right="496"/>
        <w:rPr>
          <w:b/>
          <w:bCs/>
        </w:rPr>
      </w:pPr>
    </w:p>
    <w:p w:rsidR="008116F3" w:rsidRDefault="008116F3" w:rsidP="00312285">
      <w:pPr>
        <w:spacing w:line="0" w:lineRule="atLeast"/>
        <w:rPr>
          <w:b/>
          <w:bCs/>
        </w:rPr>
      </w:pPr>
    </w:p>
    <w:tbl>
      <w:tblPr>
        <w:tblW w:w="8647"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1276"/>
        <w:gridCol w:w="1417"/>
      </w:tblGrid>
      <w:tr w:rsidR="00B11E7E" w:rsidRPr="00232AB3" w:rsidTr="00B11E7E">
        <w:tc>
          <w:tcPr>
            <w:tcW w:w="5954" w:type="dxa"/>
            <w:shd w:val="clear" w:color="auto" w:fill="FFC000"/>
          </w:tcPr>
          <w:p w:rsidR="00B11E7E" w:rsidRPr="00F93326" w:rsidRDefault="00B11E7E" w:rsidP="00312285">
            <w:pPr>
              <w:spacing w:line="0" w:lineRule="atLeast"/>
              <w:rPr>
                <w:b/>
                <w:bCs/>
                <w:sz w:val="16"/>
                <w:szCs w:val="16"/>
              </w:rPr>
            </w:pPr>
            <w:r w:rsidRPr="00F93326">
              <w:rPr>
                <w:b/>
                <w:bCs/>
                <w:sz w:val="16"/>
                <w:szCs w:val="16"/>
              </w:rPr>
              <w:t>Bewijsstuk</w:t>
            </w:r>
          </w:p>
        </w:tc>
        <w:tc>
          <w:tcPr>
            <w:tcW w:w="1276" w:type="dxa"/>
            <w:shd w:val="clear" w:color="auto" w:fill="FFC000"/>
          </w:tcPr>
          <w:p w:rsidR="00B11E7E" w:rsidRPr="0040431A" w:rsidRDefault="00B11E7E" w:rsidP="00967183">
            <w:pPr>
              <w:spacing w:line="0" w:lineRule="atLeast"/>
              <w:jc w:val="center"/>
              <w:rPr>
                <w:b/>
                <w:bCs/>
                <w:sz w:val="16"/>
                <w:szCs w:val="16"/>
              </w:rPr>
            </w:pPr>
            <w:r w:rsidRPr="0040431A">
              <w:rPr>
                <w:b/>
                <w:bCs/>
                <w:sz w:val="16"/>
                <w:szCs w:val="16"/>
              </w:rPr>
              <w:t>Indienen bij inschrijving</w:t>
            </w:r>
          </w:p>
        </w:tc>
        <w:tc>
          <w:tcPr>
            <w:tcW w:w="1417" w:type="dxa"/>
            <w:shd w:val="clear" w:color="auto" w:fill="FFC000"/>
          </w:tcPr>
          <w:p w:rsidR="00B11E7E" w:rsidRPr="0040431A" w:rsidRDefault="00B11E7E" w:rsidP="00967183">
            <w:pPr>
              <w:spacing w:line="0" w:lineRule="atLeast"/>
              <w:jc w:val="center"/>
              <w:rPr>
                <w:b/>
                <w:bCs/>
                <w:sz w:val="16"/>
                <w:szCs w:val="16"/>
              </w:rPr>
            </w:pPr>
            <w:r w:rsidRPr="0040431A">
              <w:rPr>
                <w:b/>
                <w:bCs/>
                <w:sz w:val="16"/>
                <w:szCs w:val="16"/>
              </w:rPr>
              <w:t>Indienen na voornemen tot gunning</w:t>
            </w:r>
          </w:p>
        </w:tc>
      </w:tr>
      <w:tr w:rsidR="00B11E7E" w:rsidRPr="00CF578B" w:rsidTr="00B11E7E">
        <w:trPr>
          <w:trHeight w:val="2447"/>
        </w:trPr>
        <w:tc>
          <w:tcPr>
            <w:tcW w:w="5954" w:type="dxa"/>
          </w:tcPr>
          <w:p w:rsidR="00B11E7E" w:rsidRPr="00F93326" w:rsidRDefault="00B11E7E" w:rsidP="00312285">
            <w:pPr>
              <w:tabs>
                <w:tab w:val="right" w:pos="3687"/>
              </w:tabs>
              <w:spacing w:line="0" w:lineRule="atLeast"/>
              <w:rPr>
                <w:b/>
                <w:bCs/>
                <w:sz w:val="16"/>
                <w:szCs w:val="16"/>
              </w:rPr>
            </w:pPr>
            <w:r w:rsidRPr="00F93326">
              <w:rPr>
                <w:b/>
                <w:bCs/>
                <w:sz w:val="16"/>
                <w:szCs w:val="16"/>
              </w:rPr>
              <w:t>Bijlage 1: Inschrijfformulier:</w:t>
            </w:r>
          </w:p>
          <w:p w:rsidR="00B11E7E" w:rsidRPr="00F93326" w:rsidRDefault="00B11E7E"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B11E7E" w:rsidRPr="00F93326" w:rsidRDefault="00B11E7E" w:rsidP="00312285">
            <w:pPr>
              <w:tabs>
                <w:tab w:val="right" w:pos="3687"/>
              </w:tabs>
              <w:spacing w:line="0" w:lineRule="atLeast"/>
              <w:rPr>
                <w:sz w:val="16"/>
                <w:szCs w:val="16"/>
              </w:rPr>
            </w:pPr>
          </w:p>
          <w:p w:rsidR="00B11E7E" w:rsidRPr="00F93326" w:rsidRDefault="00B11E7E"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B11E7E" w:rsidRPr="00F93326" w:rsidRDefault="00B11E7E"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B11E7E" w:rsidRPr="00F93326" w:rsidRDefault="00B11E7E" w:rsidP="00312285">
            <w:pPr>
              <w:tabs>
                <w:tab w:val="right" w:pos="3687"/>
              </w:tabs>
              <w:spacing w:line="0" w:lineRule="atLeast"/>
              <w:rPr>
                <w:sz w:val="16"/>
                <w:szCs w:val="16"/>
              </w:rPr>
            </w:pPr>
            <w:r w:rsidRPr="00F93326">
              <w:rPr>
                <w:sz w:val="16"/>
                <w:szCs w:val="16"/>
              </w:rPr>
              <w:t xml:space="preserve"> </w:t>
            </w:r>
          </w:p>
          <w:p w:rsidR="00B11E7E" w:rsidRPr="00F93326" w:rsidRDefault="00B11E7E"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B11E7E" w:rsidRPr="00F93326" w:rsidRDefault="00B11E7E" w:rsidP="00B11E7E">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tc>
        <w:tc>
          <w:tcPr>
            <w:tcW w:w="1276" w:type="dxa"/>
          </w:tcPr>
          <w:p w:rsidR="00B11E7E" w:rsidRPr="0040431A" w:rsidRDefault="00B11E7E" w:rsidP="00967183">
            <w:pPr>
              <w:spacing w:line="0" w:lineRule="atLeast"/>
              <w:jc w:val="center"/>
              <w:rPr>
                <w:b/>
                <w:sz w:val="16"/>
                <w:szCs w:val="16"/>
              </w:rPr>
            </w:pPr>
            <w:r w:rsidRPr="0040431A">
              <w:rPr>
                <w:b/>
                <w:sz w:val="16"/>
                <w:szCs w:val="16"/>
              </w:rPr>
              <w:t>X</w:t>
            </w:r>
          </w:p>
        </w:tc>
        <w:tc>
          <w:tcPr>
            <w:tcW w:w="1417" w:type="dxa"/>
          </w:tcPr>
          <w:p w:rsidR="00B11E7E" w:rsidRPr="00F93326" w:rsidRDefault="00B11E7E" w:rsidP="00312285">
            <w:pPr>
              <w:spacing w:line="0" w:lineRule="atLeast"/>
              <w:jc w:val="center"/>
              <w:rPr>
                <w:bCs/>
                <w:sz w:val="16"/>
                <w:szCs w:val="16"/>
              </w:rPr>
            </w:pPr>
          </w:p>
        </w:tc>
      </w:tr>
      <w:tr w:rsidR="00B11E7E" w:rsidRPr="00137B9C" w:rsidTr="00B11E7E">
        <w:tc>
          <w:tcPr>
            <w:tcW w:w="5954" w:type="dxa"/>
          </w:tcPr>
          <w:p w:rsidR="00B11E7E" w:rsidRPr="00B11E7E" w:rsidRDefault="00B11E7E" w:rsidP="00B11E7E">
            <w:pPr>
              <w:spacing w:line="0" w:lineRule="atLeast"/>
              <w:rPr>
                <w:b/>
                <w:bCs/>
                <w:sz w:val="16"/>
                <w:szCs w:val="16"/>
              </w:rPr>
            </w:pPr>
            <w:r w:rsidRPr="00B11E7E">
              <w:rPr>
                <w:b/>
                <w:bCs/>
                <w:sz w:val="16"/>
                <w:szCs w:val="16"/>
              </w:rPr>
              <w:t>Volmacht rechtsgeldig vertegenwoordiger (indien van toepassing):</w:t>
            </w:r>
          </w:p>
          <w:p w:rsidR="00B11E7E" w:rsidRPr="00F93326" w:rsidRDefault="00B11E7E" w:rsidP="00B11E7E">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tc>
        <w:tc>
          <w:tcPr>
            <w:tcW w:w="1276" w:type="dxa"/>
          </w:tcPr>
          <w:p w:rsidR="00B11E7E" w:rsidRPr="00F93326" w:rsidRDefault="00B11E7E" w:rsidP="00967183">
            <w:pPr>
              <w:spacing w:line="0" w:lineRule="atLeast"/>
              <w:jc w:val="center"/>
              <w:rPr>
                <w:bCs/>
                <w:sz w:val="16"/>
                <w:szCs w:val="16"/>
              </w:rPr>
            </w:pPr>
            <w:r w:rsidRPr="0040431A">
              <w:rPr>
                <w:b/>
                <w:sz w:val="16"/>
                <w:szCs w:val="16"/>
              </w:rPr>
              <w:t>X</w:t>
            </w:r>
          </w:p>
        </w:tc>
        <w:tc>
          <w:tcPr>
            <w:tcW w:w="1417" w:type="dxa"/>
          </w:tcPr>
          <w:p w:rsidR="00B11E7E" w:rsidRPr="00F93326" w:rsidRDefault="00B11E7E" w:rsidP="00312285">
            <w:pPr>
              <w:spacing w:line="0" w:lineRule="atLeast"/>
              <w:jc w:val="center"/>
              <w:rPr>
                <w:bCs/>
                <w:sz w:val="16"/>
                <w:szCs w:val="16"/>
              </w:rPr>
            </w:pPr>
          </w:p>
        </w:tc>
      </w:tr>
      <w:tr w:rsidR="008925CD" w:rsidRPr="00137B9C" w:rsidTr="00B11E7E">
        <w:tc>
          <w:tcPr>
            <w:tcW w:w="5954" w:type="dxa"/>
          </w:tcPr>
          <w:p w:rsidR="008925CD" w:rsidRPr="00F93326" w:rsidRDefault="008925CD" w:rsidP="00312285">
            <w:pPr>
              <w:spacing w:line="0" w:lineRule="atLeast"/>
              <w:rPr>
                <w:b/>
                <w:bCs/>
                <w:sz w:val="16"/>
                <w:szCs w:val="16"/>
              </w:rPr>
            </w:pPr>
            <w:r w:rsidRPr="00F93326">
              <w:rPr>
                <w:b/>
                <w:bCs/>
                <w:sz w:val="16"/>
                <w:szCs w:val="16"/>
              </w:rPr>
              <w:t>Bijlage 2: Eigen Verklaring:</w:t>
            </w:r>
          </w:p>
          <w:p w:rsidR="00B11E7E" w:rsidRPr="00B11E7E" w:rsidRDefault="00B11E7E" w:rsidP="00B11E7E">
            <w:pPr>
              <w:spacing w:line="0" w:lineRule="atLeast"/>
              <w:rPr>
                <w:sz w:val="16"/>
                <w:szCs w:val="16"/>
              </w:rPr>
            </w:pPr>
            <w:r w:rsidRPr="00B11E7E">
              <w:rPr>
                <w:sz w:val="16"/>
                <w:szCs w:val="16"/>
              </w:rPr>
              <w:t>U dient bijlage 2 ‘Eigen Verklaring(en)’ volledig ingevuld en rechtsgeldig ondertekend in te dienen. Wanneer Inschrijver een samenwerkingsverband is, dan moeten alle deelnemers aan het samenwerkingsverband ieder afzonderlijk een Eigen verklaring indienen.</w:t>
            </w:r>
          </w:p>
          <w:p w:rsidR="008925CD" w:rsidRPr="00F93326" w:rsidRDefault="00B11E7E" w:rsidP="00B11E7E">
            <w:pPr>
              <w:spacing w:line="0" w:lineRule="atLeast"/>
              <w:rPr>
                <w:sz w:val="16"/>
                <w:szCs w:val="16"/>
              </w:rPr>
            </w:pPr>
            <w:r w:rsidRPr="00B11E7E">
              <w:rPr>
                <w:sz w:val="16"/>
                <w:szCs w:val="16"/>
              </w:rPr>
              <w:t>Inschrijver moet ook een volledig ingevulde Eigen verklaring indienen van een derde indien op deze derde een beroep wordt gedaan om te kunnen voldoen aan een Geschiktheidseis.</w:t>
            </w:r>
          </w:p>
        </w:tc>
        <w:tc>
          <w:tcPr>
            <w:tcW w:w="1276" w:type="dxa"/>
          </w:tcPr>
          <w:p w:rsidR="008925CD" w:rsidRPr="00F93326" w:rsidRDefault="00B11E7E" w:rsidP="00312285">
            <w:pPr>
              <w:spacing w:line="0" w:lineRule="atLeast"/>
              <w:jc w:val="center"/>
              <w:rPr>
                <w:bCs/>
                <w:sz w:val="16"/>
                <w:szCs w:val="16"/>
              </w:rPr>
            </w:pPr>
            <w:r w:rsidRPr="00B11E7E">
              <w:rPr>
                <w:b/>
                <w:bCs/>
                <w:sz w:val="16"/>
                <w:szCs w:val="16"/>
              </w:rPr>
              <w:t>X</w:t>
            </w:r>
          </w:p>
        </w:tc>
        <w:tc>
          <w:tcPr>
            <w:tcW w:w="1417" w:type="dxa"/>
          </w:tcPr>
          <w:p w:rsidR="008925CD" w:rsidRPr="00F93326" w:rsidRDefault="008925CD" w:rsidP="00312285">
            <w:pPr>
              <w:spacing w:line="0" w:lineRule="atLeast"/>
              <w:jc w:val="center"/>
              <w:rPr>
                <w:bCs/>
                <w:sz w:val="16"/>
                <w:szCs w:val="16"/>
              </w:rPr>
            </w:pPr>
          </w:p>
        </w:tc>
      </w:tr>
      <w:tr w:rsidR="00B11E7E" w:rsidRPr="00137B9C" w:rsidTr="00B11E7E">
        <w:tc>
          <w:tcPr>
            <w:tcW w:w="5954" w:type="dxa"/>
          </w:tcPr>
          <w:p w:rsidR="00B11E7E" w:rsidRDefault="00B11E7E" w:rsidP="00967183">
            <w:pPr>
              <w:spacing w:line="0" w:lineRule="atLeast"/>
              <w:rPr>
                <w:sz w:val="16"/>
                <w:szCs w:val="16"/>
              </w:rPr>
            </w:pPr>
            <w:r w:rsidRPr="004F299C">
              <w:rPr>
                <w:b/>
                <w:bCs/>
                <w:sz w:val="16"/>
                <w:szCs w:val="16"/>
              </w:rPr>
              <w:t>Gedragsverklaring aanbesteden</w:t>
            </w:r>
            <w:r>
              <w:rPr>
                <w:b/>
                <w:bCs/>
                <w:sz w:val="16"/>
                <w:szCs w:val="16"/>
              </w:rPr>
              <w:t>:</w:t>
            </w:r>
            <w:r w:rsidRPr="004F299C">
              <w:rPr>
                <w:sz w:val="16"/>
                <w:szCs w:val="16"/>
              </w:rPr>
              <w:t xml:space="preserve"> </w:t>
            </w:r>
          </w:p>
          <w:p w:rsidR="00B11E7E" w:rsidRPr="004F299C" w:rsidRDefault="00B11E7E" w:rsidP="00967183">
            <w:pPr>
              <w:spacing w:line="0" w:lineRule="atLeast"/>
              <w:rPr>
                <w:sz w:val="16"/>
                <w:szCs w:val="16"/>
              </w:rPr>
            </w:pPr>
            <w:r w:rsidRPr="004F299C">
              <w:rPr>
                <w:sz w:val="16"/>
                <w:szCs w:val="16"/>
              </w:rPr>
              <w:t>Niet ouder dan 2 jaar vanaf de uiterste inleverdatum voor Inschrijving.</w:t>
            </w:r>
            <w:r w:rsidRPr="004F299C" w:rsidDel="004A6CA5">
              <w:rPr>
                <w:sz w:val="16"/>
                <w:szCs w:val="16"/>
              </w:rPr>
              <w:t xml:space="preserve"> </w:t>
            </w:r>
            <w:r w:rsidRPr="004F299C">
              <w:rPr>
                <w:sz w:val="16"/>
                <w:szCs w:val="16"/>
              </w:rPr>
              <w:t>In de verklaring dient te worden aangetoond dat de Uitsluitingsgronden niet op Inschrijver van toepassing zijn.</w:t>
            </w:r>
          </w:p>
        </w:tc>
        <w:tc>
          <w:tcPr>
            <w:tcW w:w="1276" w:type="dxa"/>
          </w:tcPr>
          <w:p w:rsidR="00B11E7E" w:rsidRDefault="00B11E7E" w:rsidP="00967183">
            <w:pPr>
              <w:jc w:val="center"/>
              <w:rPr>
                <w:b/>
                <w:bCs/>
              </w:rPr>
            </w:pPr>
          </w:p>
        </w:tc>
        <w:tc>
          <w:tcPr>
            <w:tcW w:w="1417" w:type="dxa"/>
          </w:tcPr>
          <w:p w:rsidR="00B11E7E" w:rsidRDefault="00B11E7E" w:rsidP="00967183">
            <w:pPr>
              <w:jc w:val="center"/>
              <w:rPr>
                <w:b/>
                <w:bCs/>
              </w:rPr>
            </w:pPr>
            <w:r>
              <w:rPr>
                <w:b/>
                <w:bCs/>
              </w:rPr>
              <w:t>X</w:t>
            </w:r>
          </w:p>
        </w:tc>
      </w:tr>
      <w:tr w:rsidR="00B11E7E" w:rsidRPr="00137B9C" w:rsidTr="00B11E7E">
        <w:tc>
          <w:tcPr>
            <w:tcW w:w="5954" w:type="dxa"/>
          </w:tcPr>
          <w:p w:rsidR="00B11E7E" w:rsidRPr="004F299C" w:rsidRDefault="00B11E7E" w:rsidP="00967183">
            <w:pPr>
              <w:spacing w:line="0" w:lineRule="atLeast"/>
              <w:rPr>
                <w:b/>
                <w:bCs/>
                <w:sz w:val="16"/>
                <w:szCs w:val="16"/>
              </w:rPr>
            </w:pPr>
            <w:r w:rsidRPr="004F299C">
              <w:rPr>
                <w:b/>
                <w:bCs/>
                <w:sz w:val="16"/>
                <w:szCs w:val="16"/>
              </w:rPr>
              <w:t>Verklaring Belastingdienst</w:t>
            </w:r>
            <w:r>
              <w:rPr>
                <w:b/>
                <w:bCs/>
                <w:sz w:val="16"/>
                <w:szCs w:val="16"/>
              </w:rPr>
              <w:t>:</w:t>
            </w:r>
            <w:r w:rsidRPr="004F299C">
              <w:rPr>
                <w:b/>
                <w:bCs/>
                <w:sz w:val="16"/>
                <w:szCs w:val="16"/>
              </w:rPr>
              <w:t xml:space="preserve"> </w:t>
            </w:r>
          </w:p>
          <w:p w:rsidR="00B11E7E" w:rsidRPr="004F299C" w:rsidRDefault="00B11E7E" w:rsidP="00967183">
            <w:pPr>
              <w:spacing w:line="0" w:lineRule="atLeast"/>
              <w:rPr>
                <w:sz w:val="16"/>
                <w:szCs w:val="16"/>
              </w:rPr>
            </w:pPr>
            <w:r w:rsidRPr="004F299C">
              <w:rPr>
                <w:sz w:val="16"/>
                <w:szCs w:val="16"/>
              </w:rPr>
              <w:t>Inzake betaling sociale zekerheidspremies niet ouder dan 6 maanden, gerekend vanaf de publicatiedatum van de aanbesteding.</w:t>
            </w:r>
          </w:p>
        </w:tc>
        <w:tc>
          <w:tcPr>
            <w:tcW w:w="1276" w:type="dxa"/>
          </w:tcPr>
          <w:p w:rsidR="00B11E7E" w:rsidRDefault="00B11E7E" w:rsidP="00967183">
            <w:pPr>
              <w:jc w:val="center"/>
              <w:rPr>
                <w:b/>
                <w:bCs/>
              </w:rPr>
            </w:pPr>
          </w:p>
        </w:tc>
        <w:tc>
          <w:tcPr>
            <w:tcW w:w="1417" w:type="dxa"/>
          </w:tcPr>
          <w:p w:rsidR="00B11E7E" w:rsidRDefault="00B11E7E" w:rsidP="00967183">
            <w:pPr>
              <w:jc w:val="center"/>
              <w:rPr>
                <w:b/>
                <w:bCs/>
              </w:rPr>
            </w:pPr>
            <w:r>
              <w:rPr>
                <w:b/>
                <w:bCs/>
              </w:rPr>
              <w:t>X</w:t>
            </w:r>
          </w:p>
        </w:tc>
      </w:tr>
      <w:tr w:rsidR="00B11E7E" w:rsidRPr="00137B9C" w:rsidTr="00B11E7E">
        <w:tc>
          <w:tcPr>
            <w:tcW w:w="5954" w:type="dxa"/>
          </w:tcPr>
          <w:p w:rsidR="00B11E7E" w:rsidRPr="004F299C" w:rsidRDefault="00B11E7E" w:rsidP="00967183">
            <w:pPr>
              <w:spacing w:line="0" w:lineRule="atLeast"/>
              <w:rPr>
                <w:b/>
                <w:bCs/>
                <w:sz w:val="16"/>
                <w:szCs w:val="16"/>
              </w:rPr>
            </w:pPr>
            <w:r w:rsidRPr="004F299C">
              <w:rPr>
                <w:b/>
                <w:bCs/>
                <w:sz w:val="16"/>
                <w:szCs w:val="16"/>
              </w:rPr>
              <w:t xml:space="preserve">Geschiktheidseisen algemeen: </w:t>
            </w:r>
            <w:r w:rsidRPr="004F299C">
              <w:rPr>
                <w:b/>
                <w:bCs/>
                <w:sz w:val="16"/>
                <w:szCs w:val="16"/>
              </w:rPr>
              <w:br/>
              <w:t>Bij beroep op derde(n) om te kunnen voldoen aan een Geschiktheidseis</w:t>
            </w:r>
          </w:p>
          <w:p w:rsidR="00B11E7E" w:rsidRPr="00483413" w:rsidRDefault="00B11E7E" w:rsidP="00967183">
            <w:pPr>
              <w:spacing w:line="0" w:lineRule="atLeast"/>
              <w:rPr>
                <w:b/>
                <w:bCs/>
              </w:rPr>
            </w:pPr>
            <w:r w:rsidRPr="004F299C">
              <w:rPr>
                <w:sz w:val="16"/>
                <w:szCs w:val="16"/>
              </w:rPr>
              <w:t>Bewijsmiddelen aanleveren waaruit blijkt dat Inschrijver vrijelijk kan beschikken over de voor de uitvoering van de opdracht noodzakelijke middelen (bijv. een samenwerkingsovereenkomst).</w:t>
            </w:r>
          </w:p>
        </w:tc>
        <w:tc>
          <w:tcPr>
            <w:tcW w:w="1276" w:type="dxa"/>
          </w:tcPr>
          <w:p w:rsidR="00B11E7E" w:rsidRDefault="00B11E7E" w:rsidP="00967183">
            <w:pPr>
              <w:jc w:val="center"/>
              <w:rPr>
                <w:b/>
                <w:bCs/>
              </w:rPr>
            </w:pPr>
          </w:p>
        </w:tc>
        <w:tc>
          <w:tcPr>
            <w:tcW w:w="1417" w:type="dxa"/>
          </w:tcPr>
          <w:p w:rsidR="00B11E7E" w:rsidRDefault="00B11E7E" w:rsidP="00967183">
            <w:pPr>
              <w:jc w:val="center"/>
              <w:rPr>
                <w:b/>
                <w:bCs/>
              </w:rPr>
            </w:pPr>
            <w:r>
              <w:rPr>
                <w:b/>
                <w:bCs/>
              </w:rPr>
              <w:t>X</w:t>
            </w:r>
          </w:p>
        </w:tc>
      </w:tr>
      <w:tr w:rsidR="00B11E7E" w:rsidRPr="00137B9C" w:rsidTr="00B11E7E">
        <w:tc>
          <w:tcPr>
            <w:tcW w:w="5954" w:type="dxa"/>
          </w:tcPr>
          <w:p w:rsidR="00B11E7E" w:rsidRPr="004F299C" w:rsidRDefault="00B11E7E" w:rsidP="00967183">
            <w:pPr>
              <w:spacing w:line="0" w:lineRule="atLeast"/>
              <w:rPr>
                <w:b/>
                <w:bCs/>
                <w:sz w:val="16"/>
                <w:szCs w:val="16"/>
              </w:rPr>
            </w:pPr>
            <w:r w:rsidRPr="004F299C">
              <w:rPr>
                <w:b/>
                <w:bCs/>
                <w:sz w:val="16"/>
                <w:szCs w:val="16"/>
              </w:rPr>
              <w:t>Geschiktheidseis 2: Controleverklaring met goedkeurende strekking zonder continuïteitsparagraaf</w:t>
            </w:r>
          </w:p>
          <w:p w:rsidR="00B11E7E" w:rsidRPr="00834338" w:rsidRDefault="00B11E7E" w:rsidP="00967183">
            <w:pPr>
              <w:spacing w:line="0" w:lineRule="atLeast"/>
              <w:rPr>
                <w:bCs/>
              </w:rPr>
            </w:pPr>
            <w:r w:rsidRPr="004F299C">
              <w:rPr>
                <w:sz w:val="16"/>
                <w:szCs w:val="16"/>
              </w:rPr>
              <w:t>Kopie(ën) van de originele accountantsverklaring over de twee meest recent afgesloten boekjaren. Indien van toepassing aangevuld met een ‘garantieverklaring Derden’, een 2:403-verklaring of een concerngarantie of in het geval van ‘kleine rechtspersoon’ een beoordelings- of samenstellingsverklaring.</w:t>
            </w:r>
          </w:p>
        </w:tc>
        <w:tc>
          <w:tcPr>
            <w:tcW w:w="1276" w:type="dxa"/>
          </w:tcPr>
          <w:p w:rsidR="00B11E7E" w:rsidRDefault="00B11E7E" w:rsidP="00967183">
            <w:pPr>
              <w:jc w:val="center"/>
              <w:rPr>
                <w:b/>
                <w:bCs/>
              </w:rPr>
            </w:pPr>
          </w:p>
        </w:tc>
        <w:tc>
          <w:tcPr>
            <w:tcW w:w="1417" w:type="dxa"/>
          </w:tcPr>
          <w:p w:rsidR="00B11E7E" w:rsidRDefault="00B11E7E" w:rsidP="00967183">
            <w:pPr>
              <w:jc w:val="center"/>
              <w:rPr>
                <w:b/>
                <w:bCs/>
              </w:rPr>
            </w:pPr>
            <w:r>
              <w:rPr>
                <w:b/>
                <w:bCs/>
              </w:rPr>
              <w:t>X</w:t>
            </w:r>
          </w:p>
        </w:tc>
      </w:tr>
      <w:tr w:rsidR="00B11E7E" w:rsidRPr="00137B9C" w:rsidTr="00B11E7E">
        <w:tc>
          <w:tcPr>
            <w:tcW w:w="5954" w:type="dxa"/>
          </w:tcPr>
          <w:p w:rsidR="00B11E7E" w:rsidRPr="004F299C" w:rsidRDefault="00B11E7E" w:rsidP="00967183">
            <w:pPr>
              <w:spacing w:line="0" w:lineRule="atLeast"/>
              <w:rPr>
                <w:b/>
                <w:bCs/>
                <w:sz w:val="16"/>
                <w:szCs w:val="16"/>
              </w:rPr>
            </w:pPr>
            <w:r w:rsidRPr="004F299C">
              <w:rPr>
                <w:b/>
                <w:bCs/>
                <w:sz w:val="16"/>
                <w:szCs w:val="16"/>
              </w:rPr>
              <w:t>Geschiktheidseis 3: Referenties</w:t>
            </w:r>
          </w:p>
          <w:p w:rsidR="00B11E7E" w:rsidRPr="00F93326" w:rsidRDefault="00B11E7E" w:rsidP="00967183">
            <w:pPr>
              <w:spacing w:line="0" w:lineRule="atLeast"/>
              <w:rPr>
                <w:sz w:val="16"/>
                <w:szCs w:val="16"/>
              </w:rPr>
            </w:pPr>
            <w:r w:rsidRPr="004F299C">
              <w:rPr>
                <w:sz w:val="16"/>
                <w:szCs w:val="16"/>
              </w:rPr>
              <w:t xml:space="preserve">Bijlage </w:t>
            </w:r>
            <w:r>
              <w:rPr>
                <w:sz w:val="16"/>
                <w:szCs w:val="16"/>
              </w:rPr>
              <w:t>3</w:t>
            </w:r>
            <w:r w:rsidRPr="004F299C">
              <w:rPr>
                <w:sz w:val="16"/>
                <w:szCs w:val="16"/>
              </w:rPr>
              <w:t>: Specificatie referentieopdracht</w:t>
            </w:r>
          </w:p>
        </w:tc>
        <w:tc>
          <w:tcPr>
            <w:tcW w:w="1276" w:type="dxa"/>
          </w:tcPr>
          <w:p w:rsidR="00B11E7E" w:rsidRPr="00F93326" w:rsidRDefault="00B11E7E" w:rsidP="00967183">
            <w:pPr>
              <w:spacing w:line="0" w:lineRule="atLeast"/>
              <w:jc w:val="center"/>
              <w:rPr>
                <w:bCs/>
                <w:sz w:val="16"/>
                <w:szCs w:val="16"/>
              </w:rPr>
            </w:pPr>
            <w:r w:rsidRPr="004F299C">
              <w:rPr>
                <w:b/>
                <w:bCs/>
                <w:sz w:val="16"/>
                <w:szCs w:val="16"/>
              </w:rPr>
              <w:t>X</w:t>
            </w:r>
          </w:p>
        </w:tc>
        <w:tc>
          <w:tcPr>
            <w:tcW w:w="1417" w:type="dxa"/>
          </w:tcPr>
          <w:p w:rsidR="00B11E7E" w:rsidRPr="00F93326" w:rsidRDefault="00B11E7E" w:rsidP="00967183">
            <w:pPr>
              <w:spacing w:line="0" w:lineRule="atLeast"/>
              <w:jc w:val="center"/>
              <w:rPr>
                <w:bCs/>
                <w:sz w:val="16"/>
                <w:szCs w:val="16"/>
              </w:rPr>
            </w:pPr>
            <w:r w:rsidRPr="004F299C">
              <w:rPr>
                <w:b/>
                <w:bCs/>
                <w:sz w:val="16"/>
                <w:szCs w:val="16"/>
              </w:rPr>
              <w:t xml:space="preserve">X </w:t>
            </w:r>
            <w:r w:rsidRPr="004F299C">
              <w:rPr>
                <w:b/>
                <w:bCs/>
                <w:sz w:val="16"/>
                <w:szCs w:val="16"/>
              </w:rPr>
              <w:br/>
            </w:r>
            <w:r w:rsidRPr="004F299C">
              <w:rPr>
                <w:bCs/>
                <w:sz w:val="16"/>
                <w:szCs w:val="16"/>
              </w:rPr>
              <w:t>(ondertekend door opdrachtgevende instantie)</w:t>
            </w:r>
          </w:p>
        </w:tc>
      </w:tr>
      <w:tr w:rsidR="00B11E7E" w:rsidRPr="00137B9C" w:rsidTr="00B11E7E">
        <w:tc>
          <w:tcPr>
            <w:tcW w:w="5954" w:type="dxa"/>
          </w:tcPr>
          <w:p w:rsidR="00B11E7E" w:rsidRPr="004F299C" w:rsidRDefault="00B11E7E" w:rsidP="00967183">
            <w:pPr>
              <w:spacing w:line="0" w:lineRule="atLeast"/>
              <w:rPr>
                <w:b/>
                <w:bCs/>
                <w:sz w:val="16"/>
                <w:szCs w:val="16"/>
              </w:rPr>
            </w:pPr>
            <w:r w:rsidRPr="004F299C">
              <w:rPr>
                <w:b/>
                <w:bCs/>
                <w:sz w:val="16"/>
                <w:szCs w:val="16"/>
              </w:rPr>
              <w:t>Geschiktheidseis 4: Kwaliteitsborging</w:t>
            </w:r>
          </w:p>
          <w:p w:rsidR="00B11E7E" w:rsidRPr="00324B70" w:rsidRDefault="00B11E7E" w:rsidP="003C2924">
            <w:pPr>
              <w:pStyle w:val="Default"/>
              <w:rPr>
                <w:rFonts w:cs="Times New Roman"/>
                <w:bCs/>
                <w:color w:val="auto"/>
                <w:sz w:val="18"/>
              </w:rPr>
            </w:pPr>
            <w:r w:rsidRPr="004F299C">
              <w:rPr>
                <w:rFonts w:cs="Times New Roman"/>
                <w:color w:val="auto"/>
                <w:sz w:val="16"/>
                <w:szCs w:val="16"/>
              </w:rPr>
              <w:lastRenderedPageBreak/>
              <w:t>Kopie geldig certificaat of een aantoonbaar gelijkwaardig kwaliteitszorgsysteem</w:t>
            </w:r>
            <w:r>
              <w:rPr>
                <w:rFonts w:cs="Times New Roman"/>
                <w:color w:val="auto"/>
                <w:sz w:val="16"/>
                <w:szCs w:val="16"/>
              </w:rPr>
              <w:t xml:space="preserve"> op basis van </w:t>
            </w:r>
            <w:r w:rsidRPr="003C2924">
              <w:rPr>
                <w:rFonts w:eastAsia="MS Mincho" w:cs="Times New Roman"/>
                <w:color w:val="auto"/>
                <w:sz w:val="18"/>
                <w:szCs w:val="18"/>
              </w:rPr>
              <w:t>ISO 9001:20</w:t>
            </w:r>
            <w:r w:rsidR="003C2924" w:rsidRPr="003C2924">
              <w:rPr>
                <w:rFonts w:eastAsia="MS Mincho" w:cs="Times New Roman"/>
                <w:color w:val="auto"/>
                <w:sz w:val="18"/>
                <w:szCs w:val="18"/>
              </w:rPr>
              <w:t>08.</w:t>
            </w:r>
          </w:p>
        </w:tc>
        <w:tc>
          <w:tcPr>
            <w:tcW w:w="1276" w:type="dxa"/>
          </w:tcPr>
          <w:p w:rsidR="00B11E7E" w:rsidRDefault="00B11E7E" w:rsidP="00967183">
            <w:pPr>
              <w:jc w:val="center"/>
              <w:rPr>
                <w:b/>
                <w:bCs/>
              </w:rPr>
            </w:pPr>
          </w:p>
        </w:tc>
        <w:tc>
          <w:tcPr>
            <w:tcW w:w="1417" w:type="dxa"/>
          </w:tcPr>
          <w:p w:rsidR="00B11E7E" w:rsidRDefault="00B11E7E" w:rsidP="00967183">
            <w:pPr>
              <w:jc w:val="center"/>
              <w:rPr>
                <w:b/>
                <w:bCs/>
              </w:rPr>
            </w:pPr>
            <w:r>
              <w:rPr>
                <w:b/>
                <w:bCs/>
              </w:rPr>
              <w:t>X</w:t>
            </w:r>
          </w:p>
        </w:tc>
      </w:tr>
      <w:tr w:rsidR="00B11E7E" w:rsidRPr="00137B9C" w:rsidTr="00B11E7E">
        <w:tc>
          <w:tcPr>
            <w:tcW w:w="5954" w:type="dxa"/>
          </w:tcPr>
          <w:p w:rsidR="00B11E7E" w:rsidRPr="004F299C" w:rsidRDefault="00B11E7E" w:rsidP="00967183">
            <w:pPr>
              <w:spacing w:line="0" w:lineRule="atLeast"/>
              <w:rPr>
                <w:b/>
                <w:bCs/>
                <w:sz w:val="16"/>
                <w:szCs w:val="16"/>
              </w:rPr>
            </w:pPr>
            <w:r w:rsidRPr="004F299C">
              <w:rPr>
                <w:b/>
                <w:bCs/>
                <w:sz w:val="16"/>
                <w:szCs w:val="16"/>
              </w:rPr>
              <w:lastRenderedPageBreak/>
              <w:t xml:space="preserve">Akkoordverklaring </w:t>
            </w:r>
            <w:r>
              <w:rPr>
                <w:b/>
                <w:bCs/>
                <w:sz w:val="16"/>
                <w:szCs w:val="16"/>
              </w:rPr>
              <w:t xml:space="preserve">Bijlage 5 - </w:t>
            </w:r>
            <w:r w:rsidRPr="004F299C">
              <w:rPr>
                <w:b/>
                <w:bCs/>
                <w:sz w:val="16"/>
                <w:szCs w:val="16"/>
              </w:rPr>
              <w:t>Programma van Eisen</w:t>
            </w:r>
          </w:p>
          <w:p w:rsidR="00B11E7E" w:rsidRPr="00F93326" w:rsidRDefault="00B11E7E" w:rsidP="00967183">
            <w:pPr>
              <w:spacing w:line="0" w:lineRule="atLeast"/>
              <w:rPr>
                <w:sz w:val="16"/>
                <w:szCs w:val="16"/>
              </w:rPr>
            </w:pPr>
            <w:r w:rsidRPr="004F299C">
              <w:rPr>
                <w:sz w:val="16"/>
                <w:szCs w:val="16"/>
              </w:rPr>
              <w:t>U dient akkoord te gaan met alle eisen zoals opgenomen in het Programma van Eisen door middel van ondertekening van het Inschrijfformulier.</w:t>
            </w:r>
          </w:p>
        </w:tc>
        <w:tc>
          <w:tcPr>
            <w:tcW w:w="1276" w:type="dxa"/>
          </w:tcPr>
          <w:p w:rsidR="00B11E7E" w:rsidRPr="00F93326" w:rsidRDefault="00B11E7E" w:rsidP="00967183">
            <w:pPr>
              <w:spacing w:line="0" w:lineRule="atLeast"/>
              <w:jc w:val="center"/>
              <w:rPr>
                <w:bCs/>
                <w:sz w:val="16"/>
                <w:szCs w:val="16"/>
              </w:rPr>
            </w:pPr>
            <w:r w:rsidRPr="004F299C">
              <w:rPr>
                <w:b/>
                <w:bCs/>
                <w:sz w:val="16"/>
                <w:szCs w:val="16"/>
              </w:rPr>
              <w:t>X</w:t>
            </w:r>
          </w:p>
        </w:tc>
        <w:tc>
          <w:tcPr>
            <w:tcW w:w="1417" w:type="dxa"/>
          </w:tcPr>
          <w:p w:rsidR="00B11E7E" w:rsidRPr="00F93326" w:rsidRDefault="00B11E7E" w:rsidP="00967183">
            <w:pPr>
              <w:spacing w:line="0" w:lineRule="atLeast"/>
              <w:jc w:val="center"/>
              <w:rPr>
                <w:bCs/>
                <w:sz w:val="16"/>
                <w:szCs w:val="16"/>
              </w:rPr>
            </w:pPr>
          </w:p>
        </w:tc>
      </w:tr>
      <w:tr w:rsidR="00AE17CA" w:rsidRPr="00137B9C" w:rsidTr="00B11E7E">
        <w:tc>
          <w:tcPr>
            <w:tcW w:w="5954" w:type="dxa"/>
          </w:tcPr>
          <w:p w:rsidR="00AE17CA" w:rsidRDefault="00AE17CA" w:rsidP="00967183">
            <w:pPr>
              <w:spacing w:line="0" w:lineRule="atLeast"/>
              <w:rPr>
                <w:b/>
                <w:bCs/>
                <w:sz w:val="16"/>
                <w:szCs w:val="16"/>
              </w:rPr>
            </w:pPr>
            <w:r>
              <w:rPr>
                <w:b/>
                <w:bCs/>
                <w:sz w:val="16"/>
                <w:szCs w:val="16"/>
              </w:rPr>
              <w:t>Bijlage 5: Programma van Eisen</w:t>
            </w:r>
          </w:p>
          <w:p w:rsidR="00AE17CA" w:rsidRPr="00AE17CA" w:rsidRDefault="00AE17CA" w:rsidP="00AE17CA">
            <w:pPr>
              <w:spacing w:line="0" w:lineRule="atLeast"/>
              <w:rPr>
                <w:bCs/>
                <w:sz w:val="16"/>
                <w:szCs w:val="16"/>
              </w:rPr>
            </w:pPr>
            <w:r w:rsidRPr="00AE17CA">
              <w:rPr>
                <w:bCs/>
                <w:sz w:val="16"/>
                <w:szCs w:val="16"/>
              </w:rPr>
              <w:t>Leverancier levert bij zijn Inschrijving zijn assortimentslijst m.b.t. groente, fruit, zuivel Producten en brood in.</w:t>
            </w:r>
            <w:r>
              <w:rPr>
                <w:bCs/>
                <w:sz w:val="16"/>
                <w:szCs w:val="16"/>
              </w:rPr>
              <w:t xml:space="preserve"> </w:t>
            </w:r>
            <w:r w:rsidRPr="00AE17CA">
              <w:rPr>
                <w:bCs/>
                <w:sz w:val="16"/>
                <w:szCs w:val="16"/>
              </w:rPr>
              <w:t>Het aanbod van Leverancier omvat:</w:t>
            </w:r>
          </w:p>
          <w:p w:rsidR="00AE17CA" w:rsidRPr="00AE17CA" w:rsidRDefault="00AE17CA" w:rsidP="00AE17CA">
            <w:pPr>
              <w:spacing w:line="0" w:lineRule="atLeast"/>
              <w:rPr>
                <w:bCs/>
                <w:sz w:val="16"/>
                <w:szCs w:val="16"/>
              </w:rPr>
            </w:pPr>
            <w:r w:rsidRPr="00AE17CA">
              <w:rPr>
                <w:bCs/>
                <w:sz w:val="16"/>
                <w:szCs w:val="16"/>
              </w:rPr>
              <w:t>•</w:t>
            </w:r>
            <w:r w:rsidRPr="00AE17CA">
              <w:rPr>
                <w:bCs/>
                <w:sz w:val="16"/>
                <w:szCs w:val="16"/>
              </w:rPr>
              <w:tab/>
              <w:t>Brood (vers);</w:t>
            </w:r>
          </w:p>
          <w:p w:rsidR="00AE17CA" w:rsidRPr="00AE17CA" w:rsidRDefault="00AE17CA" w:rsidP="00AE17CA">
            <w:pPr>
              <w:spacing w:line="0" w:lineRule="atLeast"/>
              <w:rPr>
                <w:bCs/>
                <w:sz w:val="16"/>
                <w:szCs w:val="16"/>
              </w:rPr>
            </w:pPr>
            <w:r w:rsidRPr="00AE17CA">
              <w:rPr>
                <w:bCs/>
                <w:sz w:val="16"/>
                <w:szCs w:val="16"/>
              </w:rPr>
              <w:t>•</w:t>
            </w:r>
            <w:r w:rsidRPr="00AE17CA">
              <w:rPr>
                <w:bCs/>
                <w:sz w:val="16"/>
                <w:szCs w:val="16"/>
              </w:rPr>
              <w:tab/>
              <w:t>Zuivel Producten (vers);</w:t>
            </w:r>
          </w:p>
          <w:p w:rsidR="00AE17CA" w:rsidRPr="00AE17CA" w:rsidRDefault="00AE17CA" w:rsidP="00AE17CA">
            <w:pPr>
              <w:spacing w:line="0" w:lineRule="atLeast"/>
              <w:rPr>
                <w:bCs/>
                <w:sz w:val="16"/>
                <w:szCs w:val="16"/>
              </w:rPr>
            </w:pPr>
            <w:r w:rsidRPr="00AE17CA">
              <w:rPr>
                <w:bCs/>
                <w:sz w:val="16"/>
                <w:szCs w:val="16"/>
              </w:rPr>
              <w:t>•</w:t>
            </w:r>
            <w:r w:rsidRPr="00AE17CA">
              <w:rPr>
                <w:bCs/>
                <w:sz w:val="16"/>
                <w:szCs w:val="16"/>
              </w:rPr>
              <w:tab/>
              <w:t>Aardappelen, groente en fruit (AGF);</w:t>
            </w:r>
          </w:p>
          <w:p w:rsidR="00AE17CA" w:rsidRPr="00AE17CA" w:rsidRDefault="00AE17CA" w:rsidP="00AE17CA">
            <w:pPr>
              <w:spacing w:line="0" w:lineRule="atLeast"/>
              <w:rPr>
                <w:bCs/>
                <w:sz w:val="16"/>
                <w:szCs w:val="16"/>
              </w:rPr>
            </w:pPr>
            <w:r w:rsidRPr="00AE17CA">
              <w:rPr>
                <w:bCs/>
                <w:sz w:val="16"/>
                <w:szCs w:val="16"/>
              </w:rPr>
              <w:t>•</w:t>
            </w:r>
            <w:r w:rsidRPr="00AE17CA">
              <w:rPr>
                <w:bCs/>
                <w:sz w:val="16"/>
                <w:szCs w:val="16"/>
              </w:rPr>
              <w:tab/>
              <w:t>Koelvers Producten.</w:t>
            </w:r>
          </w:p>
          <w:p w:rsidR="00AE17CA" w:rsidRPr="00AE17CA" w:rsidRDefault="00AE17CA" w:rsidP="00AE17CA">
            <w:pPr>
              <w:spacing w:line="0" w:lineRule="atLeast"/>
              <w:rPr>
                <w:bCs/>
                <w:sz w:val="16"/>
                <w:szCs w:val="16"/>
              </w:rPr>
            </w:pPr>
          </w:p>
          <w:p w:rsidR="00AE17CA" w:rsidRPr="00AE17CA" w:rsidRDefault="00AE17CA" w:rsidP="00AE17CA">
            <w:pPr>
              <w:spacing w:line="0" w:lineRule="atLeast"/>
              <w:rPr>
                <w:bCs/>
                <w:sz w:val="16"/>
                <w:szCs w:val="16"/>
              </w:rPr>
            </w:pPr>
            <w:r w:rsidRPr="00AE17CA">
              <w:rPr>
                <w:bCs/>
                <w:sz w:val="16"/>
                <w:szCs w:val="16"/>
              </w:rPr>
              <w:t>Leverancier levert bij Inschrijving zijn assortimentslijst m.b.t. vlees- en kipproducten in.</w:t>
            </w:r>
            <w:r>
              <w:rPr>
                <w:bCs/>
                <w:sz w:val="16"/>
                <w:szCs w:val="16"/>
              </w:rPr>
              <w:t xml:space="preserve"> </w:t>
            </w:r>
            <w:r w:rsidRPr="00AE17CA">
              <w:rPr>
                <w:bCs/>
                <w:sz w:val="16"/>
                <w:szCs w:val="16"/>
              </w:rPr>
              <w:t>Het aanbod van Leverancier aan Koper omvat de volgende productgroepen:</w:t>
            </w:r>
          </w:p>
          <w:p w:rsidR="00AE17CA" w:rsidRPr="00AE17CA" w:rsidRDefault="00AE17CA" w:rsidP="00AE17CA">
            <w:pPr>
              <w:spacing w:line="0" w:lineRule="atLeast"/>
              <w:rPr>
                <w:bCs/>
                <w:sz w:val="16"/>
                <w:szCs w:val="16"/>
              </w:rPr>
            </w:pPr>
            <w:r w:rsidRPr="00AE17CA">
              <w:rPr>
                <w:bCs/>
                <w:sz w:val="16"/>
                <w:szCs w:val="16"/>
              </w:rPr>
              <w:t>•</w:t>
            </w:r>
            <w:r w:rsidRPr="00AE17CA">
              <w:rPr>
                <w:bCs/>
                <w:sz w:val="16"/>
                <w:szCs w:val="16"/>
              </w:rPr>
              <w:tab/>
              <w:t>Kip (Halal en niet-Halal);</w:t>
            </w:r>
          </w:p>
          <w:p w:rsidR="00AE17CA" w:rsidRPr="00AE17CA" w:rsidRDefault="00AE17CA" w:rsidP="00AE17CA">
            <w:pPr>
              <w:spacing w:line="0" w:lineRule="atLeast"/>
              <w:rPr>
                <w:bCs/>
                <w:sz w:val="16"/>
                <w:szCs w:val="16"/>
              </w:rPr>
            </w:pPr>
            <w:r w:rsidRPr="00AE17CA">
              <w:rPr>
                <w:bCs/>
                <w:sz w:val="16"/>
                <w:szCs w:val="16"/>
              </w:rPr>
              <w:t>•</w:t>
            </w:r>
            <w:r w:rsidRPr="00AE17CA">
              <w:rPr>
                <w:bCs/>
                <w:sz w:val="16"/>
                <w:szCs w:val="16"/>
              </w:rPr>
              <w:tab/>
              <w:t>Vlees (rundvlees (Halal en niet-Halal) en varkensvlees).</w:t>
            </w:r>
          </w:p>
          <w:p w:rsidR="00AE17CA" w:rsidRPr="00AE17CA" w:rsidRDefault="00AE17CA" w:rsidP="00AE17CA">
            <w:pPr>
              <w:spacing w:line="0" w:lineRule="atLeast"/>
              <w:rPr>
                <w:bCs/>
                <w:sz w:val="16"/>
                <w:szCs w:val="16"/>
              </w:rPr>
            </w:pPr>
          </w:p>
          <w:p w:rsidR="00AE17CA" w:rsidRPr="00AE17CA" w:rsidRDefault="00AE17CA" w:rsidP="00AE17CA">
            <w:pPr>
              <w:spacing w:line="0" w:lineRule="atLeast"/>
              <w:rPr>
                <w:bCs/>
                <w:sz w:val="16"/>
                <w:szCs w:val="16"/>
              </w:rPr>
            </w:pPr>
            <w:r w:rsidRPr="00AE17CA">
              <w:rPr>
                <w:bCs/>
                <w:sz w:val="16"/>
                <w:szCs w:val="16"/>
              </w:rPr>
              <w:t>Leverancier levert bij Inschrijving zijn assortimentslijst m.b.t. non-food Producten in.</w:t>
            </w:r>
            <w:r>
              <w:rPr>
                <w:bCs/>
                <w:sz w:val="16"/>
                <w:szCs w:val="16"/>
              </w:rPr>
              <w:t xml:space="preserve"> </w:t>
            </w:r>
            <w:r w:rsidRPr="00AE17CA">
              <w:rPr>
                <w:bCs/>
                <w:sz w:val="16"/>
                <w:szCs w:val="16"/>
              </w:rPr>
              <w:t>Het aanbod aan overige non-food Producten van Leverancier omvat minimaal o.a. de volgende productgroepen/producten:</w:t>
            </w:r>
          </w:p>
          <w:p w:rsidR="00AE17CA" w:rsidRPr="00AE17CA" w:rsidRDefault="00AE17CA" w:rsidP="00AE17CA">
            <w:pPr>
              <w:spacing w:line="0" w:lineRule="atLeast"/>
              <w:rPr>
                <w:bCs/>
                <w:sz w:val="16"/>
                <w:szCs w:val="16"/>
              </w:rPr>
            </w:pPr>
            <w:r w:rsidRPr="00AE17CA">
              <w:rPr>
                <w:bCs/>
                <w:sz w:val="16"/>
                <w:szCs w:val="16"/>
              </w:rPr>
              <w:t>•</w:t>
            </w:r>
            <w:r w:rsidRPr="00AE17CA">
              <w:rPr>
                <w:bCs/>
                <w:sz w:val="16"/>
                <w:szCs w:val="16"/>
              </w:rPr>
              <w:tab/>
              <w:t>Drogisterij producten (zoals zeep, shampoo, haarproducten, waspoeders, reinigingsmiddelen, toiletpapier, wattenstaafjes, papieren zakdoekjes, tandverzorgingsproducten, verzorgingsproducten, scheer(verzorgings)producten, tampons, maandverband, inlegkruisjes, etc.);</w:t>
            </w:r>
          </w:p>
          <w:p w:rsidR="00AE17CA" w:rsidRPr="00AE17CA" w:rsidRDefault="00AE17CA" w:rsidP="00AE17CA">
            <w:pPr>
              <w:spacing w:line="0" w:lineRule="atLeast"/>
              <w:rPr>
                <w:bCs/>
                <w:sz w:val="16"/>
                <w:szCs w:val="16"/>
              </w:rPr>
            </w:pPr>
            <w:r w:rsidRPr="00AE17CA">
              <w:rPr>
                <w:bCs/>
                <w:sz w:val="16"/>
                <w:szCs w:val="16"/>
              </w:rPr>
              <w:t>•</w:t>
            </w:r>
            <w:r w:rsidRPr="00AE17CA">
              <w:rPr>
                <w:bCs/>
                <w:sz w:val="16"/>
                <w:szCs w:val="16"/>
              </w:rPr>
              <w:tab/>
              <w:t>Standaard leesbrillen (basiskleuren zoals zwarte en bruine monturen);</w:t>
            </w:r>
          </w:p>
          <w:p w:rsidR="00AE17CA" w:rsidRPr="00AE17CA" w:rsidRDefault="00AE17CA" w:rsidP="00AE17CA">
            <w:pPr>
              <w:spacing w:line="0" w:lineRule="atLeast"/>
              <w:rPr>
                <w:bCs/>
                <w:sz w:val="16"/>
                <w:szCs w:val="16"/>
              </w:rPr>
            </w:pPr>
            <w:r w:rsidRPr="00AE17CA">
              <w:rPr>
                <w:bCs/>
                <w:sz w:val="16"/>
                <w:szCs w:val="16"/>
              </w:rPr>
              <w:t>•</w:t>
            </w:r>
            <w:r w:rsidRPr="00AE17CA">
              <w:rPr>
                <w:bCs/>
                <w:sz w:val="16"/>
                <w:szCs w:val="16"/>
              </w:rPr>
              <w:tab/>
              <w:t>Kantoorartikelen.</w:t>
            </w:r>
          </w:p>
        </w:tc>
        <w:tc>
          <w:tcPr>
            <w:tcW w:w="1276" w:type="dxa"/>
          </w:tcPr>
          <w:p w:rsidR="00AE17CA" w:rsidRDefault="00D22CCA" w:rsidP="00967183">
            <w:pPr>
              <w:jc w:val="center"/>
              <w:rPr>
                <w:b/>
                <w:bCs/>
              </w:rPr>
            </w:pPr>
            <w:r w:rsidRPr="00D22CCA">
              <w:rPr>
                <w:b/>
                <w:bCs/>
              </w:rPr>
              <w:t>X</w:t>
            </w:r>
          </w:p>
        </w:tc>
        <w:tc>
          <w:tcPr>
            <w:tcW w:w="1417" w:type="dxa"/>
          </w:tcPr>
          <w:p w:rsidR="00AE17CA" w:rsidRPr="00F93326" w:rsidRDefault="00AE17CA" w:rsidP="00967183">
            <w:pPr>
              <w:spacing w:line="0" w:lineRule="atLeast"/>
              <w:jc w:val="center"/>
              <w:rPr>
                <w:bCs/>
                <w:sz w:val="16"/>
                <w:szCs w:val="16"/>
              </w:rPr>
            </w:pPr>
          </w:p>
        </w:tc>
      </w:tr>
      <w:tr w:rsidR="00B11E7E" w:rsidRPr="00137B9C" w:rsidTr="00B11E7E">
        <w:tc>
          <w:tcPr>
            <w:tcW w:w="5954" w:type="dxa"/>
          </w:tcPr>
          <w:p w:rsidR="00B11E7E" w:rsidRPr="004F299C" w:rsidRDefault="00B11E7E" w:rsidP="00967183">
            <w:pPr>
              <w:spacing w:line="0" w:lineRule="atLeast"/>
              <w:rPr>
                <w:b/>
                <w:bCs/>
                <w:sz w:val="16"/>
                <w:szCs w:val="16"/>
              </w:rPr>
            </w:pPr>
            <w:r w:rsidRPr="004F299C">
              <w:rPr>
                <w:b/>
                <w:bCs/>
                <w:sz w:val="16"/>
                <w:szCs w:val="16"/>
              </w:rPr>
              <w:t xml:space="preserve">Bijlage </w:t>
            </w:r>
            <w:r w:rsidR="003C2924">
              <w:rPr>
                <w:b/>
                <w:bCs/>
                <w:sz w:val="16"/>
                <w:szCs w:val="16"/>
              </w:rPr>
              <w:t>8</w:t>
            </w:r>
            <w:r w:rsidRPr="004F299C">
              <w:rPr>
                <w:b/>
                <w:bCs/>
                <w:sz w:val="16"/>
                <w:szCs w:val="16"/>
              </w:rPr>
              <w:t xml:space="preserve">: </w:t>
            </w:r>
            <w:r>
              <w:rPr>
                <w:b/>
                <w:bCs/>
                <w:sz w:val="16"/>
                <w:szCs w:val="16"/>
              </w:rPr>
              <w:t xml:space="preserve">Tarievenblad </w:t>
            </w:r>
            <w:r w:rsidRPr="004F299C">
              <w:rPr>
                <w:b/>
                <w:bCs/>
                <w:sz w:val="16"/>
                <w:szCs w:val="16"/>
              </w:rPr>
              <w:t xml:space="preserve"> </w:t>
            </w:r>
          </w:p>
          <w:p w:rsidR="00B11E7E" w:rsidRPr="00381EE5" w:rsidRDefault="00B11E7E" w:rsidP="00967183">
            <w:pPr>
              <w:pStyle w:val="Default"/>
            </w:pPr>
            <w:r w:rsidRPr="004F299C">
              <w:rPr>
                <w:rFonts w:cs="Times New Roman"/>
                <w:color w:val="auto"/>
                <w:sz w:val="16"/>
                <w:szCs w:val="16"/>
              </w:rPr>
              <w:t xml:space="preserve">Inschrijver dient </w:t>
            </w:r>
            <w:r>
              <w:rPr>
                <w:rFonts w:cs="Times New Roman"/>
                <w:color w:val="auto"/>
                <w:sz w:val="16"/>
                <w:szCs w:val="16"/>
              </w:rPr>
              <w:t xml:space="preserve">het Tarievenblad conform de instructies volledig </w:t>
            </w:r>
            <w:r w:rsidRPr="004F299C">
              <w:rPr>
                <w:rFonts w:cs="Times New Roman"/>
                <w:color w:val="auto"/>
                <w:sz w:val="16"/>
                <w:szCs w:val="16"/>
              </w:rPr>
              <w:t>ingevuld in te dienen</w:t>
            </w:r>
            <w:r>
              <w:rPr>
                <w:rFonts w:cs="Times New Roman"/>
                <w:color w:val="auto"/>
                <w:sz w:val="16"/>
                <w:szCs w:val="16"/>
              </w:rPr>
              <w:t>.</w:t>
            </w:r>
          </w:p>
        </w:tc>
        <w:tc>
          <w:tcPr>
            <w:tcW w:w="1276" w:type="dxa"/>
          </w:tcPr>
          <w:p w:rsidR="00B11E7E" w:rsidRDefault="00B11E7E" w:rsidP="00967183">
            <w:pPr>
              <w:jc w:val="center"/>
              <w:rPr>
                <w:b/>
                <w:bCs/>
              </w:rPr>
            </w:pPr>
            <w:r>
              <w:rPr>
                <w:b/>
                <w:bCs/>
              </w:rPr>
              <w:t>X</w:t>
            </w:r>
          </w:p>
        </w:tc>
        <w:tc>
          <w:tcPr>
            <w:tcW w:w="1417" w:type="dxa"/>
          </w:tcPr>
          <w:p w:rsidR="00B11E7E" w:rsidRPr="00F93326" w:rsidRDefault="00B11E7E" w:rsidP="00967183">
            <w:pPr>
              <w:spacing w:line="0" w:lineRule="atLeast"/>
              <w:jc w:val="center"/>
              <w:rPr>
                <w:bCs/>
                <w:sz w:val="16"/>
                <w:szCs w:val="16"/>
              </w:rPr>
            </w:pPr>
          </w:p>
        </w:tc>
      </w:tr>
    </w:tbl>
    <w:p w:rsidR="00832079" w:rsidRDefault="00832079">
      <w:r>
        <w:br w:type="page"/>
      </w:r>
    </w:p>
    <w:p w:rsidR="00E64525" w:rsidRDefault="00E64525" w:rsidP="00312285">
      <w:pPr>
        <w:spacing w:line="0" w:lineRule="atLeast"/>
      </w:pPr>
    </w:p>
    <w:p w:rsidR="004972F2" w:rsidRPr="001F2822" w:rsidRDefault="004972F2" w:rsidP="00C05140">
      <w:pPr>
        <w:spacing w:line="0" w:lineRule="atLeast"/>
        <w:ind w:left="-1276" w:right="496"/>
        <w:rPr>
          <w:b/>
          <w:sz w:val="24"/>
        </w:rPr>
      </w:pPr>
      <w:r w:rsidRPr="001F2822">
        <w:rPr>
          <w:b/>
          <w:sz w:val="24"/>
        </w:rPr>
        <w:t>Deel 5 Ondertekening</w:t>
      </w:r>
    </w:p>
    <w:p w:rsidR="004972F2" w:rsidRDefault="004972F2" w:rsidP="00C05140">
      <w:pPr>
        <w:spacing w:line="0" w:lineRule="atLeast"/>
        <w:ind w:left="-1276" w:right="496"/>
      </w:pPr>
    </w:p>
    <w:p w:rsidR="0041314C" w:rsidRPr="0041314C" w:rsidRDefault="0041314C" w:rsidP="0041314C">
      <w:pPr>
        <w:spacing w:line="0" w:lineRule="atLeast"/>
        <w:ind w:left="-1276" w:right="496"/>
      </w:pPr>
      <w:r w:rsidRPr="0041314C">
        <w:t>Dit inschrijfformulier is naar waarheid ingevuld en ondertekend door rechtsgeldig vertegenwoordiger van Inschrijver en, indien van toepassing, door de rechtsgeldig vertegenwoordiger van alle leden van het samenwerkingsverband.</w:t>
      </w:r>
    </w:p>
    <w:p w:rsidR="0041314C" w:rsidRPr="0041314C" w:rsidRDefault="0041314C" w:rsidP="0041314C">
      <w:pPr>
        <w:spacing w:line="0" w:lineRule="atLeast"/>
        <w:ind w:left="-1276" w:right="496"/>
      </w:pPr>
    </w:p>
    <w:p w:rsidR="0041314C" w:rsidRPr="0041314C" w:rsidRDefault="0041314C" w:rsidP="0041314C">
      <w:pPr>
        <w:spacing w:line="0" w:lineRule="atLeast"/>
        <w:ind w:left="-1276" w:right="496"/>
      </w:pPr>
      <w:r w:rsidRPr="0041314C">
        <w:t>De ondertekening van dit inschrijfformulier geldt ingevolge artikel 2, tweede lid, Aanbestedingsbesluit 2012 tevens als ondertekening van de Eigen verklaring. Dit geldt alleen indien Inschrijver geen samenwerkingsverband is. Is Inschrijver een samenwerkingsverband dan dient ten alle tijden de Eigen verklaring rechtsgeldig ondertekend te worden.</w:t>
      </w:r>
    </w:p>
    <w:p w:rsidR="006B3759" w:rsidRPr="00232AB3" w:rsidRDefault="006B3759" w:rsidP="00312285">
      <w:pPr>
        <w:spacing w:line="0" w:lineRule="atLeast"/>
      </w:pPr>
    </w:p>
    <w:tbl>
      <w:tblPr>
        <w:tblpPr w:leftFromText="141" w:rightFromText="141" w:vertAnchor="text" w:horzAnchor="margin" w:tblpX="-1136" w:tblpY="74"/>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6381"/>
      </w:tblGrid>
      <w:tr w:rsidR="006B3759" w:rsidRPr="00232AB3" w:rsidTr="003C2924">
        <w:tc>
          <w:tcPr>
            <w:tcW w:w="1841" w:type="dxa"/>
            <w:tcBorders>
              <w:bottom w:val="single" w:sz="4" w:space="0" w:color="auto"/>
            </w:tcBorders>
            <w:shd w:val="clear" w:color="auto" w:fill="C0C0C0"/>
          </w:tcPr>
          <w:p w:rsidR="006B3759" w:rsidRPr="00232AB3" w:rsidRDefault="006B3759" w:rsidP="003C2924">
            <w:pPr>
              <w:spacing w:line="0" w:lineRule="atLeast"/>
            </w:pPr>
          </w:p>
        </w:tc>
        <w:tc>
          <w:tcPr>
            <w:tcW w:w="6381" w:type="dxa"/>
            <w:shd w:val="clear" w:color="auto" w:fill="C0C0C0"/>
          </w:tcPr>
          <w:p w:rsidR="006B3759" w:rsidRPr="00232AB3" w:rsidRDefault="006B3759" w:rsidP="003C2924">
            <w:pPr>
              <w:spacing w:line="0" w:lineRule="atLeast"/>
            </w:pPr>
            <w:r w:rsidRPr="00232AB3">
              <w:t>Ondertekening</w:t>
            </w:r>
            <w:r w:rsidR="00662109">
              <w:t xml:space="preserve"> Inschrijver</w:t>
            </w:r>
          </w:p>
        </w:tc>
      </w:tr>
      <w:tr w:rsidR="006B3759" w:rsidRPr="00232AB3" w:rsidTr="003C2924">
        <w:tc>
          <w:tcPr>
            <w:tcW w:w="1841" w:type="dxa"/>
            <w:shd w:val="clear" w:color="auto" w:fill="C0C0C0"/>
          </w:tcPr>
          <w:p w:rsidR="006B3759" w:rsidRPr="00232AB3" w:rsidRDefault="00455551" w:rsidP="003C2924">
            <w:pPr>
              <w:spacing w:line="0" w:lineRule="atLeast"/>
            </w:pPr>
            <w:r>
              <w:t>Naam</w:t>
            </w:r>
          </w:p>
        </w:tc>
        <w:tc>
          <w:tcPr>
            <w:tcW w:w="6381" w:type="dxa"/>
          </w:tcPr>
          <w:p w:rsidR="006B3759" w:rsidRPr="00232AB3" w:rsidRDefault="006B3759" w:rsidP="003C2924">
            <w:pPr>
              <w:spacing w:line="0" w:lineRule="atLeast"/>
            </w:pPr>
          </w:p>
        </w:tc>
      </w:tr>
      <w:tr w:rsidR="006B3759" w:rsidRPr="00232AB3" w:rsidTr="003C2924">
        <w:tc>
          <w:tcPr>
            <w:tcW w:w="1841" w:type="dxa"/>
            <w:shd w:val="clear" w:color="auto" w:fill="C0C0C0"/>
          </w:tcPr>
          <w:p w:rsidR="006B3759" w:rsidRPr="00232AB3" w:rsidRDefault="00455551" w:rsidP="003C2924">
            <w:pPr>
              <w:spacing w:line="0" w:lineRule="atLeast"/>
            </w:pPr>
            <w:r>
              <w:t>Functie</w:t>
            </w:r>
          </w:p>
        </w:tc>
        <w:tc>
          <w:tcPr>
            <w:tcW w:w="6381" w:type="dxa"/>
          </w:tcPr>
          <w:p w:rsidR="006B3759" w:rsidRPr="00232AB3" w:rsidRDefault="006B3759" w:rsidP="003C2924">
            <w:pPr>
              <w:spacing w:line="0" w:lineRule="atLeast"/>
            </w:pPr>
          </w:p>
        </w:tc>
      </w:tr>
      <w:tr w:rsidR="006B3759" w:rsidRPr="00232AB3" w:rsidTr="003C2924">
        <w:tc>
          <w:tcPr>
            <w:tcW w:w="1841" w:type="dxa"/>
            <w:shd w:val="clear" w:color="auto" w:fill="C0C0C0"/>
          </w:tcPr>
          <w:p w:rsidR="006B3759" w:rsidRPr="00232AB3" w:rsidRDefault="00455551" w:rsidP="003C2924">
            <w:pPr>
              <w:spacing w:line="0" w:lineRule="atLeast"/>
            </w:pPr>
            <w:r>
              <w:t>Bedrijf</w:t>
            </w:r>
          </w:p>
        </w:tc>
        <w:tc>
          <w:tcPr>
            <w:tcW w:w="6381" w:type="dxa"/>
          </w:tcPr>
          <w:p w:rsidR="006B3759" w:rsidRPr="00232AB3" w:rsidRDefault="006B3759" w:rsidP="003C2924">
            <w:pPr>
              <w:spacing w:line="0" w:lineRule="atLeast"/>
            </w:pPr>
          </w:p>
        </w:tc>
      </w:tr>
      <w:tr w:rsidR="00312285" w:rsidRPr="00232AB3" w:rsidTr="003C2924">
        <w:trPr>
          <w:trHeight w:val="827"/>
        </w:trPr>
        <w:tc>
          <w:tcPr>
            <w:tcW w:w="1841" w:type="dxa"/>
            <w:shd w:val="clear" w:color="auto" w:fill="C0C0C0"/>
          </w:tcPr>
          <w:p w:rsidR="00312285" w:rsidRDefault="00312285" w:rsidP="003C2924">
            <w:pPr>
              <w:spacing w:line="0" w:lineRule="atLeast"/>
            </w:pPr>
            <w:r>
              <w:t>Inschrijfnummer beroeps- of handelsregister</w:t>
            </w:r>
          </w:p>
        </w:tc>
        <w:tc>
          <w:tcPr>
            <w:tcW w:w="6381" w:type="dxa"/>
          </w:tcPr>
          <w:p w:rsidR="00312285" w:rsidRPr="00232AB3" w:rsidRDefault="00312285" w:rsidP="003C2924">
            <w:pPr>
              <w:spacing w:line="0" w:lineRule="atLeast"/>
            </w:pPr>
          </w:p>
        </w:tc>
      </w:tr>
      <w:tr w:rsidR="006B3759" w:rsidRPr="00232AB3" w:rsidTr="003C2924">
        <w:trPr>
          <w:trHeight w:val="1662"/>
        </w:trPr>
        <w:tc>
          <w:tcPr>
            <w:tcW w:w="1841" w:type="dxa"/>
            <w:shd w:val="clear" w:color="auto" w:fill="C0C0C0"/>
          </w:tcPr>
          <w:p w:rsidR="006B3759" w:rsidRPr="00232AB3" w:rsidRDefault="00455551" w:rsidP="003C2924">
            <w:pPr>
              <w:spacing w:line="0" w:lineRule="atLeast"/>
            </w:pPr>
            <w:r>
              <w:t>Handtekening</w:t>
            </w:r>
          </w:p>
        </w:tc>
        <w:tc>
          <w:tcPr>
            <w:tcW w:w="6381" w:type="dxa"/>
          </w:tcPr>
          <w:p w:rsidR="006B3759" w:rsidRPr="00232AB3" w:rsidRDefault="006B3759" w:rsidP="003C2924">
            <w:pPr>
              <w:spacing w:line="0" w:lineRule="atLeast"/>
            </w:pPr>
          </w:p>
        </w:tc>
      </w:tr>
      <w:tr w:rsidR="006B3759" w:rsidRPr="00232AB3" w:rsidTr="003C2924">
        <w:tc>
          <w:tcPr>
            <w:tcW w:w="1841" w:type="dxa"/>
            <w:shd w:val="clear" w:color="auto" w:fill="C0C0C0"/>
          </w:tcPr>
          <w:p w:rsidR="006B3759" w:rsidRPr="00232AB3" w:rsidRDefault="00455551" w:rsidP="003C2924">
            <w:pPr>
              <w:spacing w:line="0" w:lineRule="atLeast"/>
            </w:pPr>
            <w:r>
              <w:t>Datum</w:t>
            </w:r>
          </w:p>
        </w:tc>
        <w:tc>
          <w:tcPr>
            <w:tcW w:w="6381" w:type="dxa"/>
          </w:tcPr>
          <w:p w:rsidR="006B3759" w:rsidRPr="00232AB3" w:rsidRDefault="006B3759" w:rsidP="003C2924">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136" w:tblpY="74"/>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6381"/>
      </w:tblGrid>
      <w:tr w:rsidR="00C05140" w:rsidRPr="00232AB3" w:rsidTr="003C2924">
        <w:tc>
          <w:tcPr>
            <w:tcW w:w="1841" w:type="dxa"/>
            <w:tcBorders>
              <w:bottom w:val="single" w:sz="4" w:space="0" w:color="auto"/>
            </w:tcBorders>
            <w:shd w:val="clear" w:color="auto" w:fill="C0C0C0"/>
          </w:tcPr>
          <w:p w:rsidR="00C05140" w:rsidRPr="00232AB3" w:rsidRDefault="00C05140" w:rsidP="003C2924">
            <w:pPr>
              <w:spacing w:line="0" w:lineRule="atLeast"/>
            </w:pPr>
          </w:p>
        </w:tc>
        <w:tc>
          <w:tcPr>
            <w:tcW w:w="6381" w:type="dxa"/>
            <w:shd w:val="clear" w:color="auto" w:fill="C0C0C0"/>
          </w:tcPr>
          <w:p w:rsidR="00C05140" w:rsidRPr="00232AB3" w:rsidRDefault="00C05140" w:rsidP="003C2924">
            <w:r>
              <w:t>Ondertekening penvoerder samenwerkingsverband</w:t>
            </w:r>
          </w:p>
        </w:tc>
      </w:tr>
      <w:tr w:rsidR="00C05140" w:rsidRPr="00232AB3" w:rsidTr="003C2924">
        <w:tc>
          <w:tcPr>
            <w:tcW w:w="1841" w:type="dxa"/>
            <w:shd w:val="clear" w:color="auto" w:fill="C0C0C0"/>
          </w:tcPr>
          <w:p w:rsidR="00C05140" w:rsidRPr="00232AB3" w:rsidRDefault="00C05140" w:rsidP="003C2924">
            <w:pPr>
              <w:spacing w:line="0" w:lineRule="atLeast"/>
            </w:pPr>
            <w:r>
              <w:t>Naam</w:t>
            </w:r>
          </w:p>
        </w:tc>
        <w:tc>
          <w:tcPr>
            <w:tcW w:w="6381" w:type="dxa"/>
          </w:tcPr>
          <w:p w:rsidR="00C05140" w:rsidRPr="00232AB3" w:rsidRDefault="00C05140" w:rsidP="003C2924">
            <w:pPr>
              <w:spacing w:line="0" w:lineRule="atLeast"/>
            </w:pPr>
          </w:p>
        </w:tc>
      </w:tr>
      <w:tr w:rsidR="00C05140" w:rsidRPr="00232AB3" w:rsidTr="003C2924">
        <w:tc>
          <w:tcPr>
            <w:tcW w:w="1841" w:type="dxa"/>
            <w:shd w:val="clear" w:color="auto" w:fill="C0C0C0"/>
          </w:tcPr>
          <w:p w:rsidR="00C05140" w:rsidRPr="00232AB3" w:rsidRDefault="00C05140" w:rsidP="003C2924">
            <w:pPr>
              <w:spacing w:line="0" w:lineRule="atLeast"/>
            </w:pPr>
            <w:r>
              <w:t>Functie</w:t>
            </w:r>
          </w:p>
        </w:tc>
        <w:tc>
          <w:tcPr>
            <w:tcW w:w="6381" w:type="dxa"/>
          </w:tcPr>
          <w:p w:rsidR="00C05140" w:rsidRPr="00232AB3" w:rsidRDefault="00C05140" w:rsidP="003C2924">
            <w:pPr>
              <w:spacing w:line="0" w:lineRule="atLeast"/>
            </w:pPr>
          </w:p>
        </w:tc>
      </w:tr>
      <w:tr w:rsidR="00C05140" w:rsidRPr="00232AB3" w:rsidTr="003C2924">
        <w:tc>
          <w:tcPr>
            <w:tcW w:w="1841" w:type="dxa"/>
            <w:shd w:val="clear" w:color="auto" w:fill="C0C0C0"/>
          </w:tcPr>
          <w:p w:rsidR="00C05140" w:rsidRPr="00232AB3" w:rsidRDefault="00C05140" w:rsidP="003C2924">
            <w:pPr>
              <w:spacing w:line="0" w:lineRule="atLeast"/>
            </w:pPr>
            <w:r>
              <w:t>Bedrijf</w:t>
            </w:r>
          </w:p>
        </w:tc>
        <w:tc>
          <w:tcPr>
            <w:tcW w:w="6381" w:type="dxa"/>
          </w:tcPr>
          <w:p w:rsidR="00C05140" w:rsidRPr="00232AB3" w:rsidRDefault="00C05140" w:rsidP="003C2924">
            <w:pPr>
              <w:spacing w:line="0" w:lineRule="atLeast"/>
            </w:pPr>
          </w:p>
        </w:tc>
      </w:tr>
      <w:tr w:rsidR="00C05140" w:rsidRPr="00232AB3" w:rsidTr="003C2924">
        <w:trPr>
          <w:trHeight w:val="827"/>
        </w:trPr>
        <w:tc>
          <w:tcPr>
            <w:tcW w:w="1841" w:type="dxa"/>
            <w:shd w:val="clear" w:color="auto" w:fill="C0C0C0"/>
          </w:tcPr>
          <w:p w:rsidR="00C05140" w:rsidRDefault="00C05140" w:rsidP="003C2924">
            <w:pPr>
              <w:spacing w:line="0" w:lineRule="atLeast"/>
            </w:pPr>
            <w:r>
              <w:t>Inschrijfnummer beroeps- of handelsregister</w:t>
            </w:r>
          </w:p>
        </w:tc>
        <w:tc>
          <w:tcPr>
            <w:tcW w:w="6381" w:type="dxa"/>
          </w:tcPr>
          <w:p w:rsidR="00C05140" w:rsidRPr="00232AB3" w:rsidRDefault="00C05140" w:rsidP="003C2924">
            <w:pPr>
              <w:spacing w:line="0" w:lineRule="atLeast"/>
            </w:pPr>
          </w:p>
        </w:tc>
      </w:tr>
      <w:tr w:rsidR="00C05140" w:rsidRPr="00232AB3" w:rsidTr="003C2924">
        <w:trPr>
          <w:trHeight w:val="1662"/>
        </w:trPr>
        <w:tc>
          <w:tcPr>
            <w:tcW w:w="1841" w:type="dxa"/>
            <w:shd w:val="clear" w:color="auto" w:fill="C0C0C0"/>
          </w:tcPr>
          <w:p w:rsidR="00C05140" w:rsidRPr="00232AB3" w:rsidRDefault="00C05140" w:rsidP="003C2924">
            <w:pPr>
              <w:spacing w:line="0" w:lineRule="atLeast"/>
            </w:pPr>
            <w:r>
              <w:t>Handtekening</w:t>
            </w:r>
          </w:p>
        </w:tc>
        <w:tc>
          <w:tcPr>
            <w:tcW w:w="6381" w:type="dxa"/>
          </w:tcPr>
          <w:p w:rsidR="00C05140" w:rsidRPr="00232AB3" w:rsidRDefault="00C05140" w:rsidP="003C2924">
            <w:pPr>
              <w:spacing w:line="0" w:lineRule="atLeast"/>
            </w:pPr>
          </w:p>
        </w:tc>
      </w:tr>
      <w:tr w:rsidR="00C05140" w:rsidRPr="00232AB3" w:rsidTr="003C2924">
        <w:tc>
          <w:tcPr>
            <w:tcW w:w="1841" w:type="dxa"/>
            <w:shd w:val="clear" w:color="auto" w:fill="C0C0C0"/>
          </w:tcPr>
          <w:p w:rsidR="00C05140" w:rsidRPr="00232AB3" w:rsidRDefault="00C05140" w:rsidP="003C2924">
            <w:pPr>
              <w:spacing w:line="0" w:lineRule="atLeast"/>
            </w:pPr>
            <w:r>
              <w:t>Datum</w:t>
            </w:r>
          </w:p>
        </w:tc>
        <w:tc>
          <w:tcPr>
            <w:tcW w:w="6381" w:type="dxa"/>
          </w:tcPr>
          <w:p w:rsidR="00C05140" w:rsidRPr="00232AB3" w:rsidRDefault="00C05140" w:rsidP="003C2924">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41314C" w:rsidRDefault="0041314C" w:rsidP="00C05140">
      <w:pPr>
        <w:pStyle w:val="Kopzondernummering"/>
        <w:spacing w:after="0" w:line="0" w:lineRule="atLeast"/>
        <w:ind w:left="-1276" w:right="496"/>
        <w:rPr>
          <w:sz w:val="18"/>
          <w:szCs w:val="18"/>
        </w:rPr>
      </w:pPr>
    </w:p>
    <w:p w:rsidR="0041314C" w:rsidRDefault="0041314C" w:rsidP="00C05140">
      <w:pPr>
        <w:pStyle w:val="Kopzondernummering"/>
        <w:spacing w:after="0" w:line="0" w:lineRule="atLeast"/>
        <w:ind w:left="-1276" w:right="496"/>
        <w:rPr>
          <w:sz w:val="18"/>
          <w:szCs w:val="18"/>
        </w:rPr>
      </w:pPr>
      <w:r w:rsidRPr="0041314C">
        <w:rPr>
          <w:sz w:val="18"/>
          <w:szCs w:val="18"/>
        </w:rPr>
        <w:t>Indien wordt ingeschreven als samenwerkingsverband, dan dient dit inschrijfformulier bij Inschrijving alleen ondertekend te zijn door de rechtsgeldig vertegenwoordiger van de penvoerder. Alleen van de winnende Inschrijver dient, na verzoek van de Aanbestedende dienst, het formulier nogmaals te worden ingediend, maar dan mede ondertekend door de rechtsgeldig vertegenwoordigers van alle leden van het samenwerkingsverband.</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136" w:tblpY="74"/>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6381"/>
      </w:tblGrid>
      <w:tr w:rsidR="00662109" w:rsidRPr="00232AB3" w:rsidTr="003C2924">
        <w:tc>
          <w:tcPr>
            <w:tcW w:w="1841" w:type="dxa"/>
            <w:tcBorders>
              <w:bottom w:val="single" w:sz="4" w:space="0" w:color="auto"/>
            </w:tcBorders>
            <w:shd w:val="clear" w:color="auto" w:fill="C0C0C0"/>
          </w:tcPr>
          <w:p w:rsidR="00662109" w:rsidRPr="00232AB3" w:rsidRDefault="00662109" w:rsidP="003C2924">
            <w:pPr>
              <w:spacing w:line="0" w:lineRule="atLeast"/>
            </w:pPr>
          </w:p>
        </w:tc>
        <w:tc>
          <w:tcPr>
            <w:tcW w:w="6381" w:type="dxa"/>
            <w:shd w:val="clear" w:color="auto" w:fill="C0C0C0"/>
          </w:tcPr>
          <w:p w:rsidR="00662109" w:rsidRPr="00232AB3" w:rsidRDefault="00662109" w:rsidP="003C2924">
            <w:pPr>
              <w:spacing w:line="0" w:lineRule="atLeast"/>
            </w:pPr>
            <w:r w:rsidRPr="00232AB3">
              <w:t>Ondertekening</w:t>
            </w:r>
            <w:r>
              <w:t xml:space="preserve"> lid samenwerkingsverband</w:t>
            </w:r>
          </w:p>
        </w:tc>
      </w:tr>
      <w:tr w:rsidR="00662109" w:rsidRPr="00232AB3" w:rsidTr="003C2924">
        <w:tc>
          <w:tcPr>
            <w:tcW w:w="1841" w:type="dxa"/>
            <w:shd w:val="clear" w:color="auto" w:fill="C0C0C0"/>
          </w:tcPr>
          <w:p w:rsidR="00662109" w:rsidRPr="00232AB3" w:rsidRDefault="00455551" w:rsidP="003C2924">
            <w:pPr>
              <w:spacing w:line="0" w:lineRule="atLeast"/>
            </w:pPr>
            <w:r>
              <w:t>Naam</w:t>
            </w:r>
          </w:p>
        </w:tc>
        <w:tc>
          <w:tcPr>
            <w:tcW w:w="6381" w:type="dxa"/>
          </w:tcPr>
          <w:p w:rsidR="00662109" w:rsidRPr="00232AB3" w:rsidRDefault="00662109" w:rsidP="003C2924">
            <w:pPr>
              <w:spacing w:line="0" w:lineRule="atLeast"/>
            </w:pPr>
          </w:p>
        </w:tc>
      </w:tr>
      <w:tr w:rsidR="00662109" w:rsidRPr="00232AB3" w:rsidTr="003C2924">
        <w:tc>
          <w:tcPr>
            <w:tcW w:w="1841" w:type="dxa"/>
            <w:shd w:val="clear" w:color="auto" w:fill="C0C0C0"/>
          </w:tcPr>
          <w:p w:rsidR="00662109" w:rsidRPr="00232AB3" w:rsidRDefault="00455551" w:rsidP="003C2924">
            <w:pPr>
              <w:spacing w:line="0" w:lineRule="atLeast"/>
            </w:pPr>
            <w:r>
              <w:t>Functie</w:t>
            </w:r>
          </w:p>
        </w:tc>
        <w:tc>
          <w:tcPr>
            <w:tcW w:w="6381" w:type="dxa"/>
          </w:tcPr>
          <w:p w:rsidR="00662109" w:rsidRPr="00232AB3" w:rsidRDefault="00662109" w:rsidP="003C2924">
            <w:pPr>
              <w:spacing w:line="0" w:lineRule="atLeast"/>
            </w:pPr>
          </w:p>
        </w:tc>
      </w:tr>
      <w:tr w:rsidR="00662109" w:rsidRPr="00232AB3" w:rsidTr="003C2924">
        <w:tc>
          <w:tcPr>
            <w:tcW w:w="1841" w:type="dxa"/>
            <w:shd w:val="clear" w:color="auto" w:fill="C0C0C0"/>
          </w:tcPr>
          <w:p w:rsidR="00662109" w:rsidRPr="00232AB3" w:rsidRDefault="00455551" w:rsidP="003C2924">
            <w:pPr>
              <w:spacing w:line="0" w:lineRule="atLeast"/>
            </w:pPr>
            <w:r>
              <w:t>Bedrijf</w:t>
            </w:r>
          </w:p>
        </w:tc>
        <w:tc>
          <w:tcPr>
            <w:tcW w:w="6381" w:type="dxa"/>
          </w:tcPr>
          <w:p w:rsidR="00662109" w:rsidRPr="00232AB3" w:rsidRDefault="00662109" w:rsidP="003C2924">
            <w:pPr>
              <w:spacing w:line="0" w:lineRule="atLeast"/>
            </w:pPr>
          </w:p>
        </w:tc>
      </w:tr>
      <w:tr w:rsidR="00312285" w:rsidRPr="00232AB3" w:rsidTr="003C2924">
        <w:trPr>
          <w:trHeight w:val="825"/>
        </w:trPr>
        <w:tc>
          <w:tcPr>
            <w:tcW w:w="1841" w:type="dxa"/>
            <w:shd w:val="clear" w:color="auto" w:fill="C0C0C0"/>
          </w:tcPr>
          <w:p w:rsidR="00312285" w:rsidRDefault="00312285" w:rsidP="003C2924">
            <w:pPr>
              <w:spacing w:line="0" w:lineRule="atLeast"/>
            </w:pPr>
            <w:r>
              <w:t>Inschrijfnummer beroeps- of handelsregister</w:t>
            </w:r>
          </w:p>
        </w:tc>
        <w:tc>
          <w:tcPr>
            <w:tcW w:w="6381" w:type="dxa"/>
          </w:tcPr>
          <w:p w:rsidR="00312285" w:rsidRPr="00232AB3" w:rsidRDefault="00312285" w:rsidP="003C2924">
            <w:pPr>
              <w:spacing w:line="0" w:lineRule="atLeast"/>
            </w:pPr>
          </w:p>
        </w:tc>
      </w:tr>
      <w:tr w:rsidR="00662109" w:rsidRPr="00232AB3" w:rsidTr="003C2924">
        <w:trPr>
          <w:trHeight w:val="1662"/>
        </w:trPr>
        <w:tc>
          <w:tcPr>
            <w:tcW w:w="1841" w:type="dxa"/>
            <w:shd w:val="clear" w:color="auto" w:fill="C0C0C0"/>
          </w:tcPr>
          <w:p w:rsidR="00662109" w:rsidRPr="00232AB3" w:rsidRDefault="00455551" w:rsidP="003C2924">
            <w:pPr>
              <w:spacing w:line="0" w:lineRule="atLeast"/>
            </w:pPr>
            <w:r>
              <w:t>Handtekening</w:t>
            </w:r>
          </w:p>
        </w:tc>
        <w:tc>
          <w:tcPr>
            <w:tcW w:w="6381" w:type="dxa"/>
          </w:tcPr>
          <w:p w:rsidR="00662109" w:rsidRPr="00232AB3" w:rsidRDefault="00662109" w:rsidP="003C2924">
            <w:pPr>
              <w:spacing w:line="0" w:lineRule="atLeast"/>
            </w:pPr>
          </w:p>
        </w:tc>
      </w:tr>
      <w:tr w:rsidR="00662109" w:rsidRPr="00232AB3" w:rsidTr="003C2924">
        <w:tc>
          <w:tcPr>
            <w:tcW w:w="1841" w:type="dxa"/>
            <w:shd w:val="clear" w:color="auto" w:fill="C0C0C0"/>
          </w:tcPr>
          <w:p w:rsidR="00662109" w:rsidRPr="00232AB3" w:rsidRDefault="00455551" w:rsidP="003C2924">
            <w:pPr>
              <w:spacing w:line="0" w:lineRule="atLeast"/>
            </w:pPr>
            <w:r>
              <w:t>Datum</w:t>
            </w:r>
          </w:p>
        </w:tc>
        <w:tc>
          <w:tcPr>
            <w:tcW w:w="6381" w:type="dxa"/>
          </w:tcPr>
          <w:p w:rsidR="00662109" w:rsidRPr="00232AB3" w:rsidRDefault="00662109" w:rsidP="003C2924">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136" w:tblpY="74"/>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6381"/>
      </w:tblGrid>
      <w:tr w:rsidR="00C05140" w:rsidRPr="00232AB3" w:rsidTr="003C2924">
        <w:tc>
          <w:tcPr>
            <w:tcW w:w="1841" w:type="dxa"/>
            <w:tcBorders>
              <w:bottom w:val="single" w:sz="4" w:space="0" w:color="auto"/>
            </w:tcBorders>
            <w:shd w:val="clear" w:color="auto" w:fill="C0C0C0"/>
          </w:tcPr>
          <w:p w:rsidR="00C05140" w:rsidRPr="00232AB3" w:rsidRDefault="00C05140" w:rsidP="003C2924">
            <w:pPr>
              <w:spacing w:line="0" w:lineRule="atLeast"/>
            </w:pPr>
          </w:p>
        </w:tc>
        <w:tc>
          <w:tcPr>
            <w:tcW w:w="6381" w:type="dxa"/>
            <w:shd w:val="clear" w:color="auto" w:fill="C0C0C0"/>
          </w:tcPr>
          <w:p w:rsidR="00C05140" w:rsidRPr="00232AB3" w:rsidRDefault="00C05140" w:rsidP="003C2924">
            <w:pPr>
              <w:spacing w:line="0" w:lineRule="atLeast"/>
            </w:pPr>
            <w:r w:rsidRPr="00232AB3">
              <w:t>Ondertekening</w:t>
            </w:r>
            <w:r>
              <w:t xml:space="preserve"> lid samenwerkingsverband</w:t>
            </w:r>
          </w:p>
        </w:tc>
      </w:tr>
      <w:tr w:rsidR="00C05140" w:rsidRPr="00232AB3" w:rsidTr="003C2924">
        <w:tc>
          <w:tcPr>
            <w:tcW w:w="1841" w:type="dxa"/>
            <w:shd w:val="clear" w:color="auto" w:fill="C0C0C0"/>
          </w:tcPr>
          <w:p w:rsidR="00C05140" w:rsidRPr="00232AB3" w:rsidRDefault="00C05140" w:rsidP="003C2924">
            <w:pPr>
              <w:spacing w:line="0" w:lineRule="atLeast"/>
            </w:pPr>
            <w:r>
              <w:t>Naam</w:t>
            </w:r>
          </w:p>
        </w:tc>
        <w:tc>
          <w:tcPr>
            <w:tcW w:w="6381" w:type="dxa"/>
          </w:tcPr>
          <w:p w:rsidR="00C05140" w:rsidRPr="00232AB3" w:rsidRDefault="00C05140" w:rsidP="003C2924">
            <w:pPr>
              <w:spacing w:line="0" w:lineRule="atLeast"/>
            </w:pPr>
          </w:p>
        </w:tc>
      </w:tr>
      <w:tr w:rsidR="00C05140" w:rsidRPr="00232AB3" w:rsidTr="003C2924">
        <w:tc>
          <w:tcPr>
            <w:tcW w:w="1841" w:type="dxa"/>
            <w:shd w:val="clear" w:color="auto" w:fill="C0C0C0"/>
          </w:tcPr>
          <w:p w:rsidR="00C05140" w:rsidRPr="00232AB3" w:rsidRDefault="00C05140" w:rsidP="003C2924">
            <w:pPr>
              <w:spacing w:line="0" w:lineRule="atLeast"/>
            </w:pPr>
            <w:r>
              <w:t>Functie</w:t>
            </w:r>
          </w:p>
        </w:tc>
        <w:tc>
          <w:tcPr>
            <w:tcW w:w="6381" w:type="dxa"/>
          </w:tcPr>
          <w:p w:rsidR="00C05140" w:rsidRPr="00232AB3" w:rsidRDefault="00C05140" w:rsidP="003C2924">
            <w:pPr>
              <w:spacing w:line="0" w:lineRule="atLeast"/>
            </w:pPr>
          </w:p>
        </w:tc>
      </w:tr>
      <w:tr w:rsidR="00C05140" w:rsidRPr="00232AB3" w:rsidTr="003C2924">
        <w:tc>
          <w:tcPr>
            <w:tcW w:w="1841" w:type="dxa"/>
            <w:shd w:val="clear" w:color="auto" w:fill="C0C0C0"/>
          </w:tcPr>
          <w:p w:rsidR="00C05140" w:rsidRPr="00232AB3" w:rsidRDefault="00C05140" w:rsidP="003C2924">
            <w:pPr>
              <w:spacing w:line="0" w:lineRule="atLeast"/>
            </w:pPr>
            <w:r>
              <w:t>Bedrijf</w:t>
            </w:r>
          </w:p>
        </w:tc>
        <w:tc>
          <w:tcPr>
            <w:tcW w:w="6381" w:type="dxa"/>
          </w:tcPr>
          <w:p w:rsidR="00C05140" w:rsidRPr="00232AB3" w:rsidRDefault="00C05140" w:rsidP="003C2924">
            <w:pPr>
              <w:spacing w:line="0" w:lineRule="atLeast"/>
            </w:pPr>
          </w:p>
        </w:tc>
      </w:tr>
      <w:tr w:rsidR="00C05140" w:rsidRPr="00232AB3" w:rsidTr="003C2924">
        <w:trPr>
          <w:trHeight w:val="825"/>
        </w:trPr>
        <w:tc>
          <w:tcPr>
            <w:tcW w:w="1841" w:type="dxa"/>
            <w:shd w:val="clear" w:color="auto" w:fill="C0C0C0"/>
          </w:tcPr>
          <w:p w:rsidR="00C05140" w:rsidRDefault="00C05140" w:rsidP="003C2924">
            <w:pPr>
              <w:spacing w:line="0" w:lineRule="atLeast"/>
            </w:pPr>
            <w:r>
              <w:t>Inschrijfnummer beroeps- of handelsregister</w:t>
            </w:r>
          </w:p>
        </w:tc>
        <w:tc>
          <w:tcPr>
            <w:tcW w:w="6381" w:type="dxa"/>
          </w:tcPr>
          <w:p w:rsidR="00C05140" w:rsidRPr="00232AB3" w:rsidRDefault="00C05140" w:rsidP="003C2924">
            <w:pPr>
              <w:spacing w:line="0" w:lineRule="atLeast"/>
            </w:pPr>
          </w:p>
        </w:tc>
      </w:tr>
      <w:tr w:rsidR="00C05140" w:rsidRPr="00232AB3" w:rsidTr="003C2924">
        <w:trPr>
          <w:trHeight w:val="1662"/>
        </w:trPr>
        <w:tc>
          <w:tcPr>
            <w:tcW w:w="1841" w:type="dxa"/>
            <w:shd w:val="clear" w:color="auto" w:fill="C0C0C0"/>
          </w:tcPr>
          <w:p w:rsidR="00C05140" w:rsidRPr="00232AB3" w:rsidRDefault="00C05140" w:rsidP="003C2924">
            <w:pPr>
              <w:spacing w:line="0" w:lineRule="atLeast"/>
            </w:pPr>
            <w:r>
              <w:t>Handtekening</w:t>
            </w:r>
          </w:p>
        </w:tc>
        <w:tc>
          <w:tcPr>
            <w:tcW w:w="6381" w:type="dxa"/>
          </w:tcPr>
          <w:p w:rsidR="00C05140" w:rsidRPr="00232AB3" w:rsidRDefault="00C05140" w:rsidP="003C2924">
            <w:pPr>
              <w:spacing w:line="0" w:lineRule="atLeast"/>
            </w:pPr>
          </w:p>
        </w:tc>
      </w:tr>
      <w:tr w:rsidR="00C05140" w:rsidRPr="00232AB3" w:rsidTr="003C2924">
        <w:tc>
          <w:tcPr>
            <w:tcW w:w="1841" w:type="dxa"/>
            <w:shd w:val="clear" w:color="auto" w:fill="C0C0C0"/>
          </w:tcPr>
          <w:p w:rsidR="00C05140" w:rsidRPr="00232AB3" w:rsidRDefault="00C05140" w:rsidP="003C2924">
            <w:pPr>
              <w:spacing w:line="0" w:lineRule="atLeast"/>
            </w:pPr>
            <w:r>
              <w:t>Datum</w:t>
            </w:r>
          </w:p>
        </w:tc>
        <w:tc>
          <w:tcPr>
            <w:tcW w:w="6381" w:type="dxa"/>
          </w:tcPr>
          <w:p w:rsidR="00C05140" w:rsidRPr="00232AB3" w:rsidRDefault="00C05140" w:rsidP="003C2924">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55452D" w:rsidRDefault="0055452D">
      <w:pPr>
        <w:spacing w:line="240" w:lineRule="auto"/>
        <w:rPr>
          <w:szCs w:val="18"/>
        </w:rPr>
      </w:pPr>
    </w:p>
    <w:p w:rsidR="00EC70A5" w:rsidRDefault="00EC70A5" w:rsidP="00312285">
      <w:pPr>
        <w:spacing w:line="0" w:lineRule="atLeast"/>
        <w:rPr>
          <w:szCs w:val="18"/>
        </w:rPr>
      </w:pPr>
    </w:p>
    <w:sectPr w:rsidR="00EC70A5" w:rsidSect="005B4F97">
      <w:headerReference w:type="even" r:id="rId9"/>
      <w:headerReference w:type="default" r:id="rId10"/>
      <w:footerReference w:type="even" r:id="rId11"/>
      <w:footerReference w:type="default" r:id="rId12"/>
      <w:headerReference w:type="first" r:id="rId13"/>
      <w:footerReference w:type="first" r:id="rId14"/>
      <w:pgSz w:w="11906" w:h="16838" w:code="9"/>
      <w:pgMar w:top="2520" w:right="960" w:bottom="1080" w:left="3220" w:header="200" w:footer="660"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5798FE" w15:done="0"/>
  <w15:commentEx w15:paraId="11952616" w15:done="0"/>
  <w15:commentEx w15:paraId="21E2DD5B" w15:done="0"/>
  <w15:commentEx w15:paraId="1752AAD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02E" w:rsidRDefault="004A402E">
      <w:r>
        <w:separator/>
      </w:r>
    </w:p>
    <w:p w:rsidR="004A402E" w:rsidRDefault="004A402E"/>
    <w:p w:rsidR="004A402E" w:rsidRDefault="004A402E"/>
  </w:endnote>
  <w:endnote w:type="continuationSeparator" w:id="0">
    <w:p w:rsidR="004A402E" w:rsidRDefault="004A402E">
      <w:r>
        <w:continuationSeparator/>
      </w:r>
    </w:p>
    <w:p w:rsidR="004A402E" w:rsidRDefault="004A402E"/>
    <w:p w:rsidR="004A402E" w:rsidRDefault="004A40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charset w:val="00"/>
    <w:family w:val="roman"/>
    <w:pitch w:val="variable"/>
    <w:sig w:usb0="80002027" w:usb1="00000000" w:usb2="00000000" w:usb3="00000000" w:csb0="000000D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Segoe UI"/>
    <w:panose1 w:val="00000000000000000000"/>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02E" w:rsidRDefault="004A402E">
    <w:pPr>
      <w:pStyle w:val="Voettekst"/>
    </w:pPr>
  </w:p>
  <w:p w:rsidR="004A402E" w:rsidRDefault="004A402E"/>
  <w:tbl>
    <w:tblPr>
      <w:tblW w:w="9900" w:type="dxa"/>
      <w:tblLayout w:type="fixed"/>
      <w:tblCellMar>
        <w:left w:w="0" w:type="dxa"/>
        <w:right w:w="0" w:type="dxa"/>
      </w:tblCellMar>
      <w:tblLook w:val="0000" w:firstRow="0" w:lastRow="0" w:firstColumn="0" w:lastColumn="0" w:noHBand="0" w:noVBand="0"/>
    </w:tblPr>
    <w:tblGrid>
      <w:gridCol w:w="7752"/>
      <w:gridCol w:w="2148"/>
    </w:tblGrid>
    <w:tr w:rsidR="004A402E">
      <w:trPr>
        <w:trHeight w:hRule="exact" w:val="240"/>
      </w:trPr>
      <w:tc>
        <w:tcPr>
          <w:tcW w:w="7752" w:type="dxa"/>
          <w:shd w:val="clear" w:color="auto" w:fill="auto"/>
        </w:tcPr>
        <w:p w:rsidR="004A402E" w:rsidRDefault="004A402E" w:rsidP="00C26079">
          <w:r>
            <w:t>VERTROUWELIJK</w:t>
          </w:r>
        </w:p>
      </w:tc>
      <w:tc>
        <w:tcPr>
          <w:tcW w:w="2148" w:type="dxa"/>
        </w:tcPr>
        <w:p w:rsidR="004A402E" w:rsidRPr="00B74DD5" w:rsidRDefault="004A402E"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p w:rsidR="004A402E" w:rsidRDefault="004A402E"/>
  <w:tbl>
    <w:tblPr>
      <w:tblW w:w="9900" w:type="dxa"/>
      <w:tblLayout w:type="fixed"/>
      <w:tblCellMar>
        <w:left w:w="0" w:type="dxa"/>
        <w:right w:w="0" w:type="dxa"/>
      </w:tblCellMar>
      <w:tblLook w:val="0000" w:firstRow="0" w:lastRow="0" w:firstColumn="0" w:lastColumn="0" w:noHBand="0" w:noVBand="0"/>
    </w:tblPr>
    <w:tblGrid>
      <w:gridCol w:w="7752"/>
      <w:gridCol w:w="2148"/>
    </w:tblGrid>
    <w:tr w:rsidR="004A402E">
      <w:trPr>
        <w:trHeight w:hRule="exact" w:val="240"/>
      </w:trPr>
      <w:tc>
        <w:tcPr>
          <w:tcW w:w="7752" w:type="dxa"/>
          <w:shd w:val="clear" w:color="auto" w:fill="auto"/>
        </w:tcPr>
        <w:p w:rsidR="004A402E" w:rsidRDefault="004A402E" w:rsidP="00C26079">
          <w:r>
            <w:t>VERTROUWELIJK</w:t>
          </w:r>
        </w:p>
      </w:tc>
      <w:tc>
        <w:tcPr>
          <w:tcW w:w="2148" w:type="dxa"/>
        </w:tcPr>
        <w:p w:rsidR="004A402E" w:rsidRPr="00B74DD5" w:rsidRDefault="004A402E"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6260"/>
      <w:gridCol w:w="1392"/>
    </w:tblGrid>
    <w:tr w:rsidR="004A402E" w:rsidTr="005B4F97">
      <w:trPr>
        <w:trHeight w:hRule="exact" w:val="240"/>
      </w:trPr>
      <w:tc>
        <w:tcPr>
          <w:tcW w:w="6260" w:type="dxa"/>
          <w:shd w:val="clear" w:color="auto" w:fill="auto"/>
        </w:tcPr>
        <w:p w:rsidR="004A402E" w:rsidRPr="00C12E90" w:rsidRDefault="004A402E" w:rsidP="002E14E1">
          <w:pPr>
            <w:rPr>
              <w:rStyle w:val="Huisstijl-Rubricering"/>
            </w:rPr>
          </w:pPr>
        </w:p>
      </w:tc>
      <w:tc>
        <w:tcPr>
          <w:tcW w:w="1392" w:type="dxa"/>
        </w:tcPr>
        <w:p w:rsidR="004A402E" w:rsidRPr="006B1455" w:rsidRDefault="004A402E" w:rsidP="002E14E1">
          <w:pPr>
            <w:pStyle w:val="Huisstijl-Paginanummering"/>
            <w:jc w:val="right"/>
          </w:pPr>
          <w:r w:rsidRPr="006B1455">
            <w:t xml:space="preserve">Pagina </w:t>
          </w:r>
          <w:r>
            <w:fldChar w:fldCharType="begin"/>
          </w:r>
          <w:r>
            <w:instrText xml:space="preserve"> PAGE   \* MERGEFORMAT </w:instrText>
          </w:r>
          <w:r>
            <w:fldChar w:fldCharType="separate"/>
          </w:r>
          <w:r w:rsidR="00B03C22">
            <w:t>6</w:t>
          </w:r>
          <w:r>
            <w:fldChar w:fldCharType="end"/>
          </w:r>
          <w:r w:rsidRPr="006B1455">
            <w:t xml:space="preserve"> van </w:t>
          </w:r>
          <w:fldSimple w:instr=" NUMPAGES   \* MERGEFORMAT ">
            <w:r w:rsidR="00B03C22">
              <w:t>12</w:t>
            </w:r>
          </w:fldSimple>
        </w:p>
      </w:tc>
    </w:tr>
  </w:tbl>
  <w:p w:rsidR="004A402E" w:rsidRPr="00BC3B53" w:rsidRDefault="004A402E" w:rsidP="00B74DD5">
    <w:pP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02E" w:rsidRPr="00BC3B53" w:rsidRDefault="004A402E" w:rsidP="0039744C">
    <w:pP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02E" w:rsidRPr="00B35331" w:rsidRDefault="004A402E" w:rsidP="00B35331">
      <w:pPr>
        <w:pStyle w:val="Voettekst"/>
      </w:pPr>
    </w:p>
  </w:footnote>
  <w:footnote w:type="continuationSeparator" w:id="0">
    <w:p w:rsidR="004A402E" w:rsidRDefault="004A402E">
      <w:r>
        <w:continuationSeparator/>
      </w:r>
    </w:p>
    <w:p w:rsidR="004A402E" w:rsidRDefault="004A402E"/>
    <w:p w:rsidR="004A402E" w:rsidRDefault="004A402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02E" w:rsidRDefault="004A402E">
    <w:pPr>
      <w:pStyle w:val="Koptekst"/>
    </w:pPr>
  </w:p>
  <w:p w:rsidR="004A402E" w:rsidRDefault="004A402E"/>
  <w:p w:rsidR="004A402E" w:rsidRDefault="004A402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02E" w:rsidRDefault="004A402E" w:rsidP="000D7BB7">
    <w:pPr>
      <w:pStyle w:val="Koptekst"/>
      <w:rPr>
        <w:rFonts w:cs="Verdana-Bold"/>
        <w:b/>
        <w:bCs/>
        <w:smallCaps/>
        <w:szCs w:val="18"/>
      </w:rPr>
    </w:pPr>
  </w:p>
  <w:tbl>
    <w:tblPr>
      <w:tblW w:w="8654" w:type="dxa"/>
      <w:tblInd w:w="-1134" w:type="dxa"/>
      <w:tblLayout w:type="fixed"/>
      <w:tblCellMar>
        <w:left w:w="0" w:type="dxa"/>
        <w:right w:w="0" w:type="dxa"/>
      </w:tblCellMar>
      <w:tblLook w:val="0000" w:firstRow="0" w:lastRow="0" w:firstColumn="0" w:lastColumn="0" w:noHBand="0" w:noVBand="0"/>
    </w:tblPr>
    <w:tblGrid>
      <w:gridCol w:w="8654"/>
    </w:tblGrid>
    <w:tr w:rsidR="004A402E" w:rsidRPr="00275984" w:rsidTr="0056075E">
      <w:trPr>
        <w:trHeight w:val="400"/>
      </w:trPr>
      <w:tc>
        <w:tcPr>
          <w:tcW w:w="8654" w:type="dxa"/>
          <w:shd w:val="clear" w:color="auto" w:fill="auto"/>
        </w:tcPr>
        <w:tbl>
          <w:tblPr>
            <w:tblW w:w="12474" w:type="dxa"/>
            <w:tblLayout w:type="fixed"/>
            <w:tblCellMar>
              <w:left w:w="0" w:type="dxa"/>
              <w:right w:w="0" w:type="dxa"/>
            </w:tblCellMar>
            <w:tblLook w:val="0000" w:firstRow="0" w:lastRow="0" w:firstColumn="0" w:lastColumn="0" w:noHBand="0" w:noVBand="0"/>
          </w:tblPr>
          <w:tblGrid>
            <w:gridCol w:w="12474"/>
          </w:tblGrid>
          <w:tr w:rsidR="004A402E" w:rsidRPr="004F3416" w:rsidTr="007F1C10">
            <w:trPr>
              <w:trHeight w:val="189"/>
            </w:trPr>
            <w:tc>
              <w:tcPr>
                <w:tcW w:w="12474" w:type="dxa"/>
              </w:tcPr>
              <w:p w:rsidR="004A402E" w:rsidRPr="004F3416" w:rsidRDefault="004A402E" w:rsidP="004A402E">
                <w:pPr>
                  <w:adjustRightInd w:val="0"/>
                  <w:spacing w:line="180" w:lineRule="exact"/>
                  <w:rPr>
                    <w:sz w:val="13"/>
                  </w:rPr>
                </w:pPr>
                <w:r w:rsidRPr="004F3416">
                  <w:rPr>
                    <w:sz w:val="13"/>
                  </w:rPr>
                  <w:t>BESCHRIJVEND DOCUMENT</w:t>
                </w:r>
              </w:p>
              <w:p w:rsidR="004A402E" w:rsidRPr="004F3416" w:rsidRDefault="004A402E" w:rsidP="009D100D">
                <w:pPr>
                  <w:adjustRightInd w:val="0"/>
                  <w:spacing w:line="180" w:lineRule="exact"/>
                  <w:rPr>
                    <w:sz w:val="13"/>
                  </w:rPr>
                </w:pPr>
                <w:r w:rsidRPr="004F3416">
                  <w:rPr>
                    <w:sz w:val="13"/>
                  </w:rPr>
                  <w:t xml:space="preserve">Europese  aanbesteding </w:t>
                </w:r>
                <w:r w:rsidRPr="007F1C10">
                  <w:rPr>
                    <w:sz w:val="13"/>
                    <w:lang w:val="pt-BR"/>
                  </w:rPr>
                  <w:t xml:space="preserve">Artikelen </w:t>
                </w:r>
                <w:r w:rsidR="009D100D">
                  <w:rPr>
                    <w:sz w:val="13"/>
                    <w:lang w:val="pt-BR"/>
                  </w:rPr>
                  <w:t xml:space="preserve">voor de </w:t>
                </w:r>
                <w:r>
                  <w:rPr>
                    <w:sz w:val="13"/>
                    <w:lang w:val="pt-BR"/>
                  </w:rPr>
                  <w:t xml:space="preserve">justitiabelenwinkels t.b.v. </w:t>
                </w:r>
                <w:r w:rsidR="009D100D" w:rsidRPr="009D100D">
                  <w:rPr>
                    <w:sz w:val="13"/>
                    <w:lang w:val="pt-BR"/>
                  </w:rPr>
                  <w:t>Dienst Justitiële Inrichtingen</w:t>
                </w:r>
              </w:p>
            </w:tc>
          </w:tr>
        </w:tbl>
        <w:p w:rsidR="004A402E" w:rsidRDefault="004A402E" w:rsidP="007F1C10">
          <w:pPr>
            <w:adjustRightInd w:val="0"/>
            <w:spacing w:line="180" w:lineRule="exact"/>
            <w:rPr>
              <w:rStyle w:val="Huisstijl-Koptekst"/>
            </w:rPr>
          </w:pPr>
          <w:r w:rsidRPr="004F3416">
            <w:rPr>
              <w:rStyle w:val="Huisstijl-Koptekst"/>
            </w:rPr>
            <w:t>Bijlage 1 - Inschrij</w:t>
          </w:r>
          <w:r>
            <w:rPr>
              <w:rStyle w:val="Huisstijl-Koptekst"/>
            </w:rPr>
            <w:t xml:space="preserve">fformulier </w:t>
          </w:r>
        </w:p>
        <w:p w:rsidR="004A402E" w:rsidRPr="002E14E1" w:rsidRDefault="004A402E" w:rsidP="00B7376B">
          <w:pPr>
            <w:adjustRightInd w:val="0"/>
            <w:spacing w:line="180" w:lineRule="exact"/>
            <w:rPr>
              <w:sz w:val="13"/>
            </w:rPr>
          </w:pPr>
        </w:p>
      </w:tc>
    </w:tr>
  </w:tbl>
  <w:p w:rsidR="004A402E" w:rsidRDefault="004A402E" w:rsidP="00EC70A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02E" w:rsidRDefault="004A402E"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4A402E">
                            <w:trPr>
                              <w:trHeight w:val="2636"/>
                            </w:trPr>
                            <w:tc>
                              <w:tcPr>
                                <w:tcW w:w="737" w:type="dxa"/>
                                <w:shd w:val="clear" w:color="auto" w:fill="auto"/>
                              </w:tcPr>
                              <w:p w:rsidR="004A402E" w:rsidRDefault="00255411" w:rsidP="006E263E">
                                <w:pPr>
                                  <w:spacing w:line="240" w:lineRule="auto"/>
                                </w:pPr>
                                <w:r>
                                  <w:rPr>
                                    <w:rFonts w:ascii="Times New Roman" w:hAnsi="Times New Roman"/>
                                    <w:noProof/>
                                    <w:sz w:val="22"/>
                                  </w:rPr>
                                  <w:t xml:space="preserve">         </w:t>
                                </w:r>
                                <w:r w:rsidRPr="00234039">
                                  <w:rPr>
                                    <w:rFonts w:ascii="Times New Roman" w:hAnsi="Times New Roman"/>
                                    <w:noProof/>
                                    <w:sz w:val="22"/>
                                  </w:rPr>
                                  <w:drawing>
                                    <wp:inline distT="0" distB="0" distL="0" distR="0" wp14:anchorId="10D1F987" wp14:editId="625E65C4">
                                      <wp:extent cx="406400" cy="1407795"/>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6400" cy="1407795"/>
                                              </a:xfrm>
                                              <a:prstGeom prst="rect">
                                                <a:avLst/>
                                              </a:prstGeom>
                                              <a:noFill/>
                                              <a:ln>
                                                <a:noFill/>
                                              </a:ln>
                                            </pic:spPr>
                                          </pic:pic>
                                        </a:graphicData>
                                      </a:graphic>
                                    </wp:inline>
                                  </w:drawing>
                                </w:r>
                              </w:p>
                            </w:tc>
                            <w:tc>
                              <w:tcPr>
                                <w:tcW w:w="5383" w:type="dxa"/>
                                <w:shd w:val="clear" w:color="auto" w:fill="auto"/>
                              </w:tcPr>
                              <w:p w:rsidR="004A402E" w:rsidRDefault="004A402E" w:rsidP="006E263E">
                                <w:pPr>
                                  <w:spacing w:line="240" w:lineRule="auto"/>
                                </w:pPr>
                              </w:p>
                            </w:tc>
                          </w:tr>
                        </w:tbl>
                        <w:p w:rsidR="004A402E" w:rsidRDefault="004A402E"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4A402E">
                      <w:trPr>
                        <w:trHeight w:val="2636"/>
                      </w:trPr>
                      <w:tc>
                        <w:tcPr>
                          <w:tcW w:w="737" w:type="dxa"/>
                          <w:shd w:val="clear" w:color="auto" w:fill="auto"/>
                        </w:tcPr>
                        <w:p w:rsidR="004A402E" w:rsidRDefault="00255411" w:rsidP="006E263E">
                          <w:pPr>
                            <w:spacing w:line="240" w:lineRule="auto"/>
                          </w:pPr>
                          <w:r>
                            <w:rPr>
                              <w:rFonts w:ascii="Times New Roman" w:hAnsi="Times New Roman"/>
                              <w:noProof/>
                              <w:sz w:val="22"/>
                            </w:rPr>
                            <w:t xml:space="preserve">         </w:t>
                          </w:r>
                          <w:r w:rsidRPr="00234039">
                            <w:rPr>
                              <w:rFonts w:ascii="Times New Roman" w:hAnsi="Times New Roman"/>
                              <w:noProof/>
                              <w:sz w:val="22"/>
                            </w:rPr>
                            <w:drawing>
                              <wp:inline distT="0" distB="0" distL="0" distR="0" wp14:anchorId="10D1F987" wp14:editId="625E65C4">
                                <wp:extent cx="406400" cy="1407795"/>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6400" cy="1407795"/>
                                        </a:xfrm>
                                        <a:prstGeom prst="rect">
                                          <a:avLst/>
                                        </a:prstGeom>
                                        <a:noFill/>
                                        <a:ln>
                                          <a:noFill/>
                                        </a:ln>
                                      </pic:spPr>
                                    </pic:pic>
                                  </a:graphicData>
                                </a:graphic>
                              </wp:inline>
                            </w:drawing>
                          </w:r>
                        </w:p>
                      </w:tc>
                      <w:tc>
                        <w:tcPr>
                          <w:tcW w:w="5383" w:type="dxa"/>
                          <w:shd w:val="clear" w:color="auto" w:fill="auto"/>
                        </w:tcPr>
                        <w:p w:rsidR="004A402E" w:rsidRDefault="004A402E" w:rsidP="006E263E">
                          <w:pPr>
                            <w:spacing w:line="240" w:lineRule="auto"/>
                          </w:pPr>
                        </w:p>
                      </w:tc>
                    </w:tr>
                  </w:tbl>
                  <w:p w:rsidR="004A402E" w:rsidRDefault="004A402E" w:rsidP="006E263E"/>
                </w:txbxContent>
              </v:textbox>
              <w10:wrap anchory="page"/>
            </v:shape>
          </w:pict>
        </mc:Fallback>
      </mc:AlternateContent>
    </w:r>
  </w:p>
  <w:p w:rsidR="004A402E" w:rsidRDefault="004A402E" w:rsidP="0006027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C42B088"/>
    <w:lvl w:ilvl="0">
      <w:start w:val="1"/>
      <w:numFmt w:val="decimal"/>
      <w:lvlText w:val="%1."/>
      <w:lvlJc w:val="left"/>
      <w:pPr>
        <w:tabs>
          <w:tab w:val="num" w:pos="1492"/>
        </w:tabs>
        <w:ind w:left="1492" w:hanging="360"/>
      </w:pPr>
    </w:lvl>
  </w:abstractNum>
  <w:abstractNum w:abstractNumId="1">
    <w:nsid w:val="FFFFFF7D"/>
    <w:multiLevelType w:val="singleLevel"/>
    <w:tmpl w:val="63C01A24"/>
    <w:lvl w:ilvl="0">
      <w:start w:val="1"/>
      <w:numFmt w:val="decimal"/>
      <w:lvlText w:val="%1."/>
      <w:lvlJc w:val="left"/>
      <w:pPr>
        <w:tabs>
          <w:tab w:val="num" w:pos="1209"/>
        </w:tabs>
        <w:ind w:left="1209" w:hanging="360"/>
      </w:pPr>
    </w:lvl>
  </w:abstractNum>
  <w:abstractNum w:abstractNumId="2">
    <w:nsid w:val="FFFFFF7E"/>
    <w:multiLevelType w:val="singleLevel"/>
    <w:tmpl w:val="FB34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73729"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3FFC"/>
    <w:rsid w:val="000F1A72"/>
    <w:rsid w:val="000F2632"/>
    <w:rsid w:val="000F75DA"/>
    <w:rsid w:val="00120377"/>
    <w:rsid w:val="00123082"/>
    <w:rsid w:val="00123704"/>
    <w:rsid w:val="001270C7"/>
    <w:rsid w:val="00131611"/>
    <w:rsid w:val="00131627"/>
    <w:rsid w:val="001337F0"/>
    <w:rsid w:val="001409DF"/>
    <w:rsid w:val="001429A1"/>
    <w:rsid w:val="00142BCD"/>
    <w:rsid w:val="0014786A"/>
    <w:rsid w:val="001516A4"/>
    <w:rsid w:val="0016518F"/>
    <w:rsid w:val="00173627"/>
    <w:rsid w:val="001802CA"/>
    <w:rsid w:val="00185576"/>
    <w:rsid w:val="00185951"/>
    <w:rsid w:val="0019098A"/>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31003"/>
    <w:rsid w:val="00232AB3"/>
    <w:rsid w:val="00234329"/>
    <w:rsid w:val="00240BD4"/>
    <w:rsid w:val="002428E3"/>
    <w:rsid w:val="0025405C"/>
    <w:rsid w:val="00255411"/>
    <w:rsid w:val="00260BAF"/>
    <w:rsid w:val="002650F7"/>
    <w:rsid w:val="00265E21"/>
    <w:rsid w:val="00280F74"/>
    <w:rsid w:val="00282B00"/>
    <w:rsid w:val="00286998"/>
    <w:rsid w:val="002A1A8A"/>
    <w:rsid w:val="002B0F6F"/>
    <w:rsid w:val="002B153C"/>
    <w:rsid w:val="002D317B"/>
    <w:rsid w:val="002D4CA1"/>
    <w:rsid w:val="002D72EA"/>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C2924"/>
    <w:rsid w:val="003D1DB0"/>
    <w:rsid w:val="003D39EC"/>
    <w:rsid w:val="003E3DD5"/>
    <w:rsid w:val="003F0222"/>
    <w:rsid w:val="003F216E"/>
    <w:rsid w:val="003F289F"/>
    <w:rsid w:val="003F44B7"/>
    <w:rsid w:val="0041314C"/>
    <w:rsid w:val="00413D48"/>
    <w:rsid w:val="00414CAD"/>
    <w:rsid w:val="004200BB"/>
    <w:rsid w:val="004213B0"/>
    <w:rsid w:val="00422FEE"/>
    <w:rsid w:val="00437BC1"/>
    <w:rsid w:val="004406FF"/>
    <w:rsid w:val="00441AC2"/>
    <w:rsid w:val="00441C2A"/>
    <w:rsid w:val="00444592"/>
    <w:rsid w:val="004520E4"/>
    <w:rsid w:val="00452BCD"/>
    <w:rsid w:val="00455551"/>
    <w:rsid w:val="00456B63"/>
    <w:rsid w:val="00483F0B"/>
    <w:rsid w:val="00492A5E"/>
    <w:rsid w:val="004972F2"/>
    <w:rsid w:val="004A402E"/>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075E"/>
    <w:rsid w:val="00561176"/>
    <w:rsid w:val="0056454C"/>
    <w:rsid w:val="00573041"/>
    <w:rsid w:val="005903FB"/>
    <w:rsid w:val="0059666B"/>
    <w:rsid w:val="00597B64"/>
    <w:rsid w:val="005A03A3"/>
    <w:rsid w:val="005A240D"/>
    <w:rsid w:val="005B0457"/>
    <w:rsid w:val="005B4F97"/>
    <w:rsid w:val="005B77E3"/>
    <w:rsid w:val="005C164B"/>
    <w:rsid w:val="005C1A3A"/>
    <w:rsid w:val="005C3FE0"/>
    <w:rsid w:val="005C5317"/>
    <w:rsid w:val="005C740C"/>
    <w:rsid w:val="005D0300"/>
    <w:rsid w:val="005D3C44"/>
    <w:rsid w:val="005E42D3"/>
    <w:rsid w:val="005F0E31"/>
    <w:rsid w:val="005F1676"/>
    <w:rsid w:val="005F2F08"/>
    <w:rsid w:val="00604859"/>
    <w:rsid w:val="006048F4"/>
    <w:rsid w:val="0060660A"/>
    <w:rsid w:val="00612294"/>
    <w:rsid w:val="00617A44"/>
    <w:rsid w:val="006255DB"/>
    <w:rsid w:val="00625CD0"/>
    <w:rsid w:val="0063186E"/>
    <w:rsid w:val="00635DE3"/>
    <w:rsid w:val="00645EC4"/>
    <w:rsid w:val="006469F6"/>
    <w:rsid w:val="00647533"/>
    <w:rsid w:val="006614C4"/>
    <w:rsid w:val="00661591"/>
    <w:rsid w:val="00662109"/>
    <w:rsid w:val="00663D65"/>
    <w:rsid w:val="0066632F"/>
    <w:rsid w:val="006665E1"/>
    <w:rsid w:val="00667BAB"/>
    <w:rsid w:val="00682C5C"/>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468B4"/>
    <w:rsid w:val="00754FBF"/>
    <w:rsid w:val="0076016D"/>
    <w:rsid w:val="00762C24"/>
    <w:rsid w:val="00775344"/>
    <w:rsid w:val="007777DF"/>
    <w:rsid w:val="00783559"/>
    <w:rsid w:val="00794999"/>
    <w:rsid w:val="007A4105"/>
    <w:rsid w:val="007A474C"/>
    <w:rsid w:val="007B0280"/>
    <w:rsid w:val="007B637D"/>
    <w:rsid w:val="007C406E"/>
    <w:rsid w:val="007C5413"/>
    <w:rsid w:val="007E2991"/>
    <w:rsid w:val="007F1C10"/>
    <w:rsid w:val="007F428E"/>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925CD"/>
    <w:rsid w:val="008A49E1"/>
    <w:rsid w:val="008A4ADE"/>
    <w:rsid w:val="008B3929"/>
    <w:rsid w:val="008B3C2F"/>
    <w:rsid w:val="008B4CB3"/>
    <w:rsid w:val="008B54B2"/>
    <w:rsid w:val="008C2206"/>
    <w:rsid w:val="008C46FD"/>
    <w:rsid w:val="008C6689"/>
    <w:rsid w:val="008C67AF"/>
    <w:rsid w:val="008F0C8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D100D"/>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E17CA"/>
    <w:rsid w:val="00AF0612"/>
    <w:rsid w:val="00B03C22"/>
    <w:rsid w:val="00B04B57"/>
    <w:rsid w:val="00B06C4D"/>
    <w:rsid w:val="00B11E7E"/>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EAD"/>
    <w:rsid w:val="00C35A91"/>
    <w:rsid w:val="00C403AD"/>
    <w:rsid w:val="00C40C60"/>
    <w:rsid w:val="00C53426"/>
    <w:rsid w:val="00C5618A"/>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61C"/>
    <w:rsid w:val="00CD6791"/>
    <w:rsid w:val="00CE2EA9"/>
    <w:rsid w:val="00CE74D9"/>
    <w:rsid w:val="00CF053F"/>
    <w:rsid w:val="00CF3357"/>
    <w:rsid w:val="00CF7C8B"/>
    <w:rsid w:val="00D078E1"/>
    <w:rsid w:val="00D12A7F"/>
    <w:rsid w:val="00D20E5F"/>
    <w:rsid w:val="00D227D8"/>
    <w:rsid w:val="00D22CCA"/>
    <w:rsid w:val="00D23522"/>
    <w:rsid w:val="00D25F2D"/>
    <w:rsid w:val="00D27903"/>
    <w:rsid w:val="00D279AE"/>
    <w:rsid w:val="00D3012F"/>
    <w:rsid w:val="00D405AB"/>
    <w:rsid w:val="00D46009"/>
    <w:rsid w:val="00D477B3"/>
    <w:rsid w:val="00D52EA6"/>
    <w:rsid w:val="00D5423B"/>
    <w:rsid w:val="00D54F4E"/>
    <w:rsid w:val="00D55865"/>
    <w:rsid w:val="00D56274"/>
    <w:rsid w:val="00D60BA4"/>
    <w:rsid w:val="00D61E96"/>
    <w:rsid w:val="00D72421"/>
    <w:rsid w:val="00D73F97"/>
    <w:rsid w:val="00D80CCE"/>
    <w:rsid w:val="00D93B73"/>
    <w:rsid w:val="00D943B2"/>
    <w:rsid w:val="00DA586B"/>
    <w:rsid w:val="00DB44FF"/>
    <w:rsid w:val="00DB4709"/>
    <w:rsid w:val="00DB7C7C"/>
    <w:rsid w:val="00DE578A"/>
    <w:rsid w:val="00DF1D1E"/>
    <w:rsid w:val="00DF2583"/>
    <w:rsid w:val="00DF54D9"/>
    <w:rsid w:val="00E03D32"/>
    <w:rsid w:val="00E048B9"/>
    <w:rsid w:val="00E05EBE"/>
    <w:rsid w:val="00E10DC6"/>
    <w:rsid w:val="00E11F8E"/>
    <w:rsid w:val="00E1378C"/>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C70A5"/>
    <w:rsid w:val="00EE1A75"/>
    <w:rsid w:val="00EE4A1F"/>
    <w:rsid w:val="00EE7423"/>
    <w:rsid w:val="00EF1B5A"/>
    <w:rsid w:val="00EF2CCA"/>
    <w:rsid w:val="00EF3382"/>
    <w:rsid w:val="00F0271E"/>
    <w:rsid w:val="00F03E1B"/>
    <w:rsid w:val="00F1040A"/>
    <w:rsid w:val="00F16EBD"/>
    <w:rsid w:val="00F221B1"/>
    <w:rsid w:val="00F2608D"/>
    <w:rsid w:val="00F36803"/>
    <w:rsid w:val="00F41118"/>
    <w:rsid w:val="00F46AA1"/>
    <w:rsid w:val="00F5237E"/>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3326"/>
    <w:rsid w:val="00F975FF"/>
    <w:rsid w:val="00FA1759"/>
    <w:rsid w:val="00FB06ED"/>
    <w:rsid w:val="00FB76DB"/>
    <w:rsid w:val="00FC36AB"/>
    <w:rsid w:val="00FD1727"/>
    <w:rsid w:val="00FD2798"/>
    <w:rsid w:val="00FE2E71"/>
    <w:rsid w:val="00FE4F08"/>
    <w:rsid w:val="00FE5337"/>
    <w:rsid w:val="00FE719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fill="f" fillcolor="white" stroke="f">
      <v:fill color="white" on="f"/>
      <v:stroke on="f"/>
      <o:colormru v:ext="edit" colors="#009fe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paragraph" w:customStyle="1" w:styleId="Default">
    <w:name w:val="Default"/>
    <w:rsid w:val="00B11E7E"/>
    <w:pPr>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paragraph" w:customStyle="1" w:styleId="Default">
    <w:name w:val="Default"/>
    <w:rsid w:val="00B11E7E"/>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74A61B-3F79-4D50-BD7C-C7A75B14E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F7C21E7E</Template>
  <TotalTime>6</TotalTime>
  <Pages>12</Pages>
  <Words>2063</Words>
  <Characters>13975</Characters>
  <Application>Microsoft Office Word</Application>
  <DocSecurity>0</DocSecurity>
  <Lines>116</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16006</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Veltman, Erik</cp:lastModifiedBy>
  <cp:revision>9</cp:revision>
  <cp:lastPrinted>2020-02-18T12:17:00Z</cp:lastPrinted>
  <dcterms:created xsi:type="dcterms:W3CDTF">2020-10-28T17:17:00Z</dcterms:created>
  <dcterms:modified xsi:type="dcterms:W3CDTF">2020-11-04T09:56:00Z</dcterms:modified>
</cp:coreProperties>
</file>