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84F729" w14:textId="09F02DB1" w:rsidR="009A2872" w:rsidRDefault="00FF7F6B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</w:rPr>
      </w:pPr>
      <w:r>
        <w:rPr>
          <w:b/>
          <w:noProof/>
          <w:lang w:eastAsia="nl-NL"/>
        </w:rPr>
        <w:drawing>
          <wp:anchor distT="0" distB="0" distL="114300" distR="114300" simplePos="0" relativeHeight="251659264" behindDoc="1" locked="0" layoutInCell="1" allowOverlap="1" wp14:anchorId="5E158CDB" wp14:editId="76C30A08">
            <wp:simplePos x="0" y="0"/>
            <wp:positionH relativeFrom="column">
              <wp:posOffset>3625794</wp:posOffset>
            </wp:positionH>
            <wp:positionV relativeFrom="paragraph">
              <wp:posOffset>-501567</wp:posOffset>
            </wp:positionV>
            <wp:extent cx="2594610" cy="1036320"/>
            <wp:effectExtent l="19050" t="0" r="0" b="0"/>
            <wp:wrapNone/>
            <wp:docPr id="5" name="Afbeelding 0" descr="LOGO GEMEENTE LELYSTAD-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GEMEENTE LELYSTAD-ZW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94610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7C8CDC" w14:textId="77777777" w:rsidR="003B5748" w:rsidRDefault="003B5748" w:rsidP="00421654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19293EE1" w14:textId="479BE1B8" w:rsidR="003D6285" w:rsidRDefault="003D6285" w:rsidP="003D6285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 xml:space="preserve">AAN: </w:t>
      </w:r>
      <w:r w:rsidRPr="006C060B">
        <w:rPr>
          <w:rFonts w:ascii="Arial" w:hAnsi="Arial" w:cs="Arial"/>
          <w:b/>
        </w:rPr>
        <w:tab/>
      </w:r>
      <w:r w:rsidR="00CB0CE1">
        <w:rPr>
          <w:rFonts w:ascii="Arial" w:hAnsi="Arial" w:cs="Arial"/>
          <w:b/>
        </w:rPr>
        <w:t xml:space="preserve">Belangstellenden </w:t>
      </w:r>
      <w:r w:rsidR="005B793B">
        <w:rPr>
          <w:rFonts w:ascii="Arial" w:hAnsi="Arial" w:cs="Arial"/>
          <w:b/>
        </w:rPr>
        <w:t>aanbesteding</w:t>
      </w:r>
    </w:p>
    <w:p w14:paraId="5E5DF9E7" w14:textId="49B028D3" w:rsidR="003D6285" w:rsidRPr="006C060B" w:rsidRDefault="005B793B" w:rsidP="003D6285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“</w:t>
      </w:r>
      <w:r w:rsidR="00EB3415">
        <w:rPr>
          <w:rFonts w:ascii="Arial" w:hAnsi="Arial" w:cs="Arial"/>
          <w:b/>
        </w:rPr>
        <w:t>Enterprise Servicebus (ESB)</w:t>
      </w:r>
      <w:r w:rsidR="00B40D9B">
        <w:rPr>
          <w:rFonts w:ascii="Arial" w:hAnsi="Arial" w:cs="Arial"/>
          <w:b/>
        </w:rPr>
        <w:t>”</w:t>
      </w:r>
    </w:p>
    <w:p w14:paraId="41C62F3C" w14:textId="77777777" w:rsidR="0070551D" w:rsidRDefault="0070551D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14C26B24" w14:textId="77777777" w:rsidR="000404E1" w:rsidRPr="006C060B" w:rsidRDefault="001421FF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ab/>
      </w:r>
    </w:p>
    <w:p w14:paraId="01950891" w14:textId="77777777" w:rsidR="00964EEA" w:rsidRPr="006C060B" w:rsidRDefault="00964EEA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4D7656E6" w14:textId="7E5A60D1" w:rsidR="000404E1" w:rsidRPr="006C060B" w:rsidRDefault="000404E1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Behandeld door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855E26" w:rsidRPr="006C060B">
        <w:rPr>
          <w:rFonts w:ascii="Arial" w:hAnsi="Arial" w:cs="Arial"/>
          <w:b/>
        </w:rPr>
        <w:t xml:space="preserve"> </w:t>
      </w:r>
      <w:r w:rsidR="001772DD">
        <w:rPr>
          <w:rFonts w:ascii="Arial" w:hAnsi="Arial" w:cs="Arial"/>
          <w:b/>
        </w:rPr>
        <w:t>K(arin) Bliekendaal</w:t>
      </w:r>
    </w:p>
    <w:p w14:paraId="5E322ADD" w14:textId="1CC7E7BC" w:rsidR="000404E1" w:rsidRDefault="000404E1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Team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1C1610">
        <w:rPr>
          <w:rFonts w:ascii="Arial" w:hAnsi="Arial" w:cs="Arial"/>
          <w:b/>
        </w:rPr>
        <w:t xml:space="preserve"> Juridische Zaken</w:t>
      </w:r>
    </w:p>
    <w:p w14:paraId="41D8727B" w14:textId="3FA76EDC" w:rsidR="007E0265" w:rsidRPr="006C060B" w:rsidRDefault="007E0265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Cluster</w:t>
      </w:r>
      <w:r>
        <w:rPr>
          <w:rFonts w:ascii="Arial" w:hAnsi="Arial" w:cs="Arial"/>
          <w:b/>
        </w:rPr>
        <w:tab/>
        <w:t>: KennisCentrum Inkoop (KCI)</w:t>
      </w:r>
    </w:p>
    <w:p w14:paraId="772980C5" w14:textId="0B7978A7" w:rsidR="00B40D9B" w:rsidRDefault="00E60DCA" w:rsidP="00B40D9B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86F87">
        <w:rPr>
          <w:rFonts w:ascii="Arial" w:hAnsi="Arial" w:cs="Arial"/>
          <w:b/>
        </w:rPr>
        <w:t>Datum</w:t>
      </w:r>
      <w:r w:rsidRPr="00686F87">
        <w:rPr>
          <w:rFonts w:ascii="Arial" w:hAnsi="Arial" w:cs="Arial"/>
          <w:b/>
        </w:rPr>
        <w:tab/>
        <w:t xml:space="preserve">: </w:t>
      </w:r>
      <w:r w:rsidR="002B521F">
        <w:rPr>
          <w:rFonts w:ascii="Arial" w:hAnsi="Arial" w:cs="Arial"/>
          <w:b/>
        </w:rPr>
        <w:t>4 januari 2021</w:t>
      </w:r>
    </w:p>
    <w:p w14:paraId="7E7D75AC" w14:textId="4FADC752" w:rsidR="004C1392" w:rsidRDefault="000404E1" w:rsidP="00B40D9B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Onderwerp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340C8B" w:rsidRPr="006C060B">
        <w:rPr>
          <w:rFonts w:ascii="Arial" w:hAnsi="Arial" w:cs="Arial"/>
          <w:b/>
        </w:rPr>
        <w:t xml:space="preserve"> </w:t>
      </w:r>
      <w:r w:rsidR="006D036B">
        <w:rPr>
          <w:rFonts w:ascii="Arial" w:hAnsi="Arial" w:cs="Arial"/>
          <w:b/>
        </w:rPr>
        <w:t>T</w:t>
      </w:r>
      <w:r w:rsidR="004C1392">
        <w:rPr>
          <w:rFonts w:ascii="Arial" w:hAnsi="Arial" w:cs="Arial"/>
          <w:b/>
        </w:rPr>
        <w:t>enderNed-kenmerk</w:t>
      </w:r>
      <w:r w:rsidR="00CB0CE1">
        <w:rPr>
          <w:rFonts w:ascii="Arial" w:hAnsi="Arial" w:cs="Arial"/>
          <w:b/>
        </w:rPr>
        <w:t xml:space="preserve"> </w:t>
      </w:r>
      <w:r w:rsidR="00B40D9B">
        <w:rPr>
          <w:rFonts w:ascii="Arial" w:hAnsi="Arial"/>
          <w:b/>
        </w:rPr>
        <w:t>29</w:t>
      </w:r>
      <w:r w:rsidR="00EB3415">
        <w:rPr>
          <w:rFonts w:ascii="Arial" w:hAnsi="Arial"/>
          <w:b/>
        </w:rPr>
        <w:t>5542</w:t>
      </w:r>
      <w:r w:rsidR="004C1392">
        <w:rPr>
          <w:rFonts w:ascii="Arial" w:hAnsi="Arial" w:cs="Arial"/>
          <w:b/>
        </w:rPr>
        <w:t xml:space="preserve"> </w:t>
      </w:r>
    </w:p>
    <w:p w14:paraId="3D4AE733" w14:textId="6E6E5169" w:rsidR="00BB16D1" w:rsidRPr="006C060B" w:rsidRDefault="001D412E" w:rsidP="00BB16D1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Betreft</w:t>
      </w:r>
      <w:r>
        <w:rPr>
          <w:rFonts w:ascii="Arial" w:hAnsi="Arial" w:cs="Arial"/>
          <w:b/>
        </w:rPr>
        <w:tab/>
        <w:t xml:space="preserve">: </w:t>
      </w:r>
      <w:r w:rsidR="001557D4">
        <w:rPr>
          <w:rFonts w:ascii="Arial" w:hAnsi="Arial" w:cs="Arial"/>
          <w:b/>
        </w:rPr>
        <w:t xml:space="preserve">Nota van Inlichtingen versie </w:t>
      </w:r>
      <w:r w:rsidR="002B521F">
        <w:rPr>
          <w:rFonts w:ascii="Arial" w:hAnsi="Arial" w:cs="Arial"/>
          <w:b/>
        </w:rPr>
        <w:t>3</w:t>
      </w:r>
    </w:p>
    <w:p w14:paraId="7D945B0D" w14:textId="77777777" w:rsidR="000404E1" w:rsidRPr="006C060B" w:rsidRDefault="000404E1" w:rsidP="00BB16D1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---------------------------------------------------------------------------------------------------------------------------</w:t>
      </w:r>
    </w:p>
    <w:p w14:paraId="02F98E1A" w14:textId="7559B593" w:rsidR="008764D1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Geachte dame, heer,</w:t>
      </w:r>
    </w:p>
    <w:p w14:paraId="679E06BF" w14:textId="59CCAA6A" w:rsidR="008C4292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Bijgaand publiceren wij de Nota van Inlichtingen versie </w:t>
      </w:r>
      <w:r w:rsidR="0024743F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</w:t>
      </w:r>
      <w:r w:rsidR="00DD7410">
        <w:rPr>
          <w:rFonts w:ascii="Arial" w:hAnsi="Arial" w:cs="Arial"/>
        </w:rPr>
        <w:t>“</w:t>
      </w:r>
      <w:r w:rsidR="00EB3415">
        <w:rPr>
          <w:rFonts w:ascii="Arial" w:hAnsi="Arial" w:cs="Arial"/>
        </w:rPr>
        <w:t>Enterprise Servicebus (ESB)</w:t>
      </w:r>
      <w:r w:rsidR="00DD7410">
        <w:rPr>
          <w:rFonts w:ascii="Arial" w:hAnsi="Arial" w:cs="Arial"/>
        </w:rPr>
        <w:t>”</w:t>
      </w:r>
      <w:r w:rsidR="00000F7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met hierin opgenomen </w:t>
      </w:r>
      <w:r w:rsidR="002A072D">
        <w:rPr>
          <w:rFonts w:ascii="Arial" w:hAnsi="Arial" w:cs="Arial"/>
        </w:rPr>
        <w:t xml:space="preserve">de tot nu gestelde vragen en antwoorden. </w:t>
      </w:r>
      <w:r w:rsidR="00C546AD">
        <w:rPr>
          <w:rFonts w:ascii="Arial" w:hAnsi="Arial" w:cs="Arial"/>
        </w:rPr>
        <w:t>Tevens zijn hierin de vragen en antwoorden opgenomen die zijn gesteld tijdens de Informatiebijeenkomst van 21 januari jl.</w:t>
      </w:r>
    </w:p>
    <w:p w14:paraId="3468AF05" w14:textId="4FDE131E" w:rsidR="00CE7740" w:rsidRDefault="00CE7740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Daarnaast zijn onderstaande documenten gepubliceerd en vervangen de eerdere versies:</w:t>
      </w:r>
    </w:p>
    <w:p w14:paraId="1590340D" w14:textId="19B2A4DB" w:rsidR="00CE7740" w:rsidRPr="00CE7740" w:rsidRDefault="002B521F" w:rsidP="00CE7740">
      <w:pPr>
        <w:pStyle w:val="Lijstalinea"/>
        <w:numPr>
          <w:ilvl w:val="0"/>
          <w:numId w:val="13"/>
        </w:num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PVE Enterprise Service bus, v2</w:t>
      </w:r>
    </w:p>
    <w:p w14:paraId="39EED8F7" w14:textId="4FC25300" w:rsidR="00CE7740" w:rsidRDefault="002B521F" w:rsidP="00CE7740">
      <w:pPr>
        <w:pStyle w:val="Lijstalinea"/>
        <w:numPr>
          <w:ilvl w:val="0"/>
          <w:numId w:val="13"/>
        </w:num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Beoordelingsmatrix</w:t>
      </w:r>
    </w:p>
    <w:p w14:paraId="0543CA25" w14:textId="20E7D305" w:rsidR="0024743F" w:rsidRPr="0024743F" w:rsidRDefault="0024743F" w:rsidP="0024743F">
      <w:pPr>
        <w:pStyle w:val="Lijstalinea"/>
        <w:numPr>
          <w:ilvl w:val="0"/>
          <w:numId w:val="13"/>
        </w:num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BL (Biedingsleidraad) Enterprise Service bus v3</w:t>
      </w:r>
    </w:p>
    <w:p w14:paraId="0D97D1D3" w14:textId="4B3180FF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Mocht een vraag niet of niet volledig zijn opgenomen dan verzoeken wij u ons dit per omgaande te melden.</w:t>
      </w:r>
    </w:p>
    <w:p w14:paraId="789C5400" w14:textId="269524F2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Deze Nota van Inlichtingen maakt onderdeel uit van de aanbestedingsstukken.</w:t>
      </w:r>
    </w:p>
    <w:p w14:paraId="6DC2388B" w14:textId="77777777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</w:p>
    <w:p w14:paraId="3ACD28A1" w14:textId="77777777" w:rsidR="008764D1" w:rsidRDefault="008764D1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Met vriendelijke groet,</w:t>
      </w:r>
    </w:p>
    <w:p w14:paraId="1345470C" w14:textId="77777777" w:rsidR="001772DD" w:rsidRDefault="001772DD" w:rsidP="0070551D">
      <w:pPr>
        <w:spacing w:before="120" w:after="120" w:line="240" w:lineRule="atLeas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K(arin) Bliekendaal</w:t>
      </w:r>
    </w:p>
    <w:p w14:paraId="25658E1D" w14:textId="77777777" w:rsidR="001772DD" w:rsidRDefault="001772DD" w:rsidP="0070551D">
      <w:pPr>
        <w:spacing w:before="120" w:after="120" w:line="240" w:lineRule="atLeas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Kenniscentrum Inkoop Gemeente Lelystad</w:t>
      </w:r>
    </w:p>
    <w:sectPr w:rsidR="001772DD" w:rsidSect="005B793B">
      <w:headerReference w:type="default" r:id="rId9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875532" w14:textId="77777777" w:rsidR="00447018" w:rsidRDefault="00447018" w:rsidP="00EA26CD">
      <w:r>
        <w:separator/>
      </w:r>
    </w:p>
  </w:endnote>
  <w:endnote w:type="continuationSeparator" w:id="0">
    <w:p w14:paraId="1C1FBF9B" w14:textId="77777777" w:rsidR="00447018" w:rsidRDefault="00447018" w:rsidP="00EA2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1999E2" w14:textId="77777777" w:rsidR="00447018" w:rsidRDefault="00447018" w:rsidP="00EA26CD">
      <w:r>
        <w:separator/>
      </w:r>
    </w:p>
  </w:footnote>
  <w:footnote w:type="continuationSeparator" w:id="0">
    <w:p w14:paraId="013A5219" w14:textId="77777777" w:rsidR="00447018" w:rsidRDefault="00447018" w:rsidP="00EA26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47A156" w14:textId="77777777" w:rsidR="001B6D78" w:rsidRDefault="001B6D78">
    <w:pPr>
      <w:pStyle w:val="Koptekst"/>
      <w:rPr>
        <w:b/>
      </w:rPr>
    </w:pPr>
  </w:p>
  <w:p w14:paraId="21054E3D" w14:textId="0A94CFAF" w:rsidR="001B6D78" w:rsidRDefault="001B6D78" w:rsidP="00DC425C">
    <w:pPr>
      <w:pStyle w:val="Koptekst"/>
      <w:tabs>
        <w:tab w:val="left" w:pos="6612"/>
      </w:tabs>
    </w:pPr>
    <w:r>
      <w:rPr>
        <w:b/>
      </w:rPr>
      <w:tab/>
    </w:r>
    <w:r>
      <w:rPr>
        <w:b/>
      </w:rPr>
      <w:tab/>
    </w:r>
    <w:r>
      <w:rPr>
        <w:b/>
      </w:rPr>
      <w:tab/>
    </w:r>
  </w:p>
  <w:p w14:paraId="63270C8D" w14:textId="77777777" w:rsidR="001B6D78" w:rsidRDefault="001B6D7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011CA"/>
    <w:multiLevelType w:val="hybridMultilevel"/>
    <w:tmpl w:val="4ED0FF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513FF"/>
    <w:multiLevelType w:val="hybridMultilevel"/>
    <w:tmpl w:val="3E2EBF5C"/>
    <w:lvl w:ilvl="0" w:tplc="54B8905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12030"/>
    <w:multiLevelType w:val="hybridMultilevel"/>
    <w:tmpl w:val="B57023A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E6EEB"/>
    <w:multiLevelType w:val="hybridMultilevel"/>
    <w:tmpl w:val="EE90AC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A6CE4"/>
    <w:multiLevelType w:val="hybridMultilevel"/>
    <w:tmpl w:val="558682B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432AB"/>
    <w:multiLevelType w:val="hybridMultilevel"/>
    <w:tmpl w:val="EE142340"/>
    <w:lvl w:ilvl="0" w:tplc="10C0D59A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01411E"/>
    <w:multiLevelType w:val="hybridMultilevel"/>
    <w:tmpl w:val="DD3CD81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F01D24"/>
    <w:multiLevelType w:val="hybridMultilevel"/>
    <w:tmpl w:val="3C26D86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DC5F3E"/>
    <w:multiLevelType w:val="hybridMultilevel"/>
    <w:tmpl w:val="1FA08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052225"/>
    <w:multiLevelType w:val="hybridMultilevel"/>
    <w:tmpl w:val="5A1EB7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BB7C67"/>
    <w:multiLevelType w:val="hybridMultilevel"/>
    <w:tmpl w:val="2F0E894C"/>
    <w:lvl w:ilvl="0" w:tplc="45B0FC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515591"/>
    <w:multiLevelType w:val="multilevel"/>
    <w:tmpl w:val="C8E6D30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DAD2916"/>
    <w:multiLevelType w:val="hybridMultilevel"/>
    <w:tmpl w:val="1C647D1C"/>
    <w:lvl w:ilvl="0" w:tplc="DACA28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"/>
  </w:num>
  <w:num w:numId="3">
    <w:abstractNumId w:val="10"/>
  </w:num>
  <w:num w:numId="4">
    <w:abstractNumId w:val="1"/>
  </w:num>
  <w:num w:numId="5">
    <w:abstractNumId w:val="8"/>
  </w:num>
  <w:num w:numId="6">
    <w:abstractNumId w:val="11"/>
  </w:num>
  <w:num w:numId="7">
    <w:abstractNumId w:val="4"/>
  </w:num>
  <w:num w:numId="8">
    <w:abstractNumId w:val="7"/>
  </w:num>
  <w:num w:numId="9">
    <w:abstractNumId w:val="6"/>
  </w:num>
  <w:num w:numId="10">
    <w:abstractNumId w:val="5"/>
  </w:num>
  <w:num w:numId="11">
    <w:abstractNumId w:val="3"/>
  </w:num>
  <w:num w:numId="12">
    <w:abstractNumId w:val="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hyphenationZone w:val="425"/>
  <w:characterSpacingControl w:val="doNotCompress"/>
  <w:hdrShapeDefaults>
    <o:shapedefaults v:ext="edit" spidmax="149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D1E"/>
    <w:rsid w:val="00000F7A"/>
    <w:rsid w:val="000015F0"/>
    <w:rsid w:val="00001F05"/>
    <w:rsid w:val="00002D5F"/>
    <w:rsid w:val="00011783"/>
    <w:rsid w:val="000241A4"/>
    <w:rsid w:val="000404E1"/>
    <w:rsid w:val="000428A5"/>
    <w:rsid w:val="00050F75"/>
    <w:rsid w:val="00057E29"/>
    <w:rsid w:val="00063C76"/>
    <w:rsid w:val="00072F2F"/>
    <w:rsid w:val="0007470A"/>
    <w:rsid w:val="0008487D"/>
    <w:rsid w:val="00087375"/>
    <w:rsid w:val="000A1A16"/>
    <w:rsid w:val="000A2537"/>
    <w:rsid w:val="000B0A87"/>
    <w:rsid w:val="000C46F5"/>
    <w:rsid w:val="00100958"/>
    <w:rsid w:val="0012711B"/>
    <w:rsid w:val="001421FF"/>
    <w:rsid w:val="00146DFA"/>
    <w:rsid w:val="00155584"/>
    <w:rsid w:val="00155676"/>
    <w:rsid w:val="001557D4"/>
    <w:rsid w:val="00156137"/>
    <w:rsid w:val="00156FEB"/>
    <w:rsid w:val="00176ADA"/>
    <w:rsid w:val="001772DD"/>
    <w:rsid w:val="00177ADD"/>
    <w:rsid w:val="00192367"/>
    <w:rsid w:val="00192C1A"/>
    <w:rsid w:val="001A1363"/>
    <w:rsid w:val="001B3D7E"/>
    <w:rsid w:val="001B4D77"/>
    <w:rsid w:val="001B5F5D"/>
    <w:rsid w:val="001B6D78"/>
    <w:rsid w:val="001C1610"/>
    <w:rsid w:val="001D412E"/>
    <w:rsid w:val="001D61B9"/>
    <w:rsid w:val="001D7C30"/>
    <w:rsid w:val="001E19C8"/>
    <w:rsid w:val="001E6967"/>
    <w:rsid w:val="001E7FEB"/>
    <w:rsid w:val="002027C5"/>
    <w:rsid w:val="00205A9D"/>
    <w:rsid w:val="00206E58"/>
    <w:rsid w:val="0021358F"/>
    <w:rsid w:val="002227AF"/>
    <w:rsid w:val="00230EE9"/>
    <w:rsid w:val="00231115"/>
    <w:rsid w:val="00234D31"/>
    <w:rsid w:val="00242C4D"/>
    <w:rsid w:val="00243C61"/>
    <w:rsid w:val="00245BA8"/>
    <w:rsid w:val="0024743F"/>
    <w:rsid w:val="00251247"/>
    <w:rsid w:val="00251692"/>
    <w:rsid w:val="002648A2"/>
    <w:rsid w:val="00274513"/>
    <w:rsid w:val="002812DA"/>
    <w:rsid w:val="00287F5E"/>
    <w:rsid w:val="002967EC"/>
    <w:rsid w:val="002A072D"/>
    <w:rsid w:val="002B521F"/>
    <w:rsid w:val="002D138B"/>
    <w:rsid w:val="002D6156"/>
    <w:rsid w:val="002E0611"/>
    <w:rsid w:val="002E3FA8"/>
    <w:rsid w:val="002E56CD"/>
    <w:rsid w:val="002F0C73"/>
    <w:rsid w:val="002F5A24"/>
    <w:rsid w:val="002F658B"/>
    <w:rsid w:val="003052D4"/>
    <w:rsid w:val="00307BBE"/>
    <w:rsid w:val="0031748C"/>
    <w:rsid w:val="0032097F"/>
    <w:rsid w:val="003229AD"/>
    <w:rsid w:val="003232C9"/>
    <w:rsid w:val="00335C06"/>
    <w:rsid w:val="00340C8B"/>
    <w:rsid w:val="003458C5"/>
    <w:rsid w:val="00352ACA"/>
    <w:rsid w:val="003574E5"/>
    <w:rsid w:val="00363CEA"/>
    <w:rsid w:val="0037042B"/>
    <w:rsid w:val="00386B64"/>
    <w:rsid w:val="00396F9A"/>
    <w:rsid w:val="003A59EC"/>
    <w:rsid w:val="003A7F0F"/>
    <w:rsid w:val="003B4D55"/>
    <w:rsid w:val="003B5748"/>
    <w:rsid w:val="003B639D"/>
    <w:rsid w:val="003D6285"/>
    <w:rsid w:val="003E26E0"/>
    <w:rsid w:val="003E7F5A"/>
    <w:rsid w:val="003F72F1"/>
    <w:rsid w:val="004019F1"/>
    <w:rsid w:val="00402727"/>
    <w:rsid w:val="004126A2"/>
    <w:rsid w:val="00421654"/>
    <w:rsid w:val="0043704A"/>
    <w:rsid w:val="00446272"/>
    <w:rsid w:val="00447018"/>
    <w:rsid w:val="004525B4"/>
    <w:rsid w:val="00453048"/>
    <w:rsid w:val="004724F6"/>
    <w:rsid w:val="0047472D"/>
    <w:rsid w:val="00477855"/>
    <w:rsid w:val="00493625"/>
    <w:rsid w:val="004A3E14"/>
    <w:rsid w:val="004B2B44"/>
    <w:rsid w:val="004B37F6"/>
    <w:rsid w:val="004B4129"/>
    <w:rsid w:val="004B4450"/>
    <w:rsid w:val="004C1392"/>
    <w:rsid w:val="004E7318"/>
    <w:rsid w:val="004F6F8F"/>
    <w:rsid w:val="00500AC4"/>
    <w:rsid w:val="00500C25"/>
    <w:rsid w:val="0053066A"/>
    <w:rsid w:val="005341C3"/>
    <w:rsid w:val="0054166F"/>
    <w:rsid w:val="00553691"/>
    <w:rsid w:val="005557D7"/>
    <w:rsid w:val="0055602A"/>
    <w:rsid w:val="00565501"/>
    <w:rsid w:val="005656BD"/>
    <w:rsid w:val="00570EDD"/>
    <w:rsid w:val="0058219B"/>
    <w:rsid w:val="005922F5"/>
    <w:rsid w:val="005A3447"/>
    <w:rsid w:val="005A58CF"/>
    <w:rsid w:val="005B793B"/>
    <w:rsid w:val="005C0974"/>
    <w:rsid w:val="005C0C96"/>
    <w:rsid w:val="005C2209"/>
    <w:rsid w:val="005C3866"/>
    <w:rsid w:val="005C67B1"/>
    <w:rsid w:val="005C6F6B"/>
    <w:rsid w:val="005E1FB7"/>
    <w:rsid w:val="005E4507"/>
    <w:rsid w:val="005E4EC4"/>
    <w:rsid w:val="00606E08"/>
    <w:rsid w:val="00607BDE"/>
    <w:rsid w:val="00630288"/>
    <w:rsid w:val="00633008"/>
    <w:rsid w:val="00633263"/>
    <w:rsid w:val="00643DB8"/>
    <w:rsid w:val="0065399B"/>
    <w:rsid w:val="00674570"/>
    <w:rsid w:val="0068065E"/>
    <w:rsid w:val="0068151B"/>
    <w:rsid w:val="00684E97"/>
    <w:rsid w:val="00686F87"/>
    <w:rsid w:val="006958A6"/>
    <w:rsid w:val="00696F17"/>
    <w:rsid w:val="006A26B3"/>
    <w:rsid w:val="006B2111"/>
    <w:rsid w:val="006B5D49"/>
    <w:rsid w:val="006C060B"/>
    <w:rsid w:val="006D036B"/>
    <w:rsid w:val="006D61D0"/>
    <w:rsid w:val="006F052A"/>
    <w:rsid w:val="006F14A0"/>
    <w:rsid w:val="00701F24"/>
    <w:rsid w:val="0070551D"/>
    <w:rsid w:val="007135C2"/>
    <w:rsid w:val="00721AC3"/>
    <w:rsid w:val="007233A0"/>
    <w:rsid w:val="00726C1F"/>
    <w:rsid w:val="00743A0B"/>
    <w:rsid w:val="00746695"/>
    <w:rsid w:val="00763BF2"/>
    <w:rsid w:val="00776AB1"/>
    <w:rsid w:val="007864CF"/>
    <w:rsid w:val="00791BA4"/>
    <w:rsid w:val="007A57B8"/>
    <w:rsid w:val="007A5EA7"/>
    <w:rsid w:val="007C32D0"/>
    <w:rsid w:val="007E0265"/>
    <w:rsid w:val="007E046D"/>
    <w:rsid w:val="007E6606"/>
    <w:rsid w:val="007F34B7"/>
    <w:rsid w:val="007F69AA"/>
    <w:rsid w:val="00800771"/>
    <w:rsid w:val="008071FF"/>
    <w:rsid w:val="00831D1E"/>
    <w:rsid w:val="00834081"/>
    <w:rsid w:val="00842FC7"/>
    <w:rsid w:val="00847F1F"/>
    <w:rsid w:val="00853E97"/>
    <w:rsid w:val="00855E26"/>
    <w:rsid w:val="00856F3C"/>
    <w:rsid w:val="00857B88"/>
    <w:rsid w:val="00861265"/>
    <w:rsid w:val="00873D25"/>
    <w:rsid w:val="008764D1"/>
    <w:rsid w:val="008773A1"/>
    <w:rsid w:val="00885890"/>
    <w:rsid w:val="00892F7C"/>
    <w:rsid w:val="008A013B"/>
    <w:rsid w:val="008C4292"/>
    <w:rsid w:val="008F5BAA"/>
    <w:rsid w:val="008F6736"/>
    <w:rsid w:val="0090515E"/>
    <w:rsid w:val="00907181"/>
    <w:rsid w:val="00922983"/>
    <w:rsid w:val="00925375"/>
    <w:rsid w:val="009254E2"/>
    <w:rsid w:val="009345F5"/>
    <w:rsid w:val="00963E26"/>
    <w:rsid w:val="00964EEA"/>
    <w:rsid w:val="009661D0"/>
    <w:rsid w:val="00973903"/>
    <w:rsid w:val="00973BAB"/>
    <w:rsid w:val="009842C9"/>
    <w:rsid w:val="00995E5A"/>
    <w:rsid w:val="009A2872"/>
    <w:rsid w:val="009A717F"/>
    <w:rsid w:val="009A7F11"/>
    <w:rsid w:val="009C1A49"/>
    <w:rsid w:val="009E1DAE"/>
    <w:rsid w:val="00A023E3"/>
    <w:rsid w:val="00A0421B"/>
    <w:rsid w:val="00A11965"/>
    <w:rsid w:val="00A20914"/>
    <w:rsid w:val="00A227BB"/>
    <w:rsid w:val="00A23C88"/>
    <w:rsid w:val="00A24218"/>
    <w:rsid w:val="00A307EF"/>
    <w:rsid w:val="00A30BFF"/>
    <w:rsid w:val="00A556C2"/>
    <w:rsid w:val="00A6649D"/>
    <w:rsid w:val="00A723F9"/>
    <w:rsid w:val="00A8008A"/>
    <w:rsid w:val="00A82136"/>
    <w:rsid w:val="00A83C2C"/>
    <w:rsid w:val="00A903D0"/>
    <w:rsid w:val="00A91DD6"/>
    <w:rsid w:val="00A942A7"/>
    <w:rsid w:val="00AA624A"/>
    <w:rsid w:val="00AC5B82"/>
    <w:rsid w:val="00AD15C2"/>
    <w:rsid w:val="00AD66CC"/>
    <w:rsid w:val="00AE3D13"/>
    <w:rsid w:val="00AF51E7"/>
    <w:rsid w:val="00B022D9"/>
    <w:rsid w:val="00B02BDF"/>
    <w:rsid w:val="00B10422"/>
    <w:rsid w:val="00B11176"/>
    <w:rsid w:val="00B22024"/>
    <w:rsid w:val="00B2223A"/>
    <w:rsid w:val="00B40D9B"/>
    <w:rsid w:val="00B5067F"/>
    <w:rsid w:val="00B52E90"/>
    <w:rsid w:val="00B65B0C"/>
    <w:rsid w:val="00B66B12"/>
    <w:rsid w:val="00B71833"/>
    <w:rsid w:val="00B73D77"/>
    <w:rsid w:val="00B82FBB"/>
    <w:rsid w:val="00B83E07"/>
    <w:rsid w:val="00B9324B"/>
    <w:rsid w:val="00BA3819"/>
    <w:rsid w:val="00BA3E17"/>
    <w:rsid w:val="00BB16D1"/>
    <w:rsid w:val="00BC3664"/>
    <w:rsid w:val="00BE026F"/>
    <w:rsid w:val="00BE1002"/>
    <w:rsid w:val="00BF3B4D"/>
    <w:rsid w:val="00BF4A80"/>
    <w:rsid w:val="00BF5CE1"/>
    <w:rsid w:val="00C013D2"/>
    <w:rsid w:val="00C03366"/>
    <w:rsid w:val="00C20739"/>
    <w:rsid w:val="00C32ED2"/>
    <w:rsid w:val="00C3657A"/>
    <w:rsid w:val="00C41429"/>
    <w:rsid w:val="00C43A4F"/>
    <w:rsid w:val="00C46083"/>
    <w:rsid w:val="00C546AD"/>
    <w:rsid w:val="00C63FEE"/>
    <w:rsid w:val="00C643B6"/>
    <w:rsid w:val="00C653D1"/>
    <w:rsid w:val="00C70DD9"/>
    <w:rsid w:val="00C730CF"/>
    <w:rsid w:val="00C81DD8"/>
    <w:rsid w:val="00C872A8"/>
    <w:rsid w:val="00CA4F44"/>
    <w:rsid w:val="00CA6345"/>
    <w:rsid w:val="00CB0CE1"/>
    <w:rsid w:val="00CB7D5A"/>
    <w:rsid w:val="00CD3318"/>
    <w:rsid w:val="00CD3C10"/>
    <w:rsid w:val="00CE0B1B"/>
    <w:rsid w:val="00CE439B"/>
    <w:rsid w:val="00CE6EB1"/>
    <w:rsid w:val="00CE7740"/>
    <w:rsid w:val="00D06D08"/>
    <w:rsid w:val="00D152F6"/>
    <w:rsid w:val="00D27EF7"/>
    <w:rsid w:val="00D32E87"/>
    <w:rsid w:val="00D37F17"/>
    <w:rsid w:val="00D47E19"/>
    <w:rsid w:val="00D61502"/>
    <w:rsid w:val="00D61AF5"/>
    <w:rsid w:val="00D73584"/>
    <w:rsid w:val="00D8463A"/>
    <w:rsid w:val="00D91B4D"/>
    <w:rsid w:val="00D92819"/>
    <w:rsid w:val="00DA10CB"/>
    <w:rsid w:val="00DA5653"/>
    <w:rsid w:val="00DA6AE5"/>
    <w:rsid w:val="00DB5B94"/>
    <w:rsid w:val="00DC425C"/>
    <w:rsid w:val="00DD136F"/>
    <w:rsid w:val="00DD7410"/>
    <w:rsid w:val="00DE1E00"/>
    <w:rsid w:val="00DE2682"/>
    <w:rsid w:val="00DF5998"/>
    <w:rsid w:val="00E05C42"/>
    <w:rsid w:val="00E05DC2"/>
    <w:rsid w:val="00E14B9B"/>
    <w:rsid w:val="00E20F7C"/>
    <w:rsid w:val="00E2294F"/>
    <w:rsid w:val="00E22F9C"/>
    <w:rsid w:val="00E33292"/>
    <w:rsid w:val="00E40268"/>
    <w:rsid w:val="00E4378C"/>
    <w:rsid w:val="00E60DCA"/>
    <w:rsid w:val="00E64645"/>
    <w:rsid w:val="00E760C2"/>
    <w:rsid w:val="00E80CAA"/>
    <w:rsid w:val="00E90CB2"/>
    <w:rsid w:val="00E97060"/>
    <w:rsid w:val="00EA26CD"/>
    <w:rsid w:val="00EA567D"/>
    <w:rsid w:val="00EA7DA1"/>
    <w:rsid w:val="00EB3415"/>
    <w:rsid w:val="00EB42EC"/>
    <w:rsid w:val="00EB591B"/>
    <w:rsid w:val="00EC2978"/>
    <w:rsid w:val="00EC2996"/>
    <w:rsid w:val="00EC3453"/>
    <w:rsid w:val="00EF2448"/>
    <w:rsid w:val="00EF41EF"/>
    <w:rsid w:val="00EF5464"/>
    <w:rsid w:val="00EF5DCF"/>
    <w:rsid w:val="00EF7301"/>
    <w:rsid w:val="00F00CA2"/>
    <w:rsid w:val="00F02AAB"/>
    <w:rsid w:val="00F05F16"/>
    <w:rsid w:val="00F07EB8"/>
    <w:rsid w:val="00F3073F"/>
    <w:rsid w:val="00F3244D"/>
    <w:rsid w:val="00F43185"/>
    <w:rsid w:val="00F50EC7"/>
    <w:rsid w:val="00F6366C"/>
    <w:rsid w:val="00F7505C"/>
    <w:rsid w:val="00F97F33"/>
    <w:rsid w:val="00FA078B"/>
    <w:rsid w:val="00FA16F3"/>
    <w:rsid w:val="00FA507A"/>
    <w:rsid w:val="00FB767F"/>
    <w:rsid w:val="00FB7D75"/>
    <w:rsid w:val="00FE1AAE"/>
    <w:rsid w:val="00FE2F61"/>
    <w:rsid w:val="00FE6366"/>
    <w:rsid w:val="00FE776A"/>
    <w:rsid w:val="00FF2478"/>
    <w:rsid w:val="00FF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9505"/>
    <o:shapelayout v:ext="edit">
      <o:idmap v:ext="edit" data="1"/>
    </o:shapelayout>
  </w:shapeDefaults>
  <w:decimalSymbol w:val=","/>
  <w:listSeparator w:val=";"/>
  <w14:docId w14:val="55115518"/>
  <w15:docId w15:val="{6BD95D40-557A-4CC4-AF69-15ABB1A7B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E6606"/>
  </w:style>
  <w:style w:type="paragraph" w:styleId="Kop1">
    <w:name w:val="heading 1"/>
    <w:link w:val="Kop1Char"/>
    <w:uiPriority w:val="1"/>
    <w:qFormat/>
    <w:rsid w:val="0070551D"/>
    <w:pPr>
      <w:widowControl w:val="0"/>
      <w:autoSpaceDE w:val="0"/>
      <w:autoSpaceDN w:val="0"/>
      <w:adjustRightInd w:val="0"/>
      <w:spacing w:before="192"/>
      <w:ind w:left="284" w:hanging="284"/>
      <w:outlineLvl w:val="0"/>
    </w:pPr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A26C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A26CD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nhideWhenUsed/>
    <w:rsid w:val="00EA26C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EA26CD"/>
  </w:style>
  <w:style w:type="paragraph" w:styleId="Voettekst">
    <w:name w:val="footer"/>
    <w:basedOn w:val="Standaard"/>
    <w:link w:val="VoettekstChar"/>
    <w:uiPriority w:val="99"/>
    <w:unhideWhenUsed/>
    <w:rsid w:val="00EA26C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A26CD"/>
  </w:style>
  <w:style w:type="character" w:styleId="Hyperlink">
    <w:name w:val="Hyperlink"/>
    <w:basedOn w:val="Standaardalinea-lettertype"/>
    <w:uiPriority w:val="99"/>
    <w:unhideWhenUsed/>
    <w:rsid w:val="0008487D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76ADA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643DB8"/>
    <w:pPr>
      <w:ind w:left="720"/>
      <w:contextualSpacing/>
    </w:pPr>
  </w:style>
  <w:style w:type="table" w:styleId="Tabelraster">
    <w:name w:val="Table Grid"/>
    <w:basedOn w:val="Standaardtabel"/>
    <w:uiPriority w:val="59"/>
    <w:rsid w:val="0083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CE6EB1"/>
    <w:rPr>
      <w:rFonts w:ascii="Arial" w:hAnsi="Arial" w:cs="Arial"/>
      <w:color w:val="00325B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CE6EB1"/>
    <w:rPr>
      <w:rFonts w:ascii="Arial" w:hAnsi="Arial" w:cs="Arial"/>
      <w:color w:val="00325B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E2F6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E2F6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2F6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2F6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2F61"/>
    <w:rPr>
      <w:b/>
      <w:bCs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1"/>
    <w:rsid w:val="0070551D"/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paragraph" w:customStyle="1" w:styleId="Default">
    <w:name w:val="Default"/>
    <w:rsid w:val="0070551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7055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12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FA2163-B070-46AE-AA7F-0561A4CAD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Bliekendaal-Kuiper, K (Karin)</cp:lastModifiedBy>
  <cp:revision>3</cp:revision>
  <cp:lastPrinted>2012-10-29T10:47:00Z</cp:lastPrinted>
  <dcterms:created xsi:type="dcterms:W3CDTF">2021-02-04T18:33:00Z</dcterms:created>
  <dcterms:modified xsi:type="dcterms:W3CDTF">2021-02-04T18:44:00Z</dcterms:modified>
</cp:coreProperties>
</file>