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84F729" w14:textId="09F02DB1" w:rsidR="009A2872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7C8CDC" w14:textId="77777777" w:rsidR="003B5748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9293EE1" w14:textId="479BE1B8" w:rsidR="003D6285" w:rsidRDefault="003D6285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 xml:space="preserve">AAN: </w:t>
      </w:r>
      <w:r w:rsidRPr="006C060B">
        <w:rPr>
          <w:rFonts w:ascii="Arial" w:hAnsi="Arial" w:cs="Arial"/>
          <w:b/>
        </w:rPr>
        <w:tab/>
      </w:r>
      <w:r w:rsidR="00CB0CE1">
        <w:rPr>
          <w:rFonts w:ascii="Arial" w:hAnsi="Arial" w:cs="Arial"/>
          <w:b/>
        </w:rPr>
        <w:t xml:space="preserve">Belangstellenden </w:t>
      </w:r>
      <w:r w:rsidR="005B793B">
        <w:rPr>
          <w:rFonts w:ascii="Arial" w:hAnsi="Arial" w:cs="Arial"/>
          <w:b/>
        </w:rPr>
        <w:t>aanbesteding</w:t>
      </w:r>
    </w:p>
    <w:p w14:paraId="5E5DF9E7" w14:textId="49B028D3" w:rsidR="003D6285" w:rsidRPr="006C060B" w:rsidRDefault="005B793B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“</w:t>
      </w:r>
      <w:r w:rsidR="00EB3415">
        <w:rPr>
          <w:rFonts w:ascii="Arial" w:hAnsi="Arial" w:cs="Arial"/>
          <w:b/>
        </w:rPr>
        <w:t>Enterprise Servicebus (ESB)</w:t>
      </w:r>
      <w:r w:rsidR="00B40D9B">
        <w:rPr>
          <w:rFonts w:ascii="Arial" w:hAnsi="Arial" w:cs="Arial"/>
          <w:b/>
        </w:rPr>
        <w:t>”</w:t>
      </w:r>
    </w:p>
    <w:p w14:paraId="41C62F3C" w14:textId="77777777" w:rsidR="0070551D" w:rsidRDefault="0070551D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4C26B24" w14:textId="77777777" w:rsidR="000404E1" w:rsidRPr="006C060B" w:rsidRDefault="001421FF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ab/>
      </w:r>
    </w:p>
    <w:p w14:paraId="01950891" w14:textId="77777777" w:rsidR="00964EEA" w:rsidRPr="006C060B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4D7656E6" w14:textId="7E5A60D1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Behandeld door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</w:t>
      </w:r>
      <w:r w:rsidR="001772DD">
        <w:rPr>
          <w:rFonts w:ascii="Arial" w:hAnsi="Arial" w:cs="Arial"/>
          <w:b/>
        </w:rPr>
        <w:t>K(arin) Bliekendaal</w:t>
      </w:r>
    </w:p>
    <w:p w14:paraId="5E322ADD" w14:textId="1CC7E7BC" w:rsidR="000404E1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Team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1C1610">
        <w:rPr>
          <w:rFonts w:ascii="Arial" w:hAnsi="Arial" w:cs="Arial"/>
          <w:b/>
        </w:rPr>
        <w:t xml:space="preserve"> Juridische Zaken</w:t>
      </w:r>
    </w:p>
    <w:p w14:paraId="41D8727B" w14:textId="3FA76EDC" w:rsidR="007E0265" w:rsidRPr="006C060B" w:rsidRDefault="007E0265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Cluster</w:t>
      </w:r>
      <w:r>
        <w:rPr>
          <w:rFonts w:ascii="Arial" w:hAnsi="Arial" w:cs="Arial"/>
          <w:b/>
        </w:rPr>
        <w:tab/>
        <w:t>: KennisCentrum Inkoop (KCI)</w:t>
      </w:r>
    </w:p>
    <w:p w14:paraId="772980C5" w14:textId="0B7978A7" w:rsidR="00B40D9B" w:rsidRDefault="00E60DCA" w:rsidP="00B40D9B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86F87">
        <w:rPr>
          <w:rFonts w:ascii="Arial" w:hAnsi="Arial" w:cs="Arial"/>
          <w:b/>
        </w:rPr>
        <w:t>Datum</w:t>
      </w:r>
      <w:r w:rsidRPr="00686F87">
        <w:rPr>
          <w:rFonts w:ascii="Arial" w:hAnsi="Arial" w:cs="Arial"/>
          <w:b/>
        </w:rPr>
        <w:tab/>
        <w:t xml:space="preserve">: </w:t>
      </w:r>
      <w:r w:rsidR="002B521F">
        <w:rPr>
          <w:rFonts w:ascii="Arial" w:hAnsi="Arial" w:cs="Arial"/>
          <w:b/>
        </w:rPr>
        <w:t>4 januari 2021</w:t>
      </w:r>
    </w:p>
    <w:p w14:paraId="7E7D75AC" w14:textId="4FADC752" w:rsidR="004C1392" w:rsidRDefault="000404E1" w:rsidP="00B40D9B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Onderwerp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340C8B" w:rsidRPr="006C060B">
        <w:rPr>
          <w:rFonts w:ascii="Arial" w:hAnsi="Arial" w:cs="Arial"/>
          <w:b/>
        </w:rPr>
        <w:t xml:space="preserve"> </w:t>
      </w:r>
      <w:r w:rsidR="006D036B">
        <w:rPr>
          <w:rFonts w:ascii="Arial" w:hAnsi="Arial" w:cs="Arial"/>
          <w:b/>
        </w:rPr>
        <w:t>T</w:t>
      </w:r>
      <w:r w:rsidR="004C1392">
        <w:rPr>
          <w:rFonts w:ascii="Arial" w:hAnsi="Arial" w:cs="Arial"/>
          <w:b/>
        </w:rPr>
        <w:t>enderNed-kenmerk</w:t>
      </w:r>
      <w:r w:rsidR="00CB0CE1">
        <w:rPr>
          <w:rFonts w:ascii="Arial" w:hAnsi="Arial" w:cs="Arial"/>
          <w:b/>
        </w:rPr>
        <w:t xml:space="preserve"> </w:t>
      </w:r>
      <w:r w:rsidR="00B40D9B">
        <w:rPr>
          <w:rFonts w:ascii="Arial" w:hAnsi="Arial"/>
          <w:b/>
        </w:rPr>
        <w:t>29</w:t>
      </w:r>
      <w:r w:rsidR="00EB3415">
        <w:rPr>
          <w:rFonts w:ascii="Arial" w:hAnsi="Arial"/>
          <w:b/>
        </w:rPr>
        <w:t>5542</w:t>
      </w:r>
      <w:r w:rsidR="004C1392">
        <w:rPr>
          <w:rFonts w:ascii="Arial" w:hAnsi="Arial" w:cs="Arial"/>
          <w:b/>
        </w:rPr>
        <w:t xml:space="preserve"> </w:t>
      </w:r>
    </w:p>
    <w:p w14:paraId="3D4AE733" w14:textId="56519468" w:rsidR="00BB16D1" w:rsidRPr="006C060B" w:rsidRDefault="001D412E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Betreft</w:t>
      </w:r>
      <w:r>
        <w:rPr>
          <w:rFonts w:ascii="Arial" w:hAnsi="Arial" w:cs="Arial"/>
          <w:b/>
        </w:rPr>
        <w:tab/>
        <w:t xml:space="preserve">: </w:t>
      </w:r>
      <w:r w:rsidR="001557D4">
        <w:rPr>
          <w:rFonts w:ascii="Arial" w:hAnsi="Arial" w:cs="Arial"/>
          <w:b/>
        </w:rPr>
        <w:t>Nota van Inlichtingen</w:t>
      </w:r>
      <w:r w:rsidR="00E80C87">
        <w:rPr>
          <w:rFonts w:ascii="Arial" w:hAnsi="Arial" w:cs="Arial"/>
          <w:b/>
        </w:rPr>
        <w:t xml:space="preserve"> GIBIT,</w:t>
      </w:r>
      <w:r w:rsidR="001557D4">
        <w:rPr>
          <w:rFonts w:ascii="Arial" w:hAnsi="Arial" w:cs="Arial"/>
          <w:b/>
        </w:rPr>
        <w:t xml:space="preserve"> versie </w:t>
      </w:r>
      <w:r w:rsidR="00E80C87">
        <w:rPr>
          <w:rFonts w:ascii="Arial" w:hAnsi="Arial" w:cs="Arial"/>
          <w:b/>
        </w:rPr>
        <w:t>1</w:t>
      </w:r>
    </w:p>
    <w:p w14:paraId="7D945B0D" w14:textId="77777777" w:rsidR="000404E1" w:rsidRPr="006C060B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---------------------------------------------------------------------------------------------------------------------------</w:t>
      </w:r>
    </w:p>
    <w:p w14:paraId="02F98E1A" w14:textId="7559B593" w:rsidR="008764D1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Geachte dame, heer,</w:t>
      </w:r>
    </w:p>
    <w:p w14:paraId="679E06BF" w14:textId="7CE0972D" w:rsidR="008C4292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Bijgaand publiceren wij de Nota van Inlichtingen</w:t>
      </w:r>
      <w:r w:rsidR="00E80C87">
        <w:rPr>
          <w:rFonts w:ascii="Arial" w:hAnsi="Arial" w:cs="Arial"/>
        </w:rPr>
        <w:t xml:space="preserve"> met betrekking tot de GIBIT</w:t>
      </w:r>
      <w:r>
        <w:rPr>
          <w:rFonts w:ascii="Arial" w:hAnsi="Arial" w:cs="Arial"/>
        </w:rPr>
        <w:t xml:space="preserve"> versie </w:t>
      </w:r>
      <w:r w:rsidR="00E80C87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</w:t>
      </w:r>
      <w:r w:rsidR="00DD7410">
        <w:rPr>
          <w:rFonts w:ascii="Arial" w:hAnsi="Arial" w:cs="Arial"/>
        </w:rPr>
        <w:t>“</w:t>
      </w:r>
      <w:r w:rsidR="00EB3415">
        <w:rPr>
          <w:rFonts w:ascii="Arial" w:hAnsi="Arial" w:cs="Arial"/>
        </w:rPr>
        <w:t>Enterprise Servicebus (ESB)</w:t>
      </w:r>
      <w:r w:rsidR="00DD7410">
        <w:rPr>
          <w:rFonts w:ascii="Arial" w:hAnsi="Arial" w:cs="Arial"/>
        </w:rPr>
        <w:t>”</w:t>
      </w:r>
      <w:r w:rsidR="00000F7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met hierin opgenomen </w:t>
      </w:r>
      <w:r w:rsidR="002A072D">
        <w:rPr>
          <w:rFonts w:ascii="Arial" w:hAnsi="Arial" w:cs="Arial"/>
        </w:rPr>
        <w:t>de tot nu gestelde vragen en antwoorden.</w:t>
      </w:r>
    </w:p>
    <w:p w14:paraId="1A1E7508" w14:textId="77777777" w:rsidR="00E80C87" w:rsidRDefault="00CE7740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Daarnaast </w:t>
      </w:r>
      <w:r w:rsidR="00E80C87">
        <w:rPr>
          <w:rFonts w:ascii="Arial" w:hAnsi="Arial" w:cs="Arial"/>
        </w:rPr>
        <w:t xml:space="preserve">is </w:t>
      </w:r>
      <w:r>
        <w:rPr>
          <w:rFonts w:ascii="Arial" w:hAnsi="Arial" w:cs="Arial"/>
        </w:rPr>
        <w:t>onderstaand document gepubliceerd en vervang</w:t>
      </w:r>
      <w:r w:rsidR="00E80C87">
        <w:rPr>
          <w:rFonts w:ascii="Arial" w:hAnsi="Arial" w:cs="Arial"/>
        </w:rPr>
        <w:t>t de eerdere versie:</w:t>
      </w:r>
    </w:p>
    <w:p w14:paraId="56A3FAFA" w14:textId="77777777" w:rsidR="00E80C87" w:rsidRDefault="00E80C87" w:rsidP="00CE7740">
      <w:pPr>
        <w:pStyle w:val="Lijstalinea"/>
        <w:numPr>
          <w:ilvl w:val="0"/>
          <w:numId w:val="13"/>
        </w:num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lang w:val="en-US"/>
        </w:rPr>
      </w:pPr>
      <w:r w:rsidRPr="00E80C87">
        <w:rPr>
          <w:rFonts w:ascii="Arial" w:hAnsi="Arial" w:cs="Arial"/>
          <w:lang w:val="en-US"/>
        </w:rPr>
        <w:t>Concept-Raamovereenkomst ESB, v1</w:t>
      </w:r>
      <w:r w:rsidRPr="00E80C87">
        <w:rPr>
          <w:rFonts w:ascii="Arial" w:hAnsi="Arial" w:cs="Arial"/>
          <w:lang w:val="en-US"/>
        </w:rPr>
        <w:t xml:space="preserve"> </w:t>
      </w:r>
    </w:p>
    <w:p w14:paraId="0D97D1D3" w14:textId="4B3180FF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Mocht een vraag niet of niet volledig zijn opgenomen dan verzoeken wij u ons dit per omgaande te melden.</w:t>
      </w:r>
    </w:p>
    <w:p w14:paraId="789C5400" w14:textId="269524F2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Deze Nota van Inlichtingen maakt onderdeel uit van de aanbestedingsstukken.</w:t>
      </w:r>
    </w:p>
    <w:p w14:paraId="6DC2388B" w14:textId="77777777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</w:p>
    <w:p w14:paraId="3ACD28A1" w14:textId="77777777" w:rsidR="008764D1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Met vriendelijke groet,</w:t>
      </w:r>
    </w:p>
    <w:p w14:paraId="1345470C" w14:textId="77777777" w:rsidR="001772DD" w:rsidRDefault="001772DD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K(arin) Bliekendaal</w:t>
      </w:r>
    </w:p>
    <w:p w14:paraId="25658E1D" w14:textId="77777777" w:rsidR="001772DD" w:rsidRDefault="001772DD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Kenniscentrum Inkoop Gemeente Lelystad</w:t>
      </w:r>
    </w:p>
    <w:sectPr w:rsidR="001772DD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011CA"/>
    <w:multiLevelType w:val="hybridMultilevel"/>
    <w:tmpl w:val="4ED0FF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E6EEB"/>
    <w:multiLevelType w:val="hybridMultilevel"/>
    <w:tmpl w:val="EE90AC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432AB"/>
    <w:multiLevelType w:val="hybridMultilevel"/>
    <w:tmpl w:val="EE142340"/>
    <w:lvl w:ilvl="0" w:tplc="10C0D59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052225"/>
    <w:multiLevelType w:val="hybridMultilevel"/>
    <w:tmpl w:val="5A1EB7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10"/>
  </w:num>
  <w:num w:numId="4">
    <w:abstractNumId w:val="1"/>
  </w:num>
  <w:num w:numId="5">
    <w:abstractNumId w:val="8"/>
  </w:num>
  <w:num w:numId="6">
    <w:abstractNumId w:val="11"/>
  </w:num>
  <w:num w:numId="7">
    <w:abstractNumId w:val="4"/>
  </w:num>
  <w:num w:numId="8">
    <w:abstractNumId w:val="7"/>
  </w:num>
  <w:num w:numId="9">
    <w:abstractNumId w:val="6"/>
  </w:num>
  <w:num w:numId="10">
    <w:abstractNumId w:val="5"/>
  </w:num>
  <w:num w:numId="11">
    <w:abstractNumId w:val="3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0F7A"/>
    <w:rsid w:val="000015F0"/>
    <w:rsid w:val="00001F05"/>
    <w:rsid w:val="00002D5F"/>
    <w:rsid w:val="00011783"/>
    <w:rsid w:val="000241A4"/>
    <w:rsid w:val="000404E1"/>
    <w:rsid w:val="000428A5"/>
    <w:rsid w:val="00050F75"/>
    <w:rsid w:val="00057E29"/>
    <w:rsid w:val="00063C76"/>
    <w:rsid w:val="00072F2F"/>
    <w:rsid w:val="0007470A"/>
    <w:rsid w:val="0008487D"/>
    <w:rsid w:val="00087375"/>
    <w:rsid w:val="000A1A16"/>
    <w:rsid w:val="000A2537"/>
    <w:rsid w:val="000B0A87"/>
    <w:rsid w:val="000C46F5"/>
    <w:rsid w:val="00100958"/>
    <w:rsid w:val="0012711B"/>
    <w:rsid w:val="001421FF"/>
    <w:rsid w:val="00146DFA"/>
    <w:rsid w:val="00155584"/>
    <w:rsid w:val="00155676"/>
    <w:rsid w:val="001557D4"/>
    <w:rsid w:val="00156137"/>
    <w:rsid w:val="00156FEB"/>
    <w:rsid w:val="00176ADA"/>
    <w:rsid w:val="001772DD"/>
    <w:rsid w:val="00177ADD"/>
    <w:rsid w:val="00192367"/>
    <w:rsid w:val="00192C1A"/>
    <w:rsid w:val="001A1363"/>
    <w:rsid w:val="001B3D7E"/>
    <w:rsid w:val="001B4D77"/>
    <w:rsid w:val="001B5F5D"/>
    <w:rsid w:val="001B6D78"/>
    <w:rsid w:val="001C1610"/>
    <w:rsid w:val="001D412E"/>
    <w:rsid w:val="001D61B9"/>
    <w:rsid w:val="001D7C30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1115"/>
    <w:rsid w:val="00234D31"/>
    <w:rsid w:val="00242C4D"/>
    <w:rsid w:val="00243C61"/>
    <w:rsid w:val="00245BA8"/>
    <w:rsid w:val="0024743F"/>
    <w:rsid w:val="00251247"/>
    <w:rsid w:val="00251692"/>
    <w:rsid w:val="002648A2"/>
    <w:rsid w:val="00274513"/>
    <w:rsid w:val="002812DA"/>
    <w:rsid w:val="00287F5E"/>
    <w:rsid w:val="002967EC"/>
    <w:rsid w:val="002A072D"/>
    <w:rsid w:val="002B521F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A3E14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341C3"/>
    <w:rsid w:val="0054166F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A26B3"/>
    <w:rsid w:val="006B2111"/>
    <w:rsid w:val="006B5D49"/>
    <w:rsid w:val="006C060B"/>
    <w:rsid w:val="006D036B"/>
    <w:rsid w:val="006D61D0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46695"/>
    <w:rsid w:val="00763BF2"/>
    <w:rsid w:val="00776AB1"/>
    <w:rsid w:val="007864CF"/>
    <w:rsid w:val="00791BA4"/>
    <w:rsid w:val="007A57B8"/>
    <w:rsid w:val="007A5EA7"/>
    <w:rsid w:val="007C32D0"/>
    <w:rsid w:val="007E0265"/>
    <w:rsid w:val="007E046D"/>
    <w:rsid w:val="007E6606"/>
    <w:rsid w:val="007F34B7"/>
    <w:rsid w:val="007F69AA"/>
    <w:rsid w:val="00800771"/>
    <w:rsid w:val="008071FF"/>
    <w:rsid w:val="00831D1E"/>
    <w:rsid w:val="00834081"/>
    <w:rsid w:val="00842FC7"/>
    <w:rsid w:val="00847F1F"/>
    <w:rsid w:val="00853E97"/>
    <w:rsid w:val="00855E26"/>
    <w:rsid w:val="00856F3C"/>
    <w:rsid w:val="00857B88"/>
    <w:rsid w:val="00861265"/>
    <w:rsid w:val="00873D25"/>
    <w:rsid w:val="008764D1"/>
    <w:rsid w:val="008773A1"/>
    <w:rsid w:val="00885890"/>
    <w:rsid w:val="00892F7C"/>
    <w:rsid w:val="008A013B"/>
    <w:rsid w:val="008C4292"/>
    <w:rsid w:val="008F5BAA"/>
    <w:rsid w:val="008F6736"/>
    <w:rsid w:val="0090515E"/>
    <w:rsid w:val="00907181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27BB"/>
    <w:rsid w:val="00A23C88"/>
    <w:rsid w:val="00A24218"/>
    <w:rsid w:val="00A307EF"/>
    <w:rsid w:val="00A30BFF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15C2"/>
    <w:rsid w:val="00AD66CC"/>
    <w:rsid w:val="00AE3D13"/>
    <w:rsid w:val="00AF51E7"/>
    <w:rsid w:val="00B022D9"/>
    <w:rsid w:val="00B02BDF"/>
    <w:rsid w:val="00B10422"/>
    <w:rsid w:val="00B11176"/>
    <w:rsid w:val="00B22024"/>
    <w:rsid w:val="00B2223A"/>
    <w:rsid w:val="00B40D9B"/>
    <w:rsid w:val="00B5067F"/>
    <w:rsid w:val="00B52E90"/>
    <w:rsid w:val="00B65B0C"/>
    <w:rsid w:val="00B66B12"/>
    <w:rsid w:val="00B71833"/>
    <w:rsid w:val="00B73D77"/>
    <w:rsid w:val="00B82FBB"/>
    <w:rsid w:val="00B83E07"/>
    <w:rsid w:val="00B9246A"/>
    <w:rsid w:val="00B9324B"/>
    <w:rsid w:val="00BA3819"/>
    <w:rsid w:val="00BA3E17"/>
    <w:rsid w:val="00BB16D1"/>
    <w:rsid w:val="00BC3664"/>
    <w:rsid w:val="00BE026F"/>
    <w:rsid w:val="00BE1002"/>
    <w:rsid w:val="00BF3B4D"/>
    <w:rsid w:val="00BF4A80"/>
    <w:rsid w:val="00BF5CE1"/>
    <w:rsid w:val="00C013D2"/>
    <w:rsid w:val="00C03366"/>
    <w:rsid w:val="00C20739"/>
    <w:rsid w:val="00C32ED2"/>
    <w:rsid w:val="00C3657A"/>
    <w:rsid w:val="00C41429"/>
    <w:rsid w:val="00C43A4F"/>
    <w:rsid w:val="00C46083"/>
    <w:rsid w:val="00C546AD"/>
    <w:rsid w:val="00C63FEE"/>
    <w:rsid w:val="00C643B6"/>
    <w:rsid w:val="00C653D1"/>
    <w:rsid w:val="00C70DD9"/>
    <w:rsid w:val="00C730CF"/>
    <w:rsid w:val="00C81DD8"/>
    <w:rsid w:val="00C872A8"/>
    <w:rsid w:val="00CA4F44"/>
    <w:rsid w:val="00CA6345"/>
    <w:rsid w:val="00CB0CE1"/>
    <w:rsid w:val="00CB7D5A"/>
    <w:rsid w:val="00CD3318"/>
    <w:rsid w:val="00CD3C10"/>
    <w:rsid w:val="00CE0B1B"/>
    <w:rsid w:val="00CE439B"/>
    <w:rsid w:val="00CE6EB1"/>
    <w:rsid w:val="00CE7740"/>
    <w:rsid w:val="00D06D08"/>
    <w:rsid w:val="00D152F6"/>
    <w:rsid w:val="00D27EF7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A6AE5"/>
    <w:rsid w:val="00DB5B94"/>
    <w:rsid w:val="00DC425C"/>
    <w:rsid w:val="00DD136F"/>
    <w:rsid w:val="00DD7410"/>
    <w:rsid w:val="00DE1E00"/>
    <w:rsid w:val="00DE2682"/>
    <w:rsid w:val="00DF5998"/>
    <w:rsid w:val="00E05C42"/>
    <w:rsid w:val="00E05DC2"/>
    <w:rsid w:val="00E14B9B"/>
    <w:rsid w:val="00E20F7C"/>
    <w:rsid w:val="00E2294F"/>
    <w:rsid w:val="00E22F9C"/>
    <w:rsid w:val="00E33292"/>
    <w:rsid w:val="00E40268"/>
    <w:rsid w:val="00E4378C"/>
    <w:rsid w:val="00E60DCA"/>
    <w:rsid w:val="00E64645"/>
    <w:rsid w:val="00E760C2"/>
    <w:rsid w:val="00E80C87"/>
    <w:rsid w:val="00E80CAA"/>
    <w:rsid w:val="00E90CB2"/>
    <w:rsid w:val="00E97060"/>
    <w:rsid w:val="00EA26CD"/>
    <w:rsid w:val="00EA567D"/>
    <w:rsid w:val="00EA7DA1"/>
    <w:rsid w:val="00EB3415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EF7301"/>
    <w:rsid w:val="00F00CA2"/>
    <w:rsid w:val="00F02AAB"/>
    <w:rsid w:val="00F05F16"/>
    <w:rsid w:val="00F07EB8"/>
    <w:rsid w:val="00F3073F"/>
    <w:rsid w:val="00F3244D"/>
    <w:rsid w:val="00F43185"/>
    <w:rsid w:val="00F50EC7"/>
    <w:rsid w:val="00F6366C"/>
    <w:rsid w:val="00F7505C"/>
    <w:rsid w:val="00F97F33"/>
    <w:rsid w:val="00FA078B"/>
    <w:rsid w:val="00FA16F3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FA2163-B070-46AE-AA7F-0561A4CAD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Bliekendaal-Kuiper, K (Karin)</cp:lastModifiedBy>
  <cp:revision>3</cp:revision>
  <cp:lastPrinted>2012-10-29T10:47:00Z</cp:lastPrinted>
  <dcterms:created xsi:type="dcterms:W3CDTF">2021-02-04T18:58:00Z</dcterms:created>
  <dcterms:modified xsi:type="dcterms:W3CDTF">2021-02-04T19:00:00Z</dcterms:modified>
</cp:coreProperties>
</file>