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49B028D3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EB3415">
        <w:rPr>
          <w:rFonts w:ascii="Arial" w:hAnsi="Arial" w:cs="Arial"/>
          <w:b/>
        </w:rPr>
        <w:t xml:space="preserve">Enterprise </w:t>
      </w:r>
      <w:proofErr w:type="spellStart"/>
      <w:r w:rsidR="00EB3415">
        <w:rPr>
          <w:rFonts w:ascii="Arial" w:hAnsi="Arial" w:cs="Arial"/>
          <w:b/>
        </w:rPr>
        <w:t>Servicebus</w:t>
      </w:r>
      <w:proofErr w:type="spellEnd"/>
      <w:r w:rsidR="00EB3415">
        <w:rPr>
          <w:rFonts w:ascii="Arial" w:hAnsi="Arial" w:cs="Arial"/>
          <w:b/>
        </w:rPr>
        <w:t xml:space="preserve"> (</w:t>
      </w:r>
      <w:proofErr w:type="spellStart"/>
      <w:r w:rsidR="00EB3415">
        <w:rPr>
          <w:rFonts w:ascii="Arial" w:hAnsi="Arial" w:cs="Arial"/>
          <w:b/>
        </w:rPr>
        <w:t>ESB</w:t>
      </w:r>
      <w:proofErr w:type="spellEnd"/>
      <w:r w:rsidR="00EB3415">
        <w:rPr>
          <w:rFonts w:ascii="Arial" w:hAnsi="Arial" w:cs="Arial"/>
          <w:b/>
        </w:rPr>
        <w:t>)</w:t>
      </w:r>
      <w:r w:rsidR="00B40D9B"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7E5A60D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1772DD">
        <w:rPr>
          <w:rFonts w:ascii="Arial" w:hAnsi="Arial" w:cs="Arial"/>
          <w:b/>
        </w:rPr>
        <w:t>K(</w:t>
      </w:r>
      <w:proofErr w:type="spellStart"/>
      <w:r w:rsidR="001772DD">
        <w:rPr>
          <w:rFonts w:ascii="Arial" w:hAnsi="Arial" w:cs="Arial"/>
          <w:b/>
        </w:rPr>
        <w:t>arin</w:t>
      </w:r>
      <w:proofErr w:type="spellEnd"/>
      <w:r w:rsidR="001772DD">
        <w:rPr>
          <w:rFonts w:ascii="Arial" w:hAnsi="Arial" w:cs="Arial"/>
          <w:b/>
        </w:rPr>
        <w:t>) Bliekendaal</w:t>
      </w:r>
    </w:p>
    <w:p w14:paraId="5E322ADD" w14:textId="1CC7E7BC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 xml:space="preserve">: </w:t>
      </w:r>
      <w:proofErr w:type="spellStart"/>
      <w:r>
        <w:rPr>
          <w:rFonts w:ascii="Arial" w:hAnsi="Arial" w:cs="Arial"/>
          <w:b/>
        </w:rPr>
        <w:t>KennisCentrum</w:t>
      </w:r>
      <w:proofErr w:type="spellEnd"/>
      <w:r>
        <w:rPr>
          <w:rFonts w:ascii="Arial" w:hAnsi="Arial" w:cs="Arial"/>
          <w:b/>
        </w:rPr>
        <w:t xml:space="preserve"> Inkoop (</w:t>
      </w:r>
      <w:proofErr w:type="spellStart"/>
      <w:r>
        <w:rPr>
          <w:rFonts w:ascii="Arial" w:hAnsi="Arial" w:cs="Arial"/>
          <w:b/>
        </w:rPr>
        <w:t>KCI</w:t>
      </w:r>
      <w:proofErr w:type="spellEnd"/>
      <w:r>
        <w:rPr>
          <w:rFonts w:ascii="Arial" w:hAnsi="Arial" w:cs="Arial"/>
          <w:b/>
        </w:rPr>
        <w:t>)</w:t>
      </w:r>
    </w:p>
    <w:p w14:paraId="772980C5" w14:textId="644590B1" w:rsidR="00B40D9B" w:rsidRDefault="00E60DCA" w:rsidP="00B40D9B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C546AD">
        <w:rPr>
          <w:rFonts w:ascii="Arial" w:hAnsi="Arial" w:cs="Arial"/>
          <w:b/>
        </w:rPr>
        <w:t>27</w:t>
      </w:r>
      <w:r w:rsidR="00B40D9B">
        <w:rPr>
          <w:rFonts w:ascii="Arial" w:hAnsi="Arial" w:cs="Arial"/>
          <w:b/>
        </w:rPr>
        <w:t xml:space="preserve"> januari 2021</w:t>
      </w:r>
    </w:p>
    <w:p w14:paraId="7E7D75AC" w14:textId="4FADC752" w:rsidR="004C1392" w:rsidRDefault="000404E1" w:rsidP="00B40D9B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</w:t>
      </w:r>
      <w:r w:rsidR="00B40D9B">
        <w:rPr>
          <w:rFonts w:ascii="Arial" w:hAnsi="Arial"/>
          <w:b/>
        </w:rPr>
        <w:t>29</w:t>
      </w:r>
      <w:r w:rsidR="00EB3415">
        <w:rPr>
          <w:rFonts w:ascii="Arial" w:hAnsi="Arial"/>
          <w:b/>
        </w:rPr>
        <w:t>5542</w:t>
      </w:r>
      <w:r w:rsidR="004C1392">
        <w:rPr>
          <w:rFonts w:ascii="Arial" w:hAnsi="Arial" w:cs="Arial"/>
          <w:b/>
        </w:rPr>
        <w:t xml:space="preserve"> </w:t>
      </w:r>
    </w:p>
    <w:p w14:paraId="3D4AE733" w14:textId="58237484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C546AD">
        <w:rPr>
          <w:rFonts w:ascii="Arial" w:hAnsi="Arial" w:cs="Arial"/>
          <w:b/>
        </w:rPr>
        <w:t>2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66DFD7DA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C546A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EB3415">
        <w:rPr>
          <w:rFonts w:ascii="Arial" w:hAnsi="Arial" w:cs="Arial"/>
        </w:rPr>
        <w:t xml:space="preserve">Enterprise </w:t>
      </w:r>
      <w:proofErr w:type="spellStart"/>
      <w:r w:rsidR="00EB3415">
        <w:rPr>
          <w:rFonts w:ascii="Arial" w:hAnsi="Arial" w:cs="Arial"/>
        </w:rPr>
        <w:t>Servicebus</w:t>
      </w:r>
      <w:proofErr w:type="spellEnd"/>
      <w:r w:rsidR="00EB3415">
        <w:rPr>
          <w:rFonts w:ascii="Arial" w:hAnsi="Arial" w:cs="Arial"/>
        </w:rPr>
        <w:t xml:space="preserve"> (</w:t>
      </w:r>
      <w:proofErr w:type="spellStart"/>
      <w:r w:rsidR="00EB3415">
        <w:rPr>
          <w:rFonts w:ascii="Arial" w:hAnsi="Arial" w:cs="Arial"/>
        </w:rPr>
        <w:t>ESB</w:t>
      </w:r>
      <w:proofErr w:type="spellEnd"/>
      <w:r w:rsidR="00EB3415">
        <w:rPr>
          <w:rFonts w:ascii="Arial" w:hAnsi="Arial" w:cs="Arial"/>
        </w:rPr>
        <w:t>)</w:t>
      </w:r>
      <w:r w:rsidR="00DD7410">
        <w:rPr>
          <w:rFonts w:ascii="Arial" w:hAnsi="Arial" w:cs="Arial"/>
        </w:rPr>
        <w:t>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 xml:space="preserve">de tot nu gestelde vragen en antwoorden. </w:t>
      </w:r>
      <w:r w:rsidR="00C546AD">
        <w:rPr>
          <w:rFonts w:ascii="Arial" w:hAnsi="Arial" w:cs="Arial"/>
        </w:rPr>
        <w:t>Tevens zijn hierin de vragen en antwoorden opgenomen die zijn gesteld tijdens de Informatiebijeenkomst van 21 januari jl.</w:t>
      </w:r>
    </w:p>
    <w:p w14:paraId="3468AF05" w14:textId="4FDE131E" w:rsidR="00CE7740" w:rsidRDefault="00CE7740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Daarnaast zijn onderstaande documenten gepubliceerd en vervangen de eerdere versies:</w:t>
      </w:r>
    </w:p>
    <w:p w14:paraId="1590340D" w14:textId="4F38324F" w:rsidR="00CE7740" w:rsidRPr="00CE7740" w:rsidRDefault="00CE7740" w:rsidP="00CE7740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lang w:val="en-US"/>
        </w:rPr>
      </w:pPr>
      <w:r w:rsidRPr="00CE7740">
        <w:rPr>
          <w:rFonts w:ascii="Arial" w:hAnsi="Arial" w:cs="Arial"/>
          <w:lang w:val="en-US"/>
        </w:rPr>
        <w:t>BL Enterprise Service bus v2</w:t>
      </w:r>
    </w:p>
    <w:p w14:paraId="39EED8F7" w14:textId="2C36C3E6" w:rsidR="00CE7740" w:rsidRPr="00CE7740" w:rsidRDefault="00CE7740" w:rsidP="00CE7740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lang w:val="en-US"/>
        </w:rPr>
      </w:pPr>
      <w:proofErr w:type="spellStart"/>
      <w:r w:rsidRPr="00CE7740">
        <w:rPr>
          <w:rFonts w:ascii="Arial" w:hAnsi="Arial" w:cs="Arial"/>
          <w:lang w:val="en-US"/>
        </w:rPr>
        <w:t>Prijzenblad</w:t>
      </w:r>
      <w:proofErr w:type="spellEnd"/>
      <w:r w:rsidRPr="00CE7740">
        <w:rPr>
          <w:rFonts w:ascii="Arial" w:hAnsi="Arial" w:cs="Arial"/>
          <w:lang w:val="en-US"/>
        </w:rPr>
        <w:t xml:space="preserve"> v2</w:t>
      </w:r>
      <w:bookmarkStart w:id="0" w:name="_GoBack"/>
      <w:bookmarkEnd w:id="0"/>
    </w:p>
    <w:p w14:paraId="0D97D1D3" w14:textId="4B3180FF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K(</w:t>
      </w:r>
      <w:proofErr w:type="spellStart"/>
      <w:r>
        <w:rPr>
          <w:rFonts w:ascii="Arial" w:hAnsi="Arial" w:cs="Arial"/>
          <w:b/>
        </w:rPr>
        <w:t>arin</w:t>
      </w:r>
      <w:proofErr w:type="spellEnd"/>
      <w:r>
        <w:rPr>
          <w:rFonts w:ascii="Arial" w:hAnsi="Arial" w:cs="Arial"/>
          <w:b/>
        </w:rPr>
        <w:t>) Bliekendaal</w:t>
      </w:r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52225"/>
    <w:multiLevelType w:val="hybridMultilevel"/>
    <w:tmpl w:val="5A1EB7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"/>
  </w:num>
  <w:num w:numId="5">
    <w:abstractNumId w:val="8"/>
  </w:num>
  <w:num w:numId="6">
    <w:abstractNumId w:val="11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51247"/>
    <w:rsid w:val="00251692"/>
    <w:rsid w:val="002648A2"/>
    <w:rsid w:val="00274513"/>
    <w:rsid w:val="002812DA"/>
    <w:rsid w:val="00287F5E"/>
    <w:rsid w:val="002967EC"/>
    <w:rsid w:val="002A072D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341C3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D13"/>
    <w:rsid w:val="00AF51E7"/>
    <w:rsid w:val="00B022D9"/>
    <w:rsid w:val="00B02BDF"/>
    <w:rsid w:val="00B10422"/>
    <w:rsid w:val="00B11176"/>
    <w:rsid w:val="00B22024"/>
    <w:rsid w:val="00B2223A"/>
    <w:rsid w:val="00B40D9B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546AD"/>
    <w:rsid w:val="00C63FEE"/>
    <w:rsid w:val="00C643B6"/>
    <w:rsid w:val="00C653D1"/>
    <w:rsid w:val="00C70DD9"/>
    <w:rsid w:val="00C730CF"/>
    <w:rsid w:val="00C81DD8"/>
    <w:rsid w:val="00C872A8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CE7740"/>
    <w:rsid w:val="00D06D08"/>
    <w:rsid w:val="00D152F6"/>
    <w:rsid w:val="00D27EF7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3415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EF7301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A2163-B070-46AE-AA7F-0561A4CA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4</cp:revision>
  <cp:lastPrinted>2012-10-29T10:47:00Z</cp:lastPrinted>
  <dcterms:created xsi:type="dcterms:W3CDTF">2021-01-27T09:51:00Z</dcterms:created>
  <dcterms:modified xsi:type="dcterms:W3CDTF">2021-01-27T10:01:00Z</dcterms:modified>
</cp:coreProperties>
</file>