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1F50B8">
      <w:pPr>
        <w:ind w:left="-851"/>
        <w:rPr>
          <w:lang w:val="en-GB"/>
        </w:rPr>
      </w:pPr>
    </w:p>
    <w:p w:rsidR="00905394" w:rsidRDefault="00905394" w:rsidP="00645EC4">
      <w:pPr>
        <w:pStyle w:val="Kopzondernummering"/>
      </w:pPr>
    </w:p>
    <w:p w:rsidR="00905394" w:rsidRPr="00905394" w:rsidRDefault="00905394" w:rsidP="00905394"/>
    <w:p w:rsidR="00905394" w:rsidRPr="00905394" w:rsidRDefault="001109E6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-835025</wp:posOffset>
                </wp:positionH>
                <wp:positionV relativeFrom="paragraph">
                  <wp:posOffset>76200</wp:posOffset>
                </wp:positionV>
                <wp:extent cx="5076825" cy="29432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94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194D90" w:rsidRDefault="00194D90" w:rsidP="00194D9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D6C6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952775" w:rsidRPr="000D6C65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Specificatie referentieopdracht</w:t>
                            </w:r>
                          </w:p>
                          <w:p w:rsidR="00194D90" w:rsidRDefault="00194D90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</w:p>
                          <w:p w:rsidR="00F74EE0" w:rsidRDefault="00194D90" w:rsidP="00F74EE0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  <w:r w:rsidR="000D6C65"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194D90" w:rsidRDefault="00F128AA" w:rsidP="00F25DF9">
                            <w:pPr>
                              <w:pStyle w:val="titel0"/>
                              <w:rPr>
                                <w:sz w:val="28"/>
                                <w:szCs w:val="28"/>
                              </w:rPr>
                            </w:pPr>
                            <w:r w:rsidRPr="00C824DF">
                              <w:rPr>
                                <w:sz w:val="28"/>
                              </w:rPr>
                              <w:t xml:space="preserve">Medicatie en Farmaceutische zorg t.b.v. </w:t>
                            </w:r>
                            <w:r w:rsidR="00F25DF9">
                              <w:rPr>
                                <w:sz w:val="28"/>
                              </w:rPr>
                              <w:t>Justiti</w:t>
                            </w:r>
                            <w:r w:rsidR="00872812">
                              <w:rPr>
                                <w:sz w:val="28"/>
                              </w:rPr>
                              <w:t>eel Centrum voor Somatische Zorg (JCvSZ)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5.75pt;margin-top:6pt;width:399.75pt;height:2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aasA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194D90" w:rsidRDefault="00194D90" w:rsidP="00194D9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0D6C65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952775" w:rsidRPr="000D6C65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Specificatie referentieopdracht</w:t>
                      </w:r>
                    </w:p>
                    <w:p w:rsidR="00194D90" w:rsidRDefault="00194D90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</w:p>
                    <w:p w:rsidR="00F74EE0" w:rsidRDefault="00194D90" w:rsidP="00F74EE0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  <w:r w:rsidR="000D6C65"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:rsidR="00194D90" w:rsidRDefault="00F128AA" w:rsidP="00F25DF9">
                      <w:pPr>
                        <w:pStyle w:val="titel0"/>
                        <w:rPr>
                          <w:sz w:val="28"/>
                          <w:szCs w:val="28"/>
                        </w:rPr>
                      </w:pPr>
                      <w:r w:rsidRPr="00C824DF">
                        <w:rPr>
                          <w:sz w:val="28"/>
                        </w:rPr>
                        <w:t xml:space="preserve">Medicatie en Farmaceutische zorg t.b.v. </w:t>
                      </w:r>
                      <w:r w:rsidR="00F25DF9">
                        <w:rPr>
                          <w:sz w:val="28"/>
                        </w:rPr>
                        <w:t>Justiti</w:t>
                      </w:r>
                      <w:r w:rsidR="00872812">
                        <w:rPr>
                          <w:sz w:val="28"/>
                        </w:rPr>
                        <w:t>eel Centrum voor Somatische Zorg (JCvSZ)</w:t>
                      </w: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BC75D5" w:rsidRDefault="00BC75D5" w:rsidP="0089074F">
      <w:pPr>
        <w:pStyle w:val="Kopzondernummering"/>
        <w:ind w:left="-993" w:firstLine="993"/>
      </w:pPr>
      <w:bookmarkStart w:id="0" w:name="_Toc209500354"/>
      <w:bookmarkStart w:id="1" w:name="_Toc209580557"/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89074F">
      <w:pPr>
        <w:pStyle w:val="Kopzondernummering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p w:rsidR="00BC75D5" w:rsidRDefault="00BC75D5" w:rsidP="00BC75D5">
      <w:pPr>
        <w:pStyle w:val="Kopzondernummering"/>
        <w:spacing w:after="0" w:line="0" w:lineRule="atLeast"/>
        <w:ind w:left="-993" w:firstLine="993"/>
      </w:pPr>
    </w:p>
    <w:bookmarkEnd w:id="0"/>
    <w:bookmarkEnd w:id="1"/>
    <w:p w:rsidR="00BC75D5" w:rsidRDefault="00BC75D5">
      <w:pPr>
        <w:spacing w:line="240" w:lineRule="auto"/>
        <w:rPr>
          <w:rFonts w:eastAsia="MS Mincho"/>
          <w:b/>
          <w:sz w:val="20"/>
          <w:szCs w:val="20"/>
        </w:rPr>
      </w:pPr>
      <w:r>
        <w:rPr>
          <w:rFonts w:eastAsia="MS Mincho"/>
          <w:b/>
          <w:sz w:val="20"/>
          <w:szCs w:val="20"/>
        </w:rPr>
        <w:br w:type="page"/>
      </w:r>
    </w:p>
    <w:p w:rsidR="00227FC7" w:rsidRPr="00952775" w:rsidRDefault="00227FC7" w:rsidP="00227FC7">
      <w:pPr>
        <w:spacing w:before="120" w:after="120" w:line="280" w:lineRule="atLeast"/>
        <w:rPr>
          <w:rFonts w:eastAsia="MS Mincho"/>
          <w:b/>
          <w:sz w:val="20"/>
          <w:szCs w:val="20"/>
        </w:rPr>
      </w:pPr>
      <w:r w:rsidRPr="00952775">
        <w:rPr>
          <w:rFonts w:eastAsia="MS Mincho"/>
          <w:b/>
          <w:sz w:val="20"/>
          <w:szCs w:val="20"/>
        </w:rPr>
        <w:lastRenderedPageBreak/>
        <w:t>Per referentieopdracht dient u één formulier in te vullen.</w:t>
      </w:r>
    </w:p>
    <w:p w:rsidR="00227FC7" w:rsidRPr="00952775" w:rsidRDefault="00227FC7" w:rsidP="00227FC7"/>
    <w:tbl>
      <w:tblPr>
        <w:tblW w:w="9644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7"/>
        <w:gridCol w:w="5107"/>
      </w:tblGrid>
      <w:tr w:rsidR="00227FC7" w:rsidRPr="00952775" w:rsidTr="001F50B8">
        <w:trPr>
          <w:cantSplit/>
        </w:trPr>
        <w:tc>
          <w:tcPr>
            <w:tcW w:w="9644" w:type="dxa"/>
            <w:gridSpan w:val="2"/>
            <w:shd w:val="pct12" w:color="auto" w:fill="FFFFFF"/>
          </w:tcPr>
          <w:p w:rsidR="00227FC7" w:rsidRPr="00952775" w:rsidRDefault="00227FC7" w:rsidP="000D6C65">
            <w:pPr>
              <w:spacing w:line="280" w:lineRule="atLeast"/>
              <w:jc w:val="center"/>
              <w:rPr>
                <w:rFonts w:eastAsia="MS Mincho"/>
                <w:b/>
                <w:i/>
                <w:kern w:val="28"/>
                <w:sz w:val="24"/>
              </w:rPr>
            </w:pPr>
            <w:bookmarkStart w:id="2" w:name="_Toc430424057"/>
            <w:r w:rsidRPr="00952775">
              <w:rPr>
                <w:rFonts w:eastAsia="MS Mincho"/>
                <w:b/>
                <w:kern w:val="28"/>
                <w:sz w:val="24"/>
              </w:rPr>
              <w:t>Referentie</w:t>
            </w:r>
            <w:bookmarkEnd w:id="2"/>
            <w:r w:rsidR="000D6C65">
              <w:rPr>
                <w:rFonts w:eastAsia="MS Mincho"/>
                <w:b/>
                <w:kern w:val="28"/>
                <w:sz w:val="24"/>
              </w:rPr>
              <w:t>opdracht i.h.k.v. EA Medicatie en Farmaceutische zorg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Referentie-opdracht specifiek voor een of meer van de volgende eisen:</w:t>
            </w:r>
          </w:p>
        </w:tc>
        <w:tc>
          <w:tcPr>
            <w:tcW w:w="5107" w:type="dxa"/>
          </w:tcPr>
          <w:p w:rsidR="000D6C65" w:rsidRDefault="000D6C65" w:rsidP="000D6C65">
            <w:pPr>
              <w:tabs>
                <w:tab w:val="left" w:pos="326"/>
              </w:tabs>
              <w:autoSpaceDE w:val="0"/>
              <w:autoSpaceDN w:val="0"/>
              <w:adjustRightInd w:val="0"/>
              <w:ind w:left="326"/>
              <w:rPr>
                <w:rFonts w:eastAsia="MS Mincho"/>
                <w:b/>
                <w:i/>
                <w:szCs w:val="20"/>
              </w:rPr>
            </w:pPr>
          </w:p>
          <w:p w:rsidR="000D6C65" w:rsidRDefault="000D6C65" w:rsidP="000D6C65">
            <w:pPr>
              <w:tabs>
                <w:tab w:val="left" w:pos="326"/>
              </w:tabs>
              <w:autoSpaceDE w:val="0"/>
              <w:autoSpaceDN w:val="0"/>
              <w:adjustRightInd w:val="0"/>
              <w:ind w:left="326"/>
              <w:rPr>
                <w:rFonts w:eastAsia="MS Mincho"/>
                <w:b/>
                <w:i/>
                <w:szCs w:val="20"/>
              </w:rPr>
            </w:pPr>
            <w:r w:rsidRPr="000D6C65">
              <w:rPr>
                <w:rFonts w:eastAsia="MS Mincho"/>
                <w:b/>
                <w:i/>
                <w:szCs w:val="20"/>
              </w:rPr>
              <w:t>Aankruisen wat van toepassing is</w:t>
            </w:r>
          </w:p>
          <w:p w:rsidR="000D6C65" w:rsidRDefault="000D6C65" w:rsidP="000D6C65">
            <w:pPr>
              <w:tabs>
                <w:tab w:val="left" w:pos="326"/>
              </w:tabs>
              <w:autoSpaceDE w:val="0"/>
              <w:autoSpaceDN w:val="0"/>
              <w:adjustRightInd w:val="0"/>
              <w:ind w:left="326"/>
              <w:rPr>
                <w:szCs w:val="18"/>
                <w:highlight w:val="yellow"/>
              </w:rPr>
            </w:pPr>
          </w:p>
          <w:p w:rsidR="00E5486E" w:rsidRDefault="00E5486E" w:rsidP="00E5486E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</w:pPr>
            <w:r w:rsidRPr="0083061F">
              <w:t xml:space="preserve">Ervaring met het </w:t>
            </w:r>
            <w:r>
              <w:t xml:space="preserve">coördineren van </w:t>
            </w:r>
            <w:r w:rsidRPr="0083061F">
              <w:t>wekelijks</w:t>
            </w:r>
            <w:r>
              <w:t>e</w:t>
            </w:r>
            <w:r w:rsidRPr="0083061F">
              <w:t xml:space="preserve"> le</w:t>
            </w:r>
            <w:r>
              <w:t>veringen van medicijnen in cliënteenheidsverpakking (CEV) aan een instelling/inrichting met een minimale populatie van 40 cliënten/patiënten;</w:t>
            </w:r>
          </w:p>
          <w:p w:rsidR="00E5486E" w:rsidRDefault="00E5486E" w:rsidP="00E5486E">
            <w:pPr>
              <w:spacing w:line="0" w:lineRule="atLeast"/>
            </w:pPr>
          </w:p>
          <w:p w:rsidR="00E5486E" w:rsidRDefault="00E5486E" w:rsidP="00E5486E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</w:pPr>
            <w:r>
              <w:t>Aantoonbare ervaring (minimaal een half jaar) met het werken en gebruik van het softwarepakket HIX (leverancier Chipsoft) voor (</w:t>
            </w:r>
            <w:r w:rsidRPr="00BE0660">
              <w:t xml:space="preserve">een klinische (verpleeg)setting en) </w:t>
            </w:r>
            <w:r>
              <w:t>de klinische apotheek;</w:t>
            </w:r>
          </w:p>
          <w:p w:rsidR="00E5486E" w:rsidRPr="0083061F" w:rsidRDefault="00E5486E" w:rsidP="00E5486E">
            <w:pPr>
              <w:pStyle w:val="Lijstalinea"/>
              <w:spacing w:line="0" w:lineRule="atLeast"/>
              <w:ind w:left="426"/>
            </w:pPr>
          </w:p>
          <w:p w:rsidR="00E5486E" w:rsidRDefault="00E5486E" w:rsidP="00E5486E">
            <w:pPr>
              <w:pStyle w:val="Lijstalinea"/>
              <w:numPr>
                <w:ilvl w:val="0"/>
                <w:numId w:val="41"/>
              </w:numPr>
              <w:spacing w:line="0" w:lineRule="atLeast"/>
              <w:ind w:left="426" w:hanging="426"/>
            </w:pPr>
            <w:r w:rsidRPr="0083061F">
              <w:t>Ervaring met het uitvoeren van Spoedleveringen, zoals bedoeld in deze aanbesteding.</w:t>
            </w:r>
          </w:p>
          <w:p w:rsidR="00952775" w:rsidRPr="000D6C65" w:rsidRDefault="00952775" w:rsidP="00F25DF9">
            <w:pPr>
              <w:pStyle w:val="Lijstalinea"/>
              <w:spacing w:line="0" w:lineRule="atLeast"/>
              <w:ind w:left="426"/>
              <w:rPr>
                <w:b/>
                <w:szCs w:val="20"/>
              </w:rPr>
            </w:pPr>
          </w:p>
        </w:tc>
      </w:tr>
      <w:tr w:rsidR="00952775" w:rsidRPr="00952775" w:rsidTr="00F46D66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875878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875878" w:rsidRPr="00952775" w:rsidRDefault="00875878" w:rsidP="00227FC7">
            <w:pPr>
              <w:tabs>
                <w:tab w:val="left" w:pos="1843"/>
              </w:tabs>
            </w:pPr>
            <w:r>
              <w:t>Emailadres</w:t>
            </w:r>
          </w:p>
        </w:tc>
        <w:tc>
          <w:tcPr>
            <w:tcW w:w="5107" w:type="dxa"/>
          </w:tcPr>
          <w:p w:rsidR="00875878" w:rsidRPr="00952775" w:rsidRDefault="00875878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4B4632">
        <w:trPr>
          <w:cantSplit/>
          <w:trHeight w:val="165"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2 Algemene Informatie Referentie-opdracht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Opdrachtwaarde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952775" w:rsidRPr="00952775" w:rsidTr="00952775">
        <w:trPr>
          <w:cantSplit/>
          <w:trHeight w:val="1687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Algemene beschrijving organisatie opdrachtgevende instantie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E5641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3 Omschrijving opdracht</w:t>
            </w:r>
          </w:p>
        </w:tc>
      </w:tr>
      <w:tr w:rsidR="00952775" w:rsidRPr="00952775" w:rsidTr="00952775">
        <w:trPr>
          <w:cantSplit/>
          <w:trHeight w:val="433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  <w:trHeight w:val="1120"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</w:pPr>
            <w:r w:rsidRPr="00952775">
              <w:t>Opdrachtbeschrijving</w:t>
            </w:r>
          </w:p>
          <w:p w:rsidR="00952775" w:rsidRPr="00952775" w:rsidRDefault="000D6C65" w:rsidP="00227FC7">
            <w:pPr>
              <w:tabs>
                <w:tab w:val="left" w:pos="1843"/>
              </w:tabs>
            </w:pPr>
            <w:r w:rsidRPr="00FE326D">
              <w:rPr>
                <w:i/>
                <w:sz w:val="16"/>
              </w:rPr>
              <w:t>(type overeenkomst, beschrijving onderwerp dienstverlening en/of levering in termen van geleverde diensten en/of producten, aantal medewerkers en aantal locaties vallende onder de overeenkomst)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0D6C65" w:rsidP="000D6C65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 xml:space="preserve">Rol Inschrijver </w:t>
            </w:r>
            <w:r w:rsidRPr="00FE326D">
              <w:rPr>
                <w:i/>
                <w:sz w:val="16"/>
                <w:szCs w:val="18"/>
              </w:rPr>
              <w:t xml:space="preserve">(in termen van verantwoordelijkheid voor de </w:t>
            </w:r>
            <w:r>
              <w:rPr>
                <w:i/>
                <w:sz w:val="16"/>
                <w:szCs w:val="18"/>
              </w:rPr>
              <w:t>levering</w:t>
            </w:r>
            <w:r w:rsidRPr="00FE326D">
              <w:rPr>
                <w:i/>
                <w:sz w:val="16"/>
                <w:szCs w:val="18"/>
              </w:rPr>
              <w:t xml:space="preserve"> in relatie tot het management van opdrachtgevende instantie en indien van toepassing als hoofd- of onderaannemer, samenwerkingsverband en indien van toepassing als hoofd- of onderaannemer, samenwerkingsverband</w:t>
            </w:r>
            <w:r>
              <w:rPr>
                <w:i/>
                <w:sz w:val="16"/>
                <w:szCs w:val="18"/>
              </w:rPr>
              <w:t>)</w:t>
            </w: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E5486E" w:rsidRPr="00952775" w:rsidRDefault="00E5486E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bookmarkStart w:id="3" w:name="_GoBack"/>
            <w:bookmarkEnd w:id="3"/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952775" w:rsidRPr="00952775" w:rsidTr="00E1721F">
        <w:trPr>
          <w:cantSplit/>
        </w:trPr>
        <w:tc>
          <w:tcPr>
            <w:tcW w:w="9644" w:type="dxa"/>
            <w:gridSpan w:val="2"/>
            <w:shd w:val="pct30" w:color="FFFF00" w:fill="auto"/>
          </w:tcPr>
          <w:p w:rsidR="00952775" w:rsidRPr="00952775" w:rsidRDefault="00952775" w:rsidP="00952775">
            <w:pPr>
              <w:tabs>
                <w:tab w:val="left" w:pos="1843"/>
              </w:tabs>
              <w:rPr>
                <w:b/>
                <w:szCs w:val="18"/>
              </w:rPr>
            </w:pPr>
            <w:r w:rsidRPr="00952775">
              <w:rPr>
                <w:b/>
                <w:szCs w:val="18"/>
              </w:rPr>
              <w:lastRenderedPageBreak/>
              <w:t>4 Overige relevante informatie</w:t>
            </w:r>
          </w:p>
        </w:tc>
      </w:tr>
      <w:tr w:rsidR="00952775" w:rsidRPr="00952775" w:rsidTr="00952775">
        <w:trPr>
          <w:cantSplit/>
        </w:trPr>
        <w:tc>
          <w:tcPr>
            <w:tcW w:w="4537" w:type="dxa"/>
            <w:shd w:val="pct30" w:color="FFFF00" w:fill="auto"/>
          </w:tcPr>
          <w:p w:rsidR="00952775" w:rsidRPr="00952775" w:rsidRDefault="00952775" w:rsidP="00227FC7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107" w:type="dxa"/>
          </w:tcPr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:rsidR="00952775" w:rsidRPr="00952775" w:rsidRDefault="00952775" w:rsidP="00227FC7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Opdrachtgevende instantie: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  <w:tcBorders>
              <w:bottom w:val="nil"/>
            </w:tcBorders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:rsidR="00227FC7" w:rsidRDefault="00227FC7" w:rsidP="00846C23">
            <w:pPr>
              <w:pStyle w:val="Koptekst"/>
              <w:tabs>
                <w:tab w:val="clear" w:pos="4536"/>
                <w:tab w:val="clear" w:pos="9072"/>
              </w:tabs>
            </w:pPr>
          </w:p>
        </w:tc>
      </w:tr>
      <w:tr w:rsidR="00227FC7" w:rsidTr="0049119A">
        <w:trPr>
          <w:trHeight w:val="1760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Pr="001F50B8" w:rsidRDefault="00227FC7" w:rsidP="00227FC7">
      <w:pPr>
        <w:pStyle w:val="Toelichting"/>
        <w:rPr>
          <w:rFonts w:ascii="Verdana" w:hAnsi="Verdana"/>
          <w:sz w:val="18"/>
          <w:szCs w:val="18"/>
        </w:rPr>
      </w:pPr>
      <w:r w:rsidRPr="001F50B8">
        <w:rPr>
          <w:rFonts w:ascii="Verdana" w:hAnsi="Verdana"/>
          <w:sz w:val="18"/>
          <w:szCs w:val="18"/>
        </w:rPr>
        <w:t>Inschrijver:</w:t>
      </w:r>
    </w:p>
    <w:tbl>
      <w:tblPr>
        <w:tblW w:w="0" w:type="auto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227FC7" w:rsidTr="0049119A">
        <w:tc>
          <w:tcPr>
            <w:tcW w:w="3403" w:type="dxa"/>
          </w:tcPr>
          <w:p w:rsidR="00227FC7" w:rsidRDefault="00227FC7" w:rsidP="00846C23">
            <w:r>
              <w:t xml:space="preserve">Naam: 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Functie: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Bedrijf: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rPr>
          <w:trHeight w:val="1779"/>
        </w:trPr>
        <w:tc>
          <w:tcPr>
            <w:tcW w:w="3403" w:type="dxa"/>
          </w:tcPr>
          <w:p w:rsidR="00227FC7" w:rsidRDefault="00227FC7" w:rsidP="00846C23">
            <w:r>
              <w:t>Handtekening:</w:t>
            </w:r>
          </w:p>
        </w:tc>
        <w:tc>
          <w:tcPr>
            <w:tcW w:w="6237" w:type="dxa"/>
          </w:tcPr>
          <w:p w:rsidR="00227FC7" w:rsidRDefault="00227FC7" w:rsidP="00846C23"/>
        </w:tc>
      </w:tr>
      <w:tr w:rsidR="00227FC7" w:rsidTr="0049119A">
        <w:tc>
          <w:tcPr>
            <w:tcW w:w="3403" w:type="dxa"/>
          </w:tcPr>
          <w:p w:rsidR="00227FC7" w:rsidRDefault="00227FC7" w:rsidP="00846C23">
            <w:r>
              <w:t>Datum:</w:t>
            </w:r>
          </w:p>
        </w:tc>
        <w:tc>
          <w:tcPr>
            <w:tcW w:w="6237" w:type="dxa"/>
          </w:tcPr>
          <w:p w:rsidR="00227FC7" w:rsidRDefault="00227FC7" w:rsidP="00846C23"/>
        </w:tc>
      </w:tr>
    </w:tbl>
    <w:p w:rsidR="00227FC7" w:rsidRDefault="00227FC7" w:rsidP="00C7256F"/>
    <w:sectPr w:rsidR="00227FC7" w:rsidSect="00227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0" w:right="0" w:bottom="567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223" w:rsidRDefault="00D72223">
      <w:r>
        <w:separator/>
      </w:r>
    </w:p>
    <w:p w:rsidR="00D72223" w:rsidRDefault="00D72223"/>
    <w:p w:rsidR="00D72223" w:rsidRDefault="00D72223"/>
    <w:p w:rsidR="00A22467" w:rsidRDefault="00A22467"/>
  </w:endnote>
  <w:end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D72223">
              <w:t>4</w:t>
            </w:r>
          </w:fldSimple>
        </w:p>
      </w:tc>
    </w:tr>
  </w:tbl>
  <w:p w:rsidR="00A22467" w:rsidRDefault="00A22467"/>
  <w:p w:rsidR="00A22467" w:rsidRDefault="00A22467"/>
  <w:p w:rsidR="00A22467" w:rsidRDefault="00A224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E5486E">
            <w:t>2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E5486E">
              <w:t>3</w:t>
            </w:r>
          </w:fldSimple>
        </w:p>
      </w:tc>
    </w:tr>
  </w:tbl>
  <w:p w:rsidR="00A22467" w:rsidRDefault="00A22467"/>
  <w:p w:rsidR="00A22467" w:rsidRDefault="00A2246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92A5E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223" w:rsidRPr="00B35331" w:rsidRDefault="00D72223" w:rsidP="00B35331">
      <w:pPr>
        <w:pStyle w:val="Voettekst"/>
      </w:pPr>
    </w:p>
    <w:p w:rsidR="00A22467" w:rsidRDefault="00A22467"/>
  </w:footnote>
  <w:footnote w:type="continuationSeparator" w:id="0">
    <w:p w:rsidR="00D72223" w:rsidRDefault="00D72223">
      <w:r>
        <w:continuationSeparator/>
      </w:r>
    </w:p>
    <w:p w:rsidR="00D72223" w:rsidRDefault="00D72223"/>
    <w:p w:rsidR="00D72223" w:rsidRDefault="00D72223"/>
    <w:p w:rsidR="00A22467" w:rsidRDefault="00A224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22467" w:rsidRDefault="00A22467"/>
  <w:p w:rsidR="00A22467" w:rsidRDefault="00A22467"/>
  <w:p w:rsidR="00A22467" w:rsidRDefault="00A224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8377" w:type="dxa"/>
      <w:tblInd w:w="-89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377"/>
    </w:tblGrid>
    <w:tr w:rsidR="00492A5E" w:rsidRPr="00275984" w:rsidTr="00F25DF9">
      <w:trPr>
        <w:trHeight w:val="492"/>
      </w:trPr>
      <w:tc>
        <w:tcPr>
          <w:tcW w:w="8377" w:type="dxa"/>
          <w:shd w:val="clear" w:color="auto" w:fill="auto"/>
        </w:tcPr>
        <w:p w:rsidR="00492A5E" w:rsidRPr="002E14E1" w:rsidRDefault="00EA0D09" w:rsidP="00E5486E">
          <w:pPr>
            <w:adjustRightInd w:val="0"/>
            <w:spacing w:line="180" w:lineRule="exact"/>
            <w:rPr>
              <w:sz w:val="13"/>
            </w:rPr>
          </w:pPr>
          <w:r>
            <w:rPr>
              <w:rStyle w:val="Huisstijl-Koptekst"/>
            </w:rPr>
            <w:t>B</w:t>
          </w:r>
          <w:r w:rsidR="0089074F">
            <w:rPr>
              <w:rStyle w:val="Huisstijl-Koptekst"/>
            </w:rPr>
            <w:t xml:space="preserve">ijlage </w:t>
          </w:r>
          <w:r w:rsidR="00194D90">
            <w:rPr>
              <w:rStyle w:val="Huisstijl-Koptekst"/>
            </w:rPr>
            <w:t>3</w:t>
          </w:r>
          <w:r w:rsidR="000D6C65">
            <w:rPr>
              <w:rStyle w:val="Huisstijl-Koptekst"/>
            </w:rPr>
            <w:t xml:space="preserve"> </w:t>
          </w:r>
          <w:r w:rsidR="00227FC7">
            <w:rPr>
              <w:rStyle w:val="Huisstijl-Koptekst"/>
            </w:rPr>
            <w:t xml:space="preserve">Specificatie </w:t>
          </w:r>
          <w:r w:rsidR="00227FC7" w:rsidRPr="000D6C65">
            <w:rPr>
              <w:rStyle w:val="Huisstijl-Koptekst"/>
            </w:rPr>
            <w:t>referentieopdracht</w:t>
          </w:r>
          <w:r w:rsidR="00492A5E" w:rsidRPr="000D6C65">
            <w:rPr>
              <w:rStyle w:val="Huisstijl-Koptekst"/>
            </w:rPr>
            <w:t xml:space="preserve"> | </w:t>
          </w:r>
          <w:r w:rsidR="00F128AA">
            <w:rPr>
              <w:rStyle w:val="Huisstijl-Koptekst"/>
            </w:rPr>
            <w:t>EA</w:t>
          </w:r>
          <w:r w:rsidR="000D6C65" w:rsidRPr="000D6C65">
            <w:rPr>
              <w:rStyle w:val="Huisstijl-Koptekst"/>
            </w:rPr>
            <w:t xml:space="preserve"> Medicatie en Farmaceutische zorg</w:t>
          </w:r>
          <w:r w:rsidR="00872812">
            <w:rPr>
              <w:rStyle w:val="Huisstijl-Koptekst"/>
            </w:rPr>
            <w:t xml:space="preserve"> tbv JCvSZ</w:t>
          </w:r>
          <w:r w:rsidR="000D6C65" w:rsidRPr="000D6C65">
            <w:rPr>
              <w:rStyle w:val="Huisstijl-Koptekst"/>
            </w:rPr>
            <w:t xml:space="preserve"> </w:t>
          </w:r>
          <w:r w:rsidR="00952775" w:rsidRPr="000D6C65">
            <w:rPr>
              <w:rStyle w:val="Huisstijl-Koptekst"/>
            </w:rPr>
            <w:t xml:space="preserve"> | </w:t>
          </w:r>
          <w:r w:rsidR="00E5486E">
            <w:rPr>
              <w:rStyle w:val="Huisstijl-Koptekst"/>
            </w:rPr>
            <w:t xml:space="preserve">22 april </w:t>
          </w:r>
          <w:r w:rsidR="00872812">
            <w:rPr>
              <w:rStyle w:val="Huisstijl-Koptekst"/>
            </w:rPr>
            <w:t>2021</w:t>
          </w:r>
        </w:p>
      </w:tc>
    </w:tr>
  </w:tbl>
  <w:p w:rsidR="00A22467" w:rsidRDefault="00A224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1109E6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47D812A" wp14:editId="6DD10996">
                                      <wp:extent cx="466090" cy="1587500"/>
                                      <wp:effectExtent l="19050" t="0" r="0" b="0"/>
                                      <wp:docPr id="116" name="Afbeelding 116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C824DF" w:rsidP="006E263E">
                                <w:pPr>
                                  <w:spacing w:line="240" w:lineRule="auto"/>
                                </w:pPr>
                                <w:bookmarkStart w:id="4" w:name="woordmerk_bk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A3B9722" wp14:editId="5B21FF2B">
                                      <wp:extent cx="2343150" cy="1581150"/>
                                      <wp:effectExtent l="0" t="0" r="0" b="0"/>
                                      <wp:docPr id="4" name="Afbeelding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43150" cy="1581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4"/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7D812A" wp14:editId="6DD10996">
                                <wp:extent cx="466090" cy="1587500"/>
                                <wp:effectExtent l="19050" t="0" r="0" b="0"/>
                                <wp:docPr id="116" name="Afbeelding 116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C824DF" w:rsidP="006E263E">
                          <w:pPr>
                            <w:spacing w:line="240" w:lineRule="auto"/>
                          </w:pPr>
                          <w:bookmarkStart w:id="5" w:name="woordmerk_bk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3B9722" wp14:editId="5B21FF2B">
                                <wp:extent cx="2343150" cy="1581150"/>
                                <wp:effectExtent l="0" t="0" r="0" b="0"/>
                                <wp:docPr id="4" name="Afbeelding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Afbeelding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43150" cy="1581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5"/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C8423B"/>
    <w:multiLevelType w:val="hybridMultilevel"/>
    <w:tmpl w:val="16CCD5A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3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4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6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8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0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4"/>
  </w:num>
  <w:num w:numId="6">
    <w:abstractNumId w:val="36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34"/>
  </w:num>
  <w:num w:numId="16">
    <w:abstractNumId w:val="29"/>
  </w:num>
  <w:num w:numId="17">
    <w:abstractNumId w:val="15"/>
  </w:num>
  <w:num w:numId="18">
    <w:abstractNumId w:val="26"/>
  </w:num>
  <w:num w:numId="19">
    <w:abstractNumId w:val="28"/>
  </w:num>
  <w:num w:numId="20">
    <w:abstractNumId w:val="25"/>
  </w:num>
  <w:num w:numId="21">
    <w:abstractNumId w:val="31"/>
  </w:num>
  <w:num w:numId="22">
    <w:abstractNumId w:val="22"/>
  </w:num>
  <w:num w:numId="23">
    <w:abstractNumId w:val="17"/>
  </w:num>
  <w:num w:numId="24">
    <w:abstractNumId w:val="18"/>
  </w:num>
  <w:num w:numId="25">
    <w:abstractNumId w:val="27"/>
  </w:num>
  <w:num w:numId="26">
    <w:abstractNumId w:val="37"/>
  </w:num>
  <w:num w:numId="27">
    <w:abstractNumId w:val="33"/>
  </w:num>
  <w:num w:numId="28">
    <w:abstractNumId w:val="16"/>
  </w:num>
  <w:num w:numId="29">
    <w:abstractNumId w:val="32"/>
  </w:num>
  <w:num w:numId="30">
    <w:abstractNumId w:val="19"/>
  </w:num>
  <w:num w:numId="31">
    <w:abstractNumId w:val="38"/>
  </w:num>
  <w:num w:numId="32">
    <w:abstractNumId w:val="35"/>
  </w:num>
  <w:num w:numId="33">
    <w:abstractNumId w:val="24"/>
  </w:num>
  <w:num w:numId="34">
    <w:abstractNumId w:val="30"/>
  </w:num>
  <w:num w:numId="35">
    <w:abstractNumId w:val="21"/>
  </w:num>
  <w:num w:numId="36">
    <w:abstractNumId w:val="20"/>
  </w:num>
  <w:num w:numId="37">
    <w:abstractNumId w:val="12"/>
  </w:num>
  <w:num w:numId="38">
    <w:abstractNumId w:val="39"/>
  </w:num>
  <w:num w:numId="39">
    <w:abstractNumId w:val="23"/>
  </w:num>
  <w:num w:numId="40">
    <w:abstractNumId w:val="40"/>
  </w:num>
  <w:num w:numId="41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8913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20189"/>
    <w:rsid w:val="00020EE4"/>
    <w:rsid w:val="00026447"/>
    <w:rsid w:val="00033426"/>
    <w:rsid w:val="00034A84"/>
    <w:rsid w:val="00035E67"/>
    <w:rsid w:val="00044809"/>
    <w:rsid w:val="00044CD2"/>
    <w:rsid w:val="00057B03"/>
    <w:rsid w:val="0006027D"/>
    <w:rsid w:val="00071538"/>
    <w:rsid w:val="00071F28"/>
    <w:rsid w:val="00081825"/>
    <w:rsid w:val="00082BB1"/>
    <w:rsid w:val="00094B45"/>
    <w:rsid w:val="00096680"/>
    <w:rsid w:val="000A01F6"/>
    <w:rsid w:val="000A7488"/>
    <w:rsid w:val="000B2A0F"/>
    <w:rsid w:val="000B7281"/>
    <w:rsid w:val="000C3F40"/>
    <w:rsid w:val="000C43A2"/>
    <w:rsid w:val="000D6C65"/>
    <w:rsid w:val="000D6FA0"/>
    <w:rsid w:val="000D7BB7"/>
    <w:rsid w:val="000F1A72"/>
    <w:rsid w:val="000F2632"/>
    <w:rsid w:val="001109E6"/>
    <w:rsid w:val="00123082"/>
    <w:rsid w:val="00123704"/>
    <w:rsid w:val="001270C7"/>
    <w:rsid w:val="001429A1"/>
    <w:rsid w:val="00142BCD"/>
    <w:rsid w:val="0014786A"/>
    <w:rsid w:val="001516A4"/>
    <w:rsid w:val="001802CA"/>
    <w:rsid w:val="00185428"/>
    <w:rsid w:val="00185576"/>
    <w:rsid w:val="00185951"/>
    <w:rsid w:val="00194D90"/>
    <w:rsid w:val="001A2505"/>
    <w:rsid w:val="001B7D7E"/>
    <w:rsid w:val="001C47F8"/>
    <w:rsid w:val="001C793E"/>
    <w:rsid w:val="001D5178"/>
    <w:rsid w:val="001E34C6"/>
    <w:rsid w:val="001E5581"/>
    <w:rsid w:val="001F50B8"/>
    <w:rsid w:val="00215347"/>
    <w:rsid w:val="00216ADD"/>
    <w:rsid w:val="00227FC7"/>
    <w:rsid w:val="002428E3"/>
    <w:rsid w:val="00260BAF"/>
    <w:rsid w:val="002650F7"/>
    <w:rsid w:val="00280F74"/>
    <w:rsid w:val="00286998"/>
    <w:rsid w:val="002B153C"/>
    <w:rsid w:val="002D317B"/>
    <w:rsid w:val="002E0F69"/>
    <w:rsid w:val="002E14E1"/>
    <w:rsid w:val="002E7C26"/>
    <w:rsid w:val="002F35DC"/>
    <w:rsid w:val="00312597"/>
    <w:rsid w:val="00342938"/>
    <w:rsid w:val="0034778A"/>
    <w:rsid w:val="00353D56"/>
    <w:rsid w:val="0036223B"/>
    <w:rsid w:val="0036252A"/>
    <w:rsid w:val="00364D9D"/>
    <w:rsid w:val="003737A8"/>
    <w:rsid w:val="0037461E"/>
    <w:rsid w:val="00374748"/>
    <w:rsid w:val="00383906"/>
    <w:rsid w:val="00383DA1"/>
    <w:rsid w:val="00384EF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413D48"/>
    <w:rsid w:val="004213B0"/>
    <w:rsid w:val="00422FEE"/>
    <w:rsid w:val="00441AC2"/>
    <w:rsid w:val="00444592"/>
    <w:rsid w:val="004520E4"/>
    <w:rsid w:val="00452BCD"/>
    <w:rsid w:val="00456B63"/>
    <w:rsid w:val="00483F0B"/>
    <w:rsid w:val="0049119A"/>
    <w:rsid w:val="00492A5E"/>
    <w:rsid w:val="004B02EC"/>
    <w:rsid w:val="004B4632"/>
    <w:rsid w:val="004B4977"/>
    <w:rsid w:val="004B5465"/>
    <w:rsid w:val="004E13BE"/>
    <w:rsid w:val="004E32F0"/>
    <w:rsid w:val="00516022"/>
    <w:rsid w:val="00521CEE"/>
    <w:rsid w:val="00524434"/>
    <w:rsid w:val="00534880"/>
    <w:rsid w:val="0056454C"/>
    <w:rsid w:val="00573041"/>
    <w:rsid w:val="005903FB"/>
    <w:rsid w:val="005A03A3"/>
    <w:rsid w:val="005B4F97"/>
    <w:rsid w:val="005B77E3"/>
    <w:rsid w:val="005C164B"/>
    <w:rsid w:val="005C1A3A"/>
    <w:rsid w:val="005C3FE0"/>
    <w:rsid w:val="005C740C"/>
    <w:rsid w:val="005D0300"/>
    <w:rsid w:val="005F0E31"/>
    <w:rsid w:val="005F2F08"/>
    <w:rsid w:val="005F4A65"/>
    <w:rsid w:val="00604859"/>
    <w:rsid w:val="006048F4"/>
    <w:rsid w:val="0060660A"/>
    <w:rsid w:val="00612294"/>
    <w:rsid w:val="00617A44"/>
    <w:rsid w:val="00621FF5"/>
    <w:rsid w:val="00625CD0"/>
    <w:rsid w:val="00635DE3"/>
    <w:rsid w:val="00645EC4"/>
    <w:rsid w:val="006469F6"/>
    <w:rsid w:val="006614C4"/>
    <w:rsid w:val="00661591"/>
    <w:rsid w:val="0066632F"/>
    <w:rsid w:val="006665E1"/>
    <w:rsid w:val="00667BAB"/>
    <w:rsid w:val="006B03AF"/>
    <w:rsid w:val="006C2535"/>
    <w:rsid w:val="006D4B0D"/>
    <w:rsid w:val="006D60B4"/>
    <w:rsid w:val="006D75E1"/>
    <w:rsid w:val="006E263E"/>
    <w:rsid w:val="006E3546"/>
    <w:rsid w:val="006E7216"/>
    <w:rsid w:val="006F0F93"/>
    <w:rsid w:val="006F35FA"/>
    <w:rsid w:val="00703AEF"/>
    <w:rsid w:val="00715237"/>
    <w:rsid w:val="00715F39"/>
    <w:rsid w:val="007254A5"/>
    <w:rsid w:val="00725748"/>
    <w:rsid w:val="0073720D"/>
    <w:rsid w:val="007402E0"/>
    <w:rsid w:val="00742AB9"/>
    <w:rsid w:val="00754FBF"/>
    <w:rsid w:val="0076016D"/>
    <w:rsid w:val="00775344"/>
    <w:rsid w:val="007777DF"/>
    <w:rsid w:val="00783559"/>
    <w:rsid w:val="007A4105"/>
    <w:rsid w:val="007A474C"/>
    <w:rsid w:val="007B0280"/>
    <w:rsid w:val="007C406E"/>
    <w:rsid w:val="007F428E"/>
    <w:rsid w:val="00812028"/>
    <w:rsid w:val="00813D4F"/>
    <w:rsid w:val="00814D03"/>
    <w:rsid w:val="00816074"/>
    <w:rsid w:val="0083178B"/>
    <w:rsid w:val="00833695"/>
    <w:rsid w:val="00842CD8"/>
    <w:rsid w:val="008553C7"/>
    <w:rsid w:val="00857FEB"/>
    <w:rsid w:val="00860B95"/>
    <w:rsid w:val="008616E0"/>
    <w:rsid w:val="00862050"/>
    <w:rsid w:val="008646B0"/>
    <w:rsid w:val="008666D2"/>
    <w:rsid w:val="00872812"/>
    <w:rsid w:val="00875878"/>
    <w:rsid w:val="0089074F"/>
    <w:rsid w:val="00891692"/>
    <w:rsid w:val="008B299C"/>
    <w:rsid w:val="008B3929"/>
    <w:rsid w:val="008B3C2F"/>
    <w:rsid w:val="008B4CB3"/>
    <w:rsid w:val="008B54B2"/>
    <w:rsid w:val="008C46FD"/>
    <w:rsid w:val="008C67AF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2775"/>
    <w:rsid w:val="0095748C"/>
    <w:rsid w:val="00961FA7"/>
    <w:rsid w:val="009668DE"/>
    <w:rsid w:val="009718F9"/>
    <w:rsid w:val="00975112"/>
    <w:rsid w:val="00975202"/>
    <w:rsid w:val="009753D7"/>
    <w:rsid w:val="00983333"/>
    <w:rsid w:val="00991B5F"/>
    <w:rsid w:val="00997B83"/>
    <w:rsid w:val="009A3B71"/>
    <w:rsid w:val="009A3CA0"/>
    <w:rsid w:val="009A61BC"/>
    <w:rsid w:val="009A676D"/>
    <w:rsid w:val="009B424D"/>
    <w:rsid w:val="009C1AC6"/>
    <w:rsid w:val="009C4F04"/>
    <w:rsid w:val="009C5FE9"/>
    <w:rsid w:val="009E042D"/>
    <w:rsid w:val="009E4779"/>
    <w:rsid w:val="009E6427"/>
    <w:rsid w:val="009F3851"/>
    <w:rsid w:val="00A12458"/>
    <w:rsid w:val="00A22467"/>
    <w:rsid w:val="00A27328"/>
    <w:rsid w:val="00A30E68"/>
    <w:rsid w:val="00A34AA0"/>
    <w:rsid w:val="00A41EFC"/>
    <w:rsid w:val="00A56946"/>
    <w:rsid w:val="00A578D8"/>
    <w:rsid w:val="00A61759"/>
    <w:rsid w:val="00A65FF9"/>
    <w:rsid w:val="00A94A09"/>
    <w:rsid w:val="00AB762B"/>
    <w:rsid w:val="00AB78E0"/>
    <w:rsid w:val="00AC0810"/>
    <w:rsid w:val="00AC49D8"/>
    <w:rsid w:val="00AC523C"/>
    <w:rsid w:val="00AC71D7"/>
    <w:rsid w:val="00AD3A3C"/>
    <w:rsid w:val="00AE11B7"/>
    <w:rsid w:val="00AF0612"/>
    <w:rsid w:val="00B06C4D"/>
    <w:rsid w:val="00B1313D"/>
    <w:rsid w:val="00B26CCF"/>
    <w:rsid w:val="00B316B9"/>
    <w:rsid w:val="00B35331"/>
    <w:rsid w:val="00B423F8"/>
    <w:rsid w:val="00B46041"/>
    <w:rsid w:val="00B51544"/>
    <w:rsid w:val="00B531DD"/>
    <w:rsid w:val="00B60860"/>
    <w:rsid w:val="00B71DC2"/>
    <w:rsid w:val="00B73546"/>
    <w:rsid w:val="00B74DD5"/>
    <w:rsid w:val="00B74F88"/>
    <w:rsid w:val="00B76A6E"/>
    <w:rsid w:val="00B93893"/>
    <w:rsid w:val="00BB1670"/>
    <w:rsid w:val="00BC12A3"/>
    <w:rsid w:val="00BC3B53"/>
    <w:rsid w:val="00BC56F5"/>
    <w:rsid w:val="00BC75D5"/>
    <w:rsid w:val="00BE2D55"/>
    <w:rsid w:val="00BF37A3"/>
    <w:rsid w:val="00C12E90"/>
    <w:rsid w:val="00C206F1"/>
    <w:rsid w:val="00C26079"/>
    <w:rsid w:val="00C35A91"/>
    <w:rsid w:val="00C40C60"/>
    <w:rsid w:val="00C53426"/>
    <w:rsid w:val="00C63108"/>
    <w:rsid w:val="00C6537C"/>
    <w:rsid w:val="00C7256F"/>
    <w:rsid w:val="00C824DF"/>
    <w:rsid w:val="00C876B7"/>
    <w:rsid w:val="00C90846"/>
    <w:rsid w:val="00C97238"/>
    <w:rsid w:val="00CA0A69"/>
    <w:rsid w:val="00CA0E76"/>
    <w:rsid w:val="00CA47D3"/>
    <w:rsid w:val="00CB5A73"/>
    <w:rsid w:val="00CD604A"/>
    <w:rsid w:val="00CD6791"/>
    <w:rsid w:val="00CD700D"/>
    <w:rsid w:val="00CE2EA9"/>
    <w:rsid w:val="00CE74D9"/>
    <w:rsid w:val="00CF053F"/>
    <w:rsid w:val="00CF7C8B"/>
    <w:rsid w:val="00D078E1"/>
    <w:rsid w:val="00D12A7F"/>
    <w:rsid w:val="00D23522"/>
    <w:rsid w:val="00D279A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E578A"/>
    <w:rsid w:val="00DF1D1E"/>
    <w:rsid w:val="00DF2583"/>
    <w:rsid w:val="00DF54D9"/>
    <w:rsid w:val="00E03D32"/>
    <w:rsid w:val="00E10DC6"/>
    <w:rsid w:val="00E11F8E"/>
    <w:rsid w:val="00E145EA"/>
    <w:rsid w:val="00E364EF"/>
    <w:rsid w:val="00E426A4"/>
    <w:rsid w:val="00E42D22"/>
    <w:rsid w:val="00E50A17"/>
    <w:rsid w:val="00E5486E"/>
    <w:rsid w:val="00E634E3"/>
    <w:rsid w:val="00E659A6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28AA"/>
    <w:rsid w:val="00F16EBD"/>
    <w:rsid w:val="00F25DF9"/>
    <w:rsid w:val="00F2608D"/>
    <w:rsid w:val="00F36803"/>
    <w:rsid w:val="00F46AA1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36AB"/>
    <w:rsid w:val="00FD1727"/>
    <w:rsid w:val="00FD2798"/>
    <w:rsid w:val="00FE3396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5C793E5"/>
  <w15:docId w15:val="{0706BBCE-99D0-4F2A-8EC7-9789B02D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71538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71538"/>
    <w:rPr>
      <w:rFonts w:ascii="Verdana" w:hAnsi="Verdana"/>
      <w:b/>
      <w:bCs/>
    </w:rPr>
  </w:style>
  <w:style w:type="paragraph" w:customStyle="1" w:styleId="titel0">
    <w:name w:val="titel"/>
    <w:basedOn w:val="broodtekst"/>
    <w:next w:val="Standaard"/>
    <w:rsid w:val="00F128AA"/>
    <w:pPr>
      <w:spacing w:line="300" w:lineRule="atLeast"/>
    </w:pPr>
    <w:rPr>
      <w:rFonts w:eastAsia="MS Mincho"/>
      <w:b/>
      <w:sz w:val="24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9C5FE9"/>
    <w:pPr>
      <w:ind w:left="720"/>
      <w:contextualSpacing/>
    </w:pPr>
    <w:rPr>
      <w:rFonts w:eastAsia="MS Mincho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9C5FE9"/>
    <w:rPr>
      <w:rFonts w:ascii="Verdana" w:eastAsia="MS Mincho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86EA2-62B3-4D8A-BC7D-9B240ED31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265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1722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Waterreus, Jolanda</cp:lastModifiedBy>
  <cp:revision>9</cp:revision>
  <cp:lastPrinted>2008-09-19T14:31:00Z</cp:lastPrinted>
  <dcterms:created xsi:type="dcterms:W3CDTF">2019-02-12T08:43:00Z</dcterms:created>
  <dcterms:modified xsi:type="dcterms:W3CDTF">2021-04-22T08:50:00Z</dcterms:modified>
</cp:coreProperties>
</file>