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FC717" w14:textId="77777777" w:rsidR="00E4541E" w:rsidRPr="00E4541E" w:rsidRDefault="00E4541E" w:rsidP="00E4541E">
      <w:pPr>
        <w:rPr>
          <w:b/>
          <w:u w:val="single"/>
          <w:lang w:bidi="nl-NL"/>
        </w:rPr>
      </w:pPr>
      <w:r w:rsidRPr="00E4541E">
        <w:rPr>
          <w:b/>
          <w:u w:val="single"/>
          <w:lang w:bidi="nl-NL"/>
        </w:rPr>
        <w:t>Gebruiksinstructie:</w:t>
      </w:r>
    </w:p>
    <w:p w14:paraId="1D258E81" w14:textId="77777777" w:rsidR="00E4541E" w:rsidRPr="00E4541E" w:rsidRDefault="00E4541E" w:rsidP="00E4541E">
      <w:pPr>
        <w:rPr>
          <w:b/>
          <w:lang w:bidi="nl-NL"/>
        </w:rPr>
      </w:pPr>
    </w:p>
    <w:p w14:paraId="44D8B9D6" w14:textId="77777777" w:rsidR="00E2027A" w:rsidRPr="00E4541E" w:rsidRDefault="00E2027A" w:rsidP="00E4541E">
      <w:pPr>
        <w:numPr>
          <w:ilvl w:val="0"/>
          <w:numId w:val="28"/>
        </w:numPr>
        <w:rPr>
          <w:b/>
          <w:lang w:bidi="nl-NL"/>
        </w:rPr>
      </w:pPr>
      <w:r w:rsidRPr="00E4541E">
        <w:rPr>
          <w:b/>
          <w:lang w:bidi="nl-NL"/>
        </w:rPr>
        <w:t xml:space="preserve">De bepalingen in dit addendum worden verwerkt in de hoofdovereenkomst en zijn in aanvulling op de bepalingen in de verwerkersovereenkomst model VNG. </w:t>
      </w:r>
    </w:p>
    <w:p w14:paraId="495E31D1" w14:textId="7AAD4C97" w:rsidR="00F82AD7" w:rsidRPr="00E4541E" w:rsidRDefault="00E2027A" w:rsidP="00E4541E">
      <w:pPr>
        <w:numPr>
          <w:ilvl w:val="0"/>
          <w:numId w:val="28"/>
        </w:numPr>
        <w:rPr>
          <w:b/>
          <w:lang w:bidi="nl-NL"/>
        </w:rPr>
      </w:pPr>
      <w:r w:rsidRPr="00E4541E">
        <w:rPr>
          <w:b/>
          <w:lang w:bidi="nl-NL"/>
        </w:rPr>
        <w:t xml:space="preserve">Als er sprake is van een bestaande verwerkingsactiviteit waarvoor </w:t>
      </w:r>
      <w:r w:rsidR="007D3472">
        <w:rPr>
          <w:b/>
          <w:lang w:bidi="nl-NL"/>
        </w:rPr>
        <w:t xml:space="preserve">in strijd met inkoopprocedures </w:t>
      </w:r>
      <w:r w:rsidRPr="00E4541E">
        <w:rPr>
          <w:b/>
          <w:lang w:bidi="nl-NL"/>
        </w:rPr>
        <w:t xml:space="preserve">geen hoofdovereenkomst is gesloten, wordt de te sluiten verwerkersovereenkomst volgens het model van de VNG aangevuld </w:t>
      </w:r>
      <w:r w:rsidR="00E4541E" w:rsidRPr="00E4541E">
        <w:rPr>
          <w:b/>
          <w:lang w:bidi="nl-NL"/>
        </w:rPr>
        <w:t xml:space="preserve">met deze bepalingen. </w:t>
      </w:r>
    </w:p>
    <w:p w14:paraId="3DA9E80E" w14:textId="77777777" w:rsidR="00E2027A" w:rsidRPr="00E4541E" w:rsidRDefault="00F82AD7" w:rsidP="00E4541E">
      <w:pPr>
        <w:numPr>
          <w:ilvl w:val="0"/>
          <w:numId w:val="28"/>
        </w:numPr>
        <w:rPr>
          <w:b/>
          <w:lang w:bidi="nl-NL"/>
        </w:rPr>
      </w:pPr>
      <w:r w:rsidRPr="00E4541E">
        <w:rPr>
          <w:b/>
          <w:lang w:bidi="nl-NL"/>
        </w:rPr>
        <w:t xml:space="preserve">De bepaling in artikel 5 wordt alleen opgenomen als er geen hoofdovereenkomst gesloten is. </w:t>
      </w:r>
      <w:r w:rsidR="00E2027A" w:rsidRPr="00E4541E">
        <w:rPr>
          <w:b/>
          <w:lang w:bidi="nl-NL"/>
        </w:rPr>
        <w:t xml:space="preserve">  </w:t>
      </w:r>
    </w:p>
    <w:p w14:paraId="12CEF4A0" w14:textId="77777777" w:rsidR="00E4541E" w:rsidRDefault="00E4541E" w:rsidP="00BF43DD">
      <w:pPr>
        <w:rPr>
          <w:b/>
        </w:rPr>
      </w:pPr>
    </w:p>
    <w:p w14:paraId="178E82FB" w14:textId="1A8768A8" w:rsidR="00BF43DD" w:rsidRPr="00BF43DD" w:rsidRDefault="00CD46A4" w:rsidP="00BF43DD">
      <w:pPr>
        <w:rPr>
          <w:b/>
          <w:lang w:bidi="nl-NL"/>
        </w:rPr>
      </w:pPr>
      <w:r w:rsidRPr="00BF43DD">
        <w:rPr>
          <w:b/>
        </w:rPr>
        <w:t xml:space="preserve">Addendum </w:t>
      </w:r>
      <w:bookmarkStart w:id="0" w:name="_Toc6394486"/>
      <w:r w:rsidR="00BF43DD" w:rsidRPr="00BF43DD">
        <w:rPr>
          <w:b/>
        </w:rPr>
        <w:t xml:space="preserve">op </w:t>
      </w:r>
      <w:bookmarkStart w:id="1" w:name="_Toc6394487"/>
      <w:bookmarkEnd w:id="0"/>
      <w:r w:rsidR="00BF43DD" w:rsidRPr="00BF43DD">
        <w:rPr>
          <w:b/>
          <w:bCs/>
          <w:lang w:bidi="nl-NL"/>
        </w:rPr>
        <w:t xml:space="preserve">Verwerkersovereenkomst uitvoering </w:t>
      </w:r>
      <w:r w:rsidR="00860F36">
        <w:rPr>
          <w:b/>
          <w:bCs/>
          <w:lang w:bidi="nl-NL"/>
        </w:rPr>
        <w:t>Manged Netwerkdiensten</w:t>
      </w:r>
      <w:bookmarkEnd w:id="1"/>
    </w:p>
    <w:p w14:paraId="7A6A6413" w14:textId="77777777" w:rsidR="000D2229" w:rsidRDefault="000D2229" w:rsidP="00BF43DD">
      <w:pPr>
        <w:rPr>
          <w:lang w:bidi="nl-NL"/>
        </w:rPr>
      </w:pPr>
    </w:p>
    <w:p w14:paraId="51439F30" w14:textId="26F404D7" w:rsidR="00BF43DD" w:rsidRDefault="00AA5B64" w:rsidP="00BF43DD">
      <w:pPr>
        <w:rPr>
          <w:lang w:bidi="nl-NL"/>
        </w:rPr>
      </w:pPr>
      <w:r>
        <w:rPr>
          <w:lang w:bidi="nl-NL"/>
        </w:rPr>
        <w:t>Versie december 2019</w:t>
      </w:r>
    </w:p>
    <w:p w14:paraId="2A3EE3A2" w14:textId="77777777" w:rsidR="00AA5B64" w:rsidRPr="00BF43DD" w:rsidRDefault="00AA5B64" w:rsidP="00BF43DD">
      <w:pPr>
        <w:rPr>
          <w:lang w:bidi="nl-NL"/>
        </w:rPr>
      </w:pPr>
    </w:p>
    <w:p w14:paraId="27AC891D" w14:textId="77777777" w:rsidR="00E2027A" w:rsidRDefault="00E2027A" w:rsidP="00BF43DD">
      <w:pPr>
        <w:rPr>
          <w:b/>
          <w:lang w:bidi="nl-NL"/>
        </w:rPr>
      </w:pPr>
    </w:p>
    <w:p w14:paraId="09D336CA" w14:textId="77777777" w:rsidR="00E2027A" w:rsidRDefault="00E2027A" w:rsidP="00BF43DD">
      <w:pPr>
        <w:rPr>
          <w:b/>
          <w:lang w:bidi="nl-NL"/>
        </w:rPr>
      </w:pPr>
    </w:p>
    <w:p w14:paraId="49AF869B" w14:textId="3D0527C3" w:rsidR="00BF43DD" w:rsidRPr="00BF43DD" w:rsidRDefault="00BF43DD" w:rsidP="00BF43DD">
      <w:pPr>
        <w:rPr>
          <w:b/>
          <w:lang w:bidi="nl-NL"/>
        </w:rPr>
      </w:pPr>
      <w:r w:rsidRPr="00BF43DD">
        <w:rPr>
          <w:b/>
          <w:lang w:bidi="nl-NL"/>
        </w:rPr>
        <w:t>Ondergetekenden:</w:t>
      </w:r>
    </w:p>
    <w:p w14:paraId="6DCBD075" w14:textId="77777777" w:rsidR="00BF43DD" w:rsidRDefault="00BF43DD" w:rsidP="00BF43DD">
      <w:pPr>
        <w:rPr>
          <w:lang w:bidi="nl-NL"/>
        </w:rPr>
      </w:pPr>
    </w:p>
    <w:p w14:paraId="3F0904C7" w14:textId="75F77177" w:rsidR="00BF43DD" w:rsidRPr="00BF43DD" w:rsidRDefault="00BF43DD" w:rsidP="00BF43DD">
      <w:pPr>
        <w:rPr>
          <w:lang w:bidi="nl-NL"/>
        </w:rPr>
      </w:pPr>
      <w:r w:rsidRPr="00BF43DD">
        <w:rPr>
          <w:lang w:bidi="nl-NL"/>
        </w:rPr>
        <w:t xml:space="preserve">Gemeente </w:t>
      </w:r>
      <w:r w:rsidR="00860F36">
        <w:rPr>
          <w:lang w:bidi="nl-NL"/>
        </w:rPr>
        <w:t>Amsterdam</w:t>
      </w:r>
      <w:r w:rsidRPr="00BF43DD">
        <w:rPr>
          <w:lang w:bidi="nl-NL"/>
        </w:rPr>
        <w:t>, waarvan het college van Burgemeester en Wethouders</w:t>
      </w:r>
      <w:r w:rsidR="00860F36">
        <w:rPr>
          <w:lang w:bidi="nl-NL"/>
        </w:rPr>
        <w:t>en/of de Burgemeester</w:t>
      </w:r>
      <w:r w:rsidRPr="00BF43DD">
        <w:rPr>
          <w:lang w:bidi="nl-NL"/>
        </w:rPr>
        <w:t xml:space="preserve"> de verwerkingsverantwoordelijke is, verder te noemen Verwerkingsverantwoordelijke, hierbij rechtsgeldig vertegenwoordigd door de heer </w:t>
      </w:r>
      <w:r w:rsidR="00860F36">
        <w:rPr>
          <w:lang w:bidi="nl-NL"/>
        </w:rPr>
        <w:t>B. Rusken, Directeur Parkeren</w:t>
      </w:r>
    </w:p>
    <w:p w14:paraId="58090BE6" w14:textId="77777777" w:rsidR="00BF43DD" w:rsidRPr="00BF43DD" w:rsidRDefault="00BF43DD" w:rsidP="00BF43DD">
      <w:pPr>
        <w:rPr>
          <w:lang w:bidi="nl-NL"/>
        </w:rPr>
      </w:pPr>
    </w:p>
    <w:p w14:paraId="6E1A6CF0" w14:textId="77777777" w:rsidR="00BF43DD" w:rsidRPr="00BF43DD" w:rsidRDefault="00BF43DD" w:rsidP="00BF43DD">
      <w:pPr>
        <w:rPr>
          <w:lang w:bidi="nl-NL"/>
        </w:rPr>
      </w:pPr>
      <w:r w:rsidRPr="00BF43DD">
        <w:rPr>
          <w:lang w:bidi="nl-NL"/>
        </w:rPr>
        <w:t xml:space="preserve">en </w:t>
      </w:r>
    </w:p>
    <w:p w14:paraId="06D23318" w14:textId="77777777" w:rsidR="00BF43DD" w:rsidRPr="00BF43DD" w:rsidRDefault="00BF43DD" w:rsidP="00BF43DD">
      <w:pPr>
        <w:rPr>
          <w:lang w:bidi="nl-NL"/>
        </w:rPr>
      </w:pPr>
    </w:p>
    <w:p w14:paraId="48FED598" w14:textId="77777777" w:rsidR="00BF43DD" w:rsidRPr="00BF43DD" w:rsidRDefault="00BF43DD" w:rsidP="00BF43DD">
      <w:pPr>
        <w:rPr>
          <w:lang w:bidi="nl-NL"/>
        </w:rPr>
      </w:pPr>
      <w:r w:rsidRPr="00BF43DD">
        <w:rPr>
          <w:lang w:bidi="nl-NL"/>
        </w:rPr>
        <w:t>&lt;Bedrijf</w:t>
      </w:r>
      <w:r w:rsidR="006C53BA">
        <w:rPr>
          <w:lang w:bidi="nl-NL"/>
        </w:rPr>
        <w:t>/organisatie</w:t>
      </w:r>
      <w:r w:rsidRPr="00BF43DD">
        <w:rPr>
          <w:lang w:bidi="nl-NL"/>
        </w:rPr>
        <w:t xml:space="preserve">&gt;, gevestigd te &lt;plaatsnaam&gt;, KVK-nummer &lt;nummer&gt;verder te noemen Verwerker, hierbij rechtsgeldig vertegenwoordigd door de &lt;de heer of mevrouw&gt;, &lt;persoonsnaam&gt; , &lt;functie&gt;, </w:t>
      </w:r>
    </w:p>
    <w:p w14:paraId="7354F2B2" w14:textId="77777777" w:rsidR="00BF43DD" w:rsidRPr="00BF43DD" w:rsidRDefault="00BF43DD" w:rsidP="00BF43DD">
      <w:pPr>
        <w:rPr>
          <w:lang w:bidi="nl-NL"/>
        </w:rPr>
      </w:pPr>
    </w:p>
    <w:p w14:paraId="1CEF85A3" w14:textId="77777777" w:rsidR="00BF43DD" w:rsidRPr="00BF43DD" w:rsidRDefault="00BF43DD" w:rsidP="00BF43DD">
      <w:pPr>
        <w:rPr>
          <w:lang w:bidi="nl-NL"/>
        </w:rPr>
      </w:pPr>
      <w:r w:rsidRPr="00BF43DD">
        <w:rPr>
          <w:lang w:bidi="nl-NL"/>
        </w:rPr>
        <w:t>hierna afzonderlijk te noemen “Partij”, of gezamenlijk “Partijen”</w:t>
      </w:r>
    </w:p>
    <w:p w14:paraId="2BE67224" w14:textId="77777777" w:rsidR="00620738" w:rsidRDefault="00620738"/>
    <w:p w14:paraId="42B5A432" w14:textId="77777777" w:rsidR="00BF43DD" w:rsidRPr="006C53BA" w:rsidRDefault="00BF43DD" w:rsidP="00BF43DD">
      <w:pPr>
        <w:rPr>
          <w:b/>
        </w:rPr>
      </w:pPr>
      <w:r w:rsidRPr="006C53BA">
        <w:rPr>
          <w:b/>
        </w:rPr>
        <w:t>Overwegen het volgende:</w:t>
      </w:r>
    </w:p>
    <w:p w14:paraId="4D68F931" w14:textId="418DD312" w:rsidR="0039546F" w:rsidRDefault="00BF43DD" w:rsidP="00BF43DD">
      <w:pPr>
        <w:ind w:left="705" w:hanging="705"/>
      </w:pPr>
      <w:r>
        <w:t>a)</w:t>
      </w:r>
      <w:r>
        <w:tab/>
        <w:t xml:space="preserve">Partijen hebben op &lt;datum&gt; de </w:t>
      </w:r>
      <w:r w:rsidR="00860F36">
        <w:t>Managed Netwerkdientsen,</w:t>
      </w:r>
      <w:r>
        <w:t xml:space="preserve"> hierna Hoofdovereenkoms</w:t>
      </w:r>
      <w:r w:rsidR="00E44A8E">
        <w:t>t, en de daarmee samenhangende V</w:t>
      </w:r>
      <w:r>
        <w:t>erwerkersovereenkomst afgesloten.</w:t>
      </w:r>
      <w:r w:rsidR="0039546F">
        <w:t xml:space="preserve"> </w:t>
      </w:r>
    </w:p>
    <w:p w14:paraId="4F2C9D46" w14:textId="77777777" w:rsidR="004A1F78" w:rsidRDefault="00BF43DD" w:rsidP="00A23CC4">
      <w:pPr>
        <w:ind w:left="705" w:hanging="705"/>
      </w:pPr>
      <w:r>
        <w:t xml:space="preserve">b) </w:t>
      </w:r>
      <w:r>
        <w:tab/>
      </w:r>
      <w:r w:rsidR="004A1F78">
        <w:t xml:space="preserve">Gezien het bepaalde in de </w:t>
      </w:r>
      <w:r w:rsidR="00C87AE8">
        <w:t xml:space="preserve">toelichting behorende bij </w:t>
      </w:r>
      <w:r w:rsidR="00A23CC4">
        <w:t xml:space="preserve">de standaard </w:t>
      </w:r>
      <w:r w:rsidR="004A1F78">
        <w:t>verwerkersovereenkomst van de VNG:</w:t>
      </w:r>
      <w:r w:rsidR="00A23CC4">
        <w:t xml:space="preserve"> </w:t>
      </w:r>
      <w:r w:rsidR="00C87AE8">
        <w:t>“</w:t>
      </w:r>
      <w:r w:rsidR="00C87AE8" w:rsidRPr="00C87AE8">
        <w:t>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hoofdovereenkomst is, kunnen partijen er voor kiezen om deze afspraken te maken in een addendum bij de Standaard VWO</w:t>
      </w:r>
      <w:r w:rsidR="00C87AE8">
        <w:t>.”</w:t>
      </w:r>
    </w:p>
    <w:p w14:paraId="7D9A636A" w14:textId="77777777" w:rsidR="00620738" w:rsidRDefault="00BF43DD" w:rsidP="00BF43DD">
      <w:pPr>
        <w:ind w:left="705" w:hanging="705"/>
      </w:pPr>
      <w:r>
        <w:t xml:space="preserve">c) </w:t>
      </w:r>
      <w:r>
        <w:tab/>
      </w:r>
      <w:r w:rsidR="004A1F78">
        <w:t xml:space="preserve">Gelet op </w:t>
      </w:r>
      <w:r w:rsidR="00786621">
        <w:t xml:space="preserve">het vorengaande </w:t>
      </w:r>
      <w:r>
        <w:t xml:space="preserve">komen Verwerkersverantwoordelijke en Verwerker </w:t>
      </w:r>
      <w:r w:rsidR="004A1F78">
        <w:t>overeen om d</w:t>
      </w:r>
      <w:r w:rsidR="00620738">
        <w:t>it Addend</w:t>
      </w:r>
      <w:r w:rsidR="004A1F78">
        <w:t>um toe voegen aan</w:t>
      </w:r>
      <w:r w:rsidR="00E44A8E">
        <w:t xml:space="preserve"> de V</w:t>
      </w:r>
      <w:r w:rsidR="00A23CC4">
        <w:t>erwerkersovereenkomst genoemd onder a).</w:t>
      </w:r>
    </w:p>
    <w:p w14:paraId="26E4C34F" w14:textId="77777777" w:rsidR="00E128CC" w:rsidRDefault="00E128CC"/>
    <w:p w14:paraId="78E736AC" w14:textId="77777777" w:rsidR="00860F36" w:rsidRDefault="00860F36"/>
    <w:p w14:paraId="31257375" w14:textId="77777777" w:rsidR="00E128CC" w:rsidRPr="006C53BA" w:rsidRDefault="00E128CC">
      <w:pPr>
        <w:rPr>
          <w:b/>
        </w:rPr>
      </w:pPr>
      <w:r w:rsidRPr="006C53BA">
        <w:rPr>
          <w:b/>
        </w:rPr>
        <w:lastRenderedPageBreak/>
        <w:t>Komen als volgt overeen:</w:t>
      </w:r>
    </w:p>
    <w:p w14:paraId="04CB2D78" w14:textId="77777777" w:rsidR="004A1F78" w:rsidRDefault="004A1F78"/>
    <w:p w14:paraId="019BFF88" w14:textId="77777777" w:rsidR="00997347" w:rsidRDefault="004A1F78">
      <w:r>
        <w:t>Artikel 1.</w:t>
      </w:r>
      <w:r w:rsidR="00997347">
        <w:t>Bewaartermijnen</w:t>
      </w:r>
      <w:r>
        <w:t xml:space="preserve">  </w:t>
      </w:r>
    </w:p>
    <w:p w14:paraId="58A6BAF4" w14:textId="4BBDF648" w:rsidR="00997347" w:rsidRDefault="00710A41" w:rsidP="00A510E3">
      <w:pPr>
        <w:ind w:left="705" w:hanging="705"/>
      </w:pPr>
      <w:r>
        <w:t>1.1</w:t>
      </w:r>
      <w:r>
        <w:tab/>
      </w:r>
      <w:r w:rsidR="00AA5B64" w:rsidRPr="00AA5B64">
        <w:t xml:space="preserve">De bewaartermijn van de persoonsgegevens is vastgesteld op </w:t>
      </w:r>
      <w:r w:rsidR="00860F36" w:rsidRPr="00860F36">
        <w:rPr>
          <w:highlight w:val="yellow"/>
        </w:rPr>
        <w:t>7</w:t>
      </w:r>
      <w:r w:rsidR="00860F36">
        <w:t xml:space="preserve"> jaa</w:t>
      </w:r>
      <w:r w:rsidR="00AA5B64" w:rsidRPr="00AA5B64">
        <w:t xml:space="preserve">r. Verwerker vernietigt – na overleg met Verwerkersverantwoordelijke - gedurende de </w:t>
      </w:r>
      <w:r w:rsidR="00AA5B64">
        <w:t>looptijd van de H</w:t>
      </w:r>
      <w:r w:rsidR="00AA5B64" w:rsidRPr="00AA5B64">
        <w:t>oofdovereenkomst en de Verwerkersovereenkomst de persoonsgegevens na ommekomst van de bewaartermijn</w:t>
      </w:r>
      <w:r w:rsidR="00AA5B64">
        <w:t xml:space="preserve">. </w:t>
      </w:r>
    </w:p>
    <w:p w14:paraId="0F5F057A" w14:textId="77777777" w:rsidR="00997347" w:rsidRDefault="00997347"/>
    <w:p w14:paraId="4B61C84D" w14:textId="77777777" w:rsidR="00620738" w:rsidRDefault="00997347">
      <w:r>
        <w:t xml:space="preserve">Artikel 2 </w:t>
      </w:r>
      <w:r w:rsidR="00C87AE8">
        <w:t xml:space="preserve">Exit-strategie / </w:t>
      </w:r>
      <w:r w:rsidR="00620738">
        <w:t>Teruggave gegevens</w:t>
      </w:r>
    </w:p>
    <w:p w14:paraId="014E078B" w14:textId="77777777" w:rsidR="001367F5" w:rsidRDefault="00997347" w:rsidP="008F219D">
      <w:pPr>
        <w:ind w:left="705" w:hanging="705"/>
      </w:pPr>
      <w:r>
        <w:t>2</w:t>
      </w:r>
      <w:r w:rsidR="001367F5">
        <w:t xml:space="preserve">.1 </w:t>
      </w:r>
      <w:r w:rsidR="008F219D">
        <w:tab/>
      </w:r>
      <w:r w:rsidR="001367F5">
        <w:t>Verwerker stelt op schriftelijk verzoek van Verwerkingsverantwoordelijke aan hem, of aan een door Verwerkingsverantwoordelijke aan te wijzen derde, onmiddellijk alle persoonsgegevens ter hand die in het kader van de Verwerkersovereenkomst worden verwerkt. Hieronder worden mede begrepen kopieën en bewerkingen van persoonsgegevens. Een dergelijk verzoek kan door Verwerkingsverantwoordelijke worden gedaan gedurende de looptijd van de Verwerkersovereenkomst en op het moment dat de Hoofdovereenkomst wordt beëindigd. De Verwerkingsverantwoordelijke kan zo nodig eisen stellen aan de wijze van beschikbaarstelling van de persoonsgegevens, waaronder begrepen de eisen aan het bestandsformaat.</w:t>
      </w:r>
    </w:p>
    <w:p w14:paraId="2984239C" w14:textId="77777777" w:rsidR="00CD46A4" w:rsidRPr="00A510E3" w:rsidRDefault="00997347" w:rsidP="008F219D">
      <w:pPr>
        <w:ind w:left="705" w:hanging="705"/>
      </w:pPr>
      <w:r>
        <w:t>2</w:t>
      </w:r>
      <w:r w:rsidR="001367F5">
        <w:t xml:space="preserve">.2 </w:t>
      </w:r>
      <w:r w:rsidR="008F219D">
        <w:tab/>
      </w:r>
      <w:r w:rsidR="001367F5">
        <w:t xml:space="preserve">Verwerker zal te allen tijde bij de hiervoor beschreven overdracht van persoonsgegevens waarborgen dat er geen sprake is van </w:t>
      </w:r>
      <w:r w:rsidR="00306423">
        <w:t>verlies van functionaliteit of (delen van) de persoonsgegevens</w:t>
      </w:r>
      <w:r w:rsidR="001367F5">
        <w:t>. De overdracht vindt verder op een zodanige wijze plaats dat de continuïteit van de dienstverlening maximaal gewaarborgd blijft, althans niet door handelen of nalaten van Verwerker wordt belemmerd. Verwerker is gehouden de na overdracht achtergebleven kopieën te vernietigen</w:t>
      </w:r>
      <w:r w:rsidR="00306423">
        <w:t>.</w:t>
      </w:r>
    </w:p>
    <w:p w14:paraId="4D56CF6B" w14:textId="77777777" w:rsidR="00B61A33" w:rsidRPr="00A510E3" w:rsidRDefault="00997347" w:rsidP="00A510E3">
      <w:pPr>
        <w:ind w:left="705" w:hanging="705"/>
        <w:rPr>
          <w:rFonts w:eastAsia="Arial" w:cs="Arial"/>
          <w:lang w:bidi="nl-NL"/>
        </w:rPr>
      </w:pPr>
      <w:r w:rsidRPr="00A510E3">
        <w:t>2</w:t>
      </w:r>
      <w:r w:rsidR="00F176C8" w:rsidRPr="00A510E3">
        <w:t>.3</w:t>
      </w:r>
      <w:r w:rsidR="00F176C8" w:rsidRPr="00A510E3">
        <w:tab/>
      </w:r>
      <w:r w:rsidR="00B61A33" w:rsidRPr="00A510E3">
        <w:rPr>
          <w:rFonts w:eastAsia="Arial" w:cs="Arial"/>
          <w:lang w:bidi="nl-NL"/>
        </w:rPr>
        <w:t>Van de overdracht en de gevraagde vernietiging wordt door Verwerker een verslag gemaakt. Verwerkingsverantwoordelijke kan van de vernietiging een bewijs verlangen. De kosten van overdracht en vernietiging komen voor rekening van Verwerker.</w:t>
      </w:r>
    </w:p>
    <w:p w14:paraId="1660269C" w14:textId="77777777" w:rsidR="00CD46A4" w:rsidRDefault="00CD46A4"/>
    <w:p w14:paraId="01B5EBAB" w14:textId="77777777" w:rsidR="00620738" w:rsidRDefault="004A1F78">
      <w:r>
        <w:t xml:space="preserve">Artikel </w:t>
      </w:r>
      <w:r w:rsidR="00997347">
        <w:t>3</w:t>
      </w:r>
      <w:r>
        <w:t xml:space="preserve">.  </w:t>
      </w:r>
      <w:r w:rsidR="00620738">
        <w:t>Inschakeling (sub)verwerkers</w:t>
      </w:r>
    </w:p>
    <w:p w14:paraId="3B1EAD0E" w14:textId="77777777" w:rsidR="00620738" w:rsidRDefault="00997347" w:rsidP="008F219D">
      <w:pPr>
        <w:ind w:left="705" w:hanging="705"/>
      </w:pPr>
      <w:r>
        <w:t>3</w:t>
      </w:r>
      <w:r w:rsidR="008F219D">
        <w:t xml:space="preserve">.1 </w:t>
      </w:r>
      <w:r w:rsidR="008F219D">
        <w:tab/>
        <w:t xml:space="preserve">In aanvulling op het bepaalde van </w:t>
      </w:r>
      <w:r w:rsidR="00306423">
        <w:t xml:space="preserve">4.5 van de Verwerkersovereenkomst </w:t>
      </w:r>
      <w:r w:rsidR="00B50E1E">
        <w:t xml:space="preserve">en artikel 28, tweede lid, van de </w:t>
      </w:r>
      <w:r w:rsidR="008F219D">
        <w:t xml:space="preserve">AVG </w:t>
      </w:r>
      <w:r w:rsidR="00306423">
        <w:t xml:space="preserve">geldt dat Verwerker </w:t>
      </w:r>
      <w:r w:rsidR="008F219D">
        <w:t>aan Verwerkingsverantwoordelijke e</w:t>
      </w:r>
      <w:r w:rsidR="00306423">
        <w:t xml:space="preserve">en termijn van </w:t>
      </w:r>
      <w:r w:rsidR="00743B0B">
        <w:t xml:space="preserve">vier </w:t>
      </w:r>
      <w:r w:rsidR="00306423">
        <w:t xml:space="preserve"> weken gunt,</w:t>
      </w:r>
      <w:r w:rsidR="008F219D">
        <w:t xml:space="preserve"> om bezwaar te kunnen maken</w:t>
      </w:r>
      <w:r w:rsidR="00B50E1E">
        <w:t xml:space="preserve"> tegen de inschakeling van een (sub)verwerker</w:t>
      </w:r>
      <w:r w:rsidR="008F219D">
        <w:t xml:space="preserve">. In deze </w:t>
      </w:r>
      <w:r w:rsidR="00743B0B">
        <w:t>vier</w:t>
      </w:r>
      <w:r w:rsidR="00306423">
        <w:t xml:space="preserve">-weken </w:t>
      </w:r>
      <w:r w:rsidR="008F219D">
        <w:t>periode is het Verwerker niet toegestaan gebruik te maken van de voorgestelde (sub)verwerker</w:t>
      </w:r>
      <w:r w:rsidR="00837CD3">
        <w:t xml:space="preserve">. </w:t>
      </w:r>
    </w:p>
    <w:p w14:paraId="22E1B2D4" w14:textId="77777777" w:rsidR="00306423" w:rsidRDefault="00997347" w:rsidP="008F219D">
      <w:pPr>
        <w:ind w:left="705" w:hanging="705"/>
      </w:pPr>
      <w:r>
        <w:t>3</w:t>
      </w:r>
      <w:r w:rsidR="00306423">
        <w:t>.2.</w:t>
      </w:r>
      <w:r w:rsidR="00306423">
        <w:tab/>
        <w:t xml:space="preserve">Indien Verwerkingsverantwoordelijke haar bezwaren uit tegen de voorgestelde (sub)verwerker, is het Verwerker niet toegestaan om gebruik te maken van deze (sub)verwerker. </w:t>
      </w:r>
    </w:p>
    <w:p w14:paraId="47963719" w14:textId="77777777" w:rsidR="001367F5" w:rsidRDefault="00997347" w:rsidP="00AA5B64">
      <w:pPr>
        <w:ind w:left="705" w:hanging="705"/>
      </w:pPr>
      <w:r>
        <w:t>3</w:t>
      </w:r>
      <w:r w:rsidR="00743B0B">
        <w:t>.3</w:t>
      </w:r>
      <w:r w:rsidR="00743B0B">
        <w:tab/>
        <w:t xml:space="preserve">Het voorgaande laat onverlet de bevoegdheden van Verwerkingsverantwoordelijke op grond van </w:t>
      </w:r>
      <w:r w:rsidR="00AA5B64">
        <w:t xml:space="preserve">het integriteitsbeleid. </w:t>
      </w:r>
    </w:p>
    <w:p w14:paraId="68CC89E1" w14:textId="77777777" w:rsidR="00AA5B64" w:rsidRDefault="00AA5B64" w:rsidP="00AA5B64">
      <w:pPr>
        <w:ind w:left="705" w:hanging="705"/>
      </w:pPr>
    </w:p>
    <w:p w14:paraId="09D267BD" w14:textId="77777777" w:rsidR="001367F5" w:rsidRDefault="001367F5" w:rsidP="001367F5">
      <w:r>
        <w:t xml:space="preserve">Artikel </w:t>
      </w:r>
      <w:r w:rsidR="00997347">
        <w:t>4</w:t>
      </w:r>
      <w:r>
        <w:t xml:space="preserve"> Uitvoe</w:t>
      </w:r>
      <w:r w:rsidR="008F219D">
        <w:t>ring audits</w:t>
      </w:r>
    </w:p>
    <w:p w14:paraId="67E27FD2" w14:textId="77777777" w:rsidR="00F167DA" w:rsidRDefault="00997347" w:rsidP="00BD393F">
      <w:pPr>
        <w:ind w:left="705" w:hanging="705"/>
      </w:pPr>
      <w:r>
        <w:t>4</w:t>
      </w:r>
      <w:r w:rsidR="00306423">
        <w:t>.1</w:t>
      </w:r>
      <w:r w:rsidR="00306423">
        <w:tab/>
      </w:r>
      <w:r w:rsidR="00BD393F">
        <w:t>I</w:t>
      </w:r>
      <w:r w:rsidR="00BD393F" w:rsidRPr="00BD393F">
        <w:t>ndien naar</w:t>
      </w:r>
      <w:r w:rsidR="003F18BB">
        <w:t xml:space="preserve"> het</w:t>
      </w:r>
      <w:r w:rsidR="00BD393F" w:rsidRPr="00BD393F">
        <w:t xml:space="preserve"> oordeel van </w:t>
      </w:r>
      <w:r w:rsidR="00F167DA">
        <w:t xml:space="preserve">Verwerkingsverantwoordelijke </w:t>
      </w:r>
      <w:r w:rsidR="00BD393F" w:rsidRPr="00BD393F">
        <w:t>omstandig</w:t>
      </w:r>
      <w:r w:rsidR="00BD393F">
        <w:t>heden daartoe aanleiding geven, is Verwerkingsverantwoordelijke</w:t>
      </w:r>
      <w:r w:rsidR="00BD393F" w:rsidRPr="00BD393F">
        <w:t xml:space="preserve"> gerechtigd</w:t>
      </w:r>
      <w:r w:rsidR="00E31610">
        <w:t xml:space="preserve"> – ook in de situatie dat Verwerker beschikt over een geldige certificering,</w:t>
      </w:r>
      <w:r w:rsidR="00BD393F" w:rsidRPr="00BD393F">
        <w:t xml:space="preserve"> </w:t>
      </w:r>
      <w:r w:rsidR="00895910">
        <w:t>de V</w:t>
      </w:r>
      <w:r w:rsidR="00C068B5">
        <w:t xml:space="preserve">erwerker te verzoeken </w:t>
      </w:r>
      <w:r w:rsidR="00BD393F" w:rsidRPr="00BD393F">
        <w:t xml:space="preserve">de verwerking van persoonsgegevens te doen </w:t>
      </w:r>
      <w:r w:rsidR="00C068B5">
        <w:t xml:space="preserve">laten </w:t>
      </w:r>
      <w:r w:rsidR="00BD393F" w:rsidRPr="00BD393F">
        <w:t>controleren door middel van een audit</w:t>
      </w:r>
      <w:r w:rsidR="00C068B5">
        <w:t>.</w:t>
      </w:r>
      <w:r w:rsidR="007929F7">
        <w:t xml:space="preserve"> </w:t>
      </w:r>
      <w:r w:rsidR="00C72B0C">
        <w:t>Onder een audit moet tevens</w:t>
      </w:r>
      <w:r w:rsidR="00C068B5">
        <w:t xml:space="preserve"> </w:t>
      </w:r>
      <w:r w:rsidR="007929F7">
        <w:t>w</w:t>
      </w:r>
      <w:r w:rsidR="00895910">
        <w:t xml:space="preserve">orden begrepen </w:t>
      </w:r>
      <w:r w:rsidR="007929F7">
        <w:t xml:space="preserve">een pen-en hacktest </w:t>
      </w:r>
      <w:r w:rsidR="00C72B0C">
        <w:t xml:space="preserve"> waarmee kan worden aangetoond </w:t>
      </w:r>
      <w:r w:rsidR="007929F7" w:rsidRPr="007929F7">
        <w:t>de applicatie en de infrastructuur waarmee persoonsgegevens worden bewerkt voldoen aan de Open Web Application Security Project</w:t>
      </w:r>
      <w:r w:rsidR="00F176C8">
        <w:t xml:space="preserve"> (OWASP) criteria</w:t>
      </w:r>
      <w:r w:rsidR="007929F7">
        <w:t xml:space="preserve"> en de in de</w:t>
      </w:r>
      <w:r w:rsidR="007929F7" w:rsidRPr="007929F7">
        <w:t xml:space="preserve"> Verwerkersovereenkomst nader gespecificeerde criteria</w:t>
      </w:r>
      <w:r w:rsidR="007929F7">
        <w:t>.</w:t>
      </w:r>
    </w:p>
    <w:p w14:paraId="774E8409" w14:textId="77777777" w:rsidR="00BD393F" w:rsidRDefault="00997347" w:rsidP="00BD393F">
      <w:pPr>
        <w:ind w:left="705" w:hanging="705"/>
      </w:pPr>
      <w:r>
        <w:lastRenderedPageBreak/>
        <w:t>4</w:t>
      </w:r>
      <w:r w:rsidR="00F167DA">
        <w:t>.2</w:t>
      </w:r>
      <w:r w:rsidR="00F167DA">
        <w:tab/>
      </w:r>
      <w:r w:rsidR="00BD393F" w:rsidRPr="00BD393F">
        <w:t>Verwerker is verplicht Verwerkingsverantwoordelijke of de - in opdracht van Verwerkingsverantwoordelijke-  controlerende instantie toe te laten en alle medewerking te verlenen, waaronder het verlenen van de verlangde informatie, zodat de controle daadwerkelijk uitgevoerd kan worden. Verwerkingsverantwoordelijke zal de audit slechts (laten) uitvoeren n</w:t>
      </w:r>
      <w:r w:rsidR="00AA5B64">
        <w:t xml:space="preserve">a een voorafgaande </w:t>
      </w:r>
      <w:r w:rsidR="00BD393F" w:rsidRPr="00BD393F">
        <w:t>melding aan Verwerker en met inachtneming van een redelijke termijn</w:t>
      </w:r>
      <w:r w:rsidR="00BD393F">
        <w:t>.</w:t>
      </w:r>
    </w:p>
    <w:p w14:paraId="1A2C4AED" w14:textId="77777777" w:rsidR="00F176C8" w:rsidRDefault="00997347" w:rsidP="00BD393F">
      <w:pPr>
        <w:ind w:left="705" w:hanging="705"/>
      </w:pPr>
      <w:r>
        <w:t>4</w:t>
      </w:r>
      <w:r w:rsidR="00F176C8">
        <w:t xml:space="preserve">.3 </w:t>
      </w:r>
      <w:r w:rsidR="00F176C8">
        <w:tab/>
        <w:t>De kosten van de hiervoor genoemde audit wordt</w:t>
      </w:r>
      <w:r w:rsidR="00F176C8" w:rsidRPr="00F176C8">
        <w:t xml:space="preserve"> gedragen door Verwerkersverantwoordelijke tenzij de auditor een of meer tekortkomingen van niet ondergeschikte aard van verwerker constateert, die ten nadele zijn van Verwerkingsverantwoordelijke</w:t>
      </w:r>
      <w:r w:rsidR="00F176C8">
        <w:t>.</w:t>
      </w:r>
    </w:p>
    <w:p w14:paraId="3043311A" w14:textId="77777777" w:rsidR="00F176C8" w:rsidRPr="00A510E3" w:rsidRDefault="00997347" w:rsidP="00BD393F">
      <w:pPr>
        <w:ind w:left="705" w:hanging="705"/>
      </w:pPr>
      <w:r>
        <w:t>4</w:t>
      </w:r>
      <w:r w:rsidR="00F176C8">
        <w:t>.4</w:t>
      </w:r>
      <w:r w:rsidR="00F176C8">
        <w:tab/>
      </w:r>
      <w:r w:rsidR="00F176C8" w:rsidRPr="00F176C8">
        <w:t xml:space="preserve">De kosten voor eventuele </w:t>
      </w:r>
      <w:r w:rsidR="00743B0B">
        <w:t>hertest</w:t>
      </w:r>
      <w:r w:rsidR="00A510E3">
        <w:t>en</w:t>
      </w:r>
      <w:r w:rsidR="00F176C8" w:rsidRPr="00F176C8">
        <w:t>, herstelwerkzaamheden en het oplossen van de bevindingen worden  gedragen door Verwerker, tenzij Partijen in overleg anders overeenkomen.</w:t>
      </w:r>
    </w:p>
    <w:p w14:paraId="1CBF8578" w14:textId="77777777" w:rsidR="008C2DC9" w:rsidRPr="00A510E3" w:rsidRDefault="00A510E3" w:rsidP="00A510E3">
      <w:pPr>
        <w:ind w:left="705" w:hanging="705"/>
      </w:pPr>
      <w:r w:rsidRPr="00A510E3">
        <w:t>4.5</w:t>
      </w:r>
      <w:r w:rsidRPr="00A510E3">
        <w:tab/>
      </w:r>
      <w:r w:rsidR="00E31610" w:rsidRPr="00A510E3">
        <w:rPr>
          <w:rFonts w:eastAsia="Arial" w:cs="Arial"/>
          <w:lang w:bidi="nl-NL"/>
        </w:rPr>
        <w:t>Indien Verwerker niet beschikt over een geldige certificering als bedoeld in 4.2.van de Verwerkersovereenkomst</w:t>
      </w:r>
      <w:r w:rsidR="007C2EC0" w:rsidRPr="00A510E3">
        <w:rPr>
          <w:rFonts w:eastAsia="Arial" w:cs="Arial"/>
          <w:lang w:bidi="nl-NL"/>
        </w:rPr>
        <w:t xml:space="preserve"> </w:t>
      </w:r>
      <w:r w:rsidR="00E31610" w:rsidRPr="00A510E3">
        <w:rPr>
          <w:rFonts w:eastAsia="Arial" w:cs="Arial"/>
          <w:lang w:bidi="nl-NL"/>
        </w:rPr>
        <w:t xml:space="preserve">rapporteert </w:t>
      </w:r>
      <w:r w:rsidR="008C2DC9" w:rsidRPr="00A510E3">
        <w:rPr>
          <w:rFonts w:eastAsia="Arial" w:cs="Arial"/>
          <w:lang w:bidi="nl-NL"/>
        </w:rPr>
        <w:t>Verwerker</w:t>
      </w:r>
      <w:r w:rsidR="005B1F18" w:rsidRPr="00A510E3">
        <w:rPr>
          <w:rFonts w:eastAsia="Arial" w:cs="Arial"/>
          <w:lang w:bidi="nl-NL"/>
        </w:rPr>
        <w:t xml:space="preserve"> </w:t>
      </w:r>
      <w:r w:rsidR="008C2DC9" w:rsidRPr="00A510E3">
        <w:rPr>
          <w:rFonts w:eastAsia="Arial" w:cs="Arial"/>
          <w:lang w:bidi="nl-NL"/>
        </w:rPr>
        <w:t xml:space="preserve">jaarlijks over de opzet en werking van het stelsel van maatregelen en procedures, gericht op naleving van het bepaalde in de </w:t>
      </w:r>
      <w:r w:rsidR="003F18BB" w:rsidRPr="00A510E3">
        <w:rPr>
          <w:rFonts w:eastAsia="Arial" w:cs="Arial"/>
          <w:lang w:bidi="nl-NL"/>
        </w:rPr>
        <w:t>V</w:t>
      </w:r>
      <w:r w:rsidR="00903450" w:rsidRPr="00A510E3">
        <w:rPr>
          <w:rFonts w:eastAsia="Arial" w:cs="Arial"/>
          <w:lang w:bidi="nl-NL"/>
        </w:rPr>
        <w:t>erwerk</w:t>
      </w:r>
      <w:r w:rsidRPr="00A510E3">
        <w:rPr>
          <w:rFonts w:eastAsia="Arial" w:cs="Arial"/>
          <w:lang w:bidi="nl-NL"/>
        </w:rPr>
        <w:t>ers</w:t>
      </w:r>
      <w:r w:rsidR="008C2DC9" w:rsidRPr="00A510E3">
        <w:rPr>
          <w:rFonts w:eastAsia="Arial" w:cs="Arial"/>
          <w:lang w:bidi="nl-NL"/>
        </w:rPr>
        <w:t>overeenkomst. Deze rapportage betreft ook, indien van toepassing, de werkzaamheden van door hem ingeschakelde derden. Verwerker</w:t>
      </w:r>
      <w:r w:rsidR="00AA5B64">
        <w:rPr>
          <w:rFonts w:eastAsia="Arial" w:cs="Arial"/>
          <w:lang w:bidi="nl-NL"/>
        </w:rPr>
        <w:t xml:space="preserve"> zal na een verzoek daartoe van</w:t>
      </w:r>
      <w:r w:rsidR="008C2DC9" w:rsidRPr="00A510E3">
        <w:rPr>
          <w:rFonts w:eastAsia="Arial" w:cs="Arial"/>
          <w:lang w:bidi="nl-NL"/>
        </w:rPr>
        <w:t xml:space="preserve"> Verwerkingsverantwoordelijke minimaal eens per jaar kosteloos een TPM c.q. een verklaring van een onafhankelijke externe deskundige aan Verwerkingsverantwoordelijke verstrekken over de naleving van de overeengekomen technische en organisatorische beveiligingsmaatregelen.</w:t>
      </w:r>
    </w:p>
    <w:p w14:paraId="7A7009F5" w14:textId="77777777" w:rsidR="00345A04" w:rsidRDefault="00345A04" w:rsidP="005B1F18">
      <w:pPr>
        <w:ind w:left="705" w:hanging="705"/>
      </w:pPr>
    </w:p>
    <w:p w14:paraId="373AF324" w14:textId="77777777" w:rsidR="00CE2CC8" w:rsidRDefault="00CE2CC8" w:rsidP="00CE2CC8"/>
    <w:p w14:paraId="6B8E7EB9" w14:textId="18E53553" w:rsidR="00620738" w:rsidRDefault="004A1F78" w:rsidP="00215E85">
      <w:r>
        <w:t>A</w:t>
      </w:r>
      <w:r w:rsidR="008F219D">
        <w:t xml:space="preserve">rtikel </w:t>
      </w:r>
      <w:r w:rsidR="00710A41">
        <w:t>5</w:t>
      </w:r>
      <w:r>
        <w:t xml:space="preserve">. </w:t>
      </w:r>
      <w:r w:rsidR="00620738">
        <w:t>Aansprakelijkheid</w:t>
      </w:r>
      <w:r w:rsidR="00F82AD7">
        <w:t xml:space="preserve"> </w:t>
      </w:r>
    </w:p>
    <w:p w14:paraId="54A06675" w14:textId="77777777" w:rsidR="00D01822" w:rsidRDefault="00710A41" w:rsidP="008F219D">
      <w:pPr>
        <w:ind w:left="705" w:hanging="705"/>
      </w:pPr>
      <w:r>
        <w:t>5</w:t>
      </w:r>
      <w:r w:rsidR="00D01822">
        <w:t xml:space="preserve">.1 </w:t>
      </w:r>
      <w:r w:rsidR="008F219D">
        <w:tab/>
      </w:r>
      <w:r w:rsidR="00D01822">
        <w:t>De partij die toerekenbaar tekortschiet in de nakoming van zijn verplichtingen, is tegenover de andere partij aansprakelijk voor de door deze geleden en/of te lijden schade.</w:t>
      </w:r>
    </w:p>
    <w:p w14:paraId="28877C09" w14:textId="77777777" w:rsidR="00D01822" w:rsidRDefault="00710A41" w:rsidP="00D01822">
      <w:r>
        <w:t>5</w:t>
      </w:r>
      <w:r w:rsidR="00D01822">
        <w:t>.2</w:t>
      </w:r>
      <w:r w:rsidR="008F219D">
        <w:tab/>
      </w:r>
      <w:r w:rsidR="00D01822">
        <w:t>De aansprakelijkheid voor schade, uit  welke hoofde dan ook, is – tenzij anders</w:t>
      </w:r>
    </w:p>
    <w:p w14:paraId="70AE1D77" w14:textId="77777777" w:rsidR="00D01822" w:rsidRDefault="00D01822" w:rsidP="008F219D">
      <w:pPr>
        <w:ind w:firstLine="708"/>
      </w:pPr>
      <w:r>
        <w:t>overeengekomen – beperkt tot vier maal de hoogte van de Vergoeding per gebeurtenis,</w:t>
      </w:r>
    </w:p>
    <w:p w14:paraId="62AD40E9" w14:textId="77777777" w:rsidR="00D01822" w:rsidRDefault="00D01822" w:rsidP="008F219D">
      <w:pPr>
        <w:ind w:firstLine="708"/>
      </w:pPr>
      <w:r>
        <w:t>met dien verstande dat de aansprakelijkheid nooit meer zal bedragen dan € 5.000.000,--</w:t>
      </w:r>
    </w:p>
    <w:p w14:paraId="2BA00D07" w14:textId="77777777" w:rsidR="00620738" w:rsidRDefault="00D01822" w:rsidP="008F219D">
      <w:pPr>
        <w:ind w:left="708"/>
      </w:pPr>
      <w:r>
        <w:t xml:space="preserve">per gebeurtenis. Samenhangende gebeurtenissen worden daarbij aangemerkt als één gebeurtenis. </w:t>
      </w:r>
    </w:p>
    <w:p w14:paraId="36208BFA" w14:textId="77777777" w:rsidR="00620738" w:rsidRDefault="00620738" w:rsidP="00215E85"/>
    <w:p w14:paraId="19A6C5C5" w14:textId="77777777" w:rsidR="00215E85" w:rsidRDefault="008F219D" w:rsidP="00215E85">
      <w:r>
        <w:t xml:space="preserve">Artikel </w:t>
      </w:r>
      <w:r w:rsidR="00710A41">
        <w:t>6</w:t>
      </w:r>
      <w:r w:rsidR="004A1F78">
        <w:t xml:space="preserve">. </w:t>
      </w:r>
      <w:r w:rsidR="00215E85">
        <w:t>Boete</w:t>
      </w:r>
    </w:p>
    <w:p w14:paraId="2DFDE924" w14:textId="77777777" w:rsidR="00215E85" w:rsidRDefault="00710A41" w:rsidP="008F219D">
      <w:pPr>
        <w:ind w:left="705" w:hanging="705"/>
      </w:pPr>
      <w:r>
        <w:t>6</w:t>
      </w:r>
      <w:r w:rsidR="008F219D">
        <w:t>.1</w:t>
      </w:r>
      <w:r w:rsidR="008F219D">
        <w:tab/>
      </w:r>
      <w:r w:rsidR="00215E85">
        <w:t>Indien Verwerker zijn verplichtingen uit hoofde va</w:t>
      </w:r>
      <w:r w:rsidR="00620738">
        <w:t>n d</w:t>
      </w:r>
      <w:r w:rsidR="0085776C">
        <w:t>e artikel 4.4. van de V</w:t>
      </w:r>
      <w:r w:rsidR="00B50E1E">
        <w:t xml:space="preserve">erwerkersovereenkomst </w:t>
      </w:r>
      <w:r w:rsidR="0085776C">
        <w:t>(geheimhouding) of</w:t>
      </w:r>
      <w:r w:rsidR="00B50E1E">
        <w:t xml:space="preserve"> artikel 2.1 van dit Addendum op de</w:t>
      </w:r>
      <w:r w:rsidR="00620738">
        <w:t xml:space="preserve"> verwerkersovereenkomst</w:t>
      </w:r>
      <w:r w:rsidR="0085776C">
        <w:t xml:space="preserve"> (inschakeling (sub)verwerkers)</w:t>
      </w:r>
      <w:r w:rsidR="00620738">
        <w:t xml:space="preserve"> </w:t>
      </w:r>
      <w:r w:rsidR="00215E85">
        <w:t>niet nakomt, zal deze onmiddellijk, zonder dat enige verdere actie of</w:t>
      </w:r>
      <w:r w:rsidR="008F219D">
        <w:t xml:space="preserve"> </w:t>
      </w:r>
      <w:r w:rsidR="00215E85">
        <w:t xml:space="preserve">formaliteit is vereist, jegens de </w:t>
      </w:r>
      <w:r w:rsidR="00620738">
        <w:t>verwerkingsverantwoordelijk (</w:t>
      </w:r>
      <w:r w:rsidR="00215E85">
        <w:t>Gemeente</w:t>
      </w:r>
      <w:r w:rsidR="00620738">
        <w:t xml:space="preserve"> Amsterdam)</w:t>
      </w:r>
      <w:r w:rsidR="00215E85">
        <w:t xml:space="preserve"> een onmiddellij</w:t>
      </w:r>
      <w:r w:rsidR="00620738">
        <w:t xml:space="preserve">k opeisbare boete verbeuren ten </w:t>
      </w:r>
      <w:r w:rsidR="00215E85">
        <w:t>bedrage van € 25.000,- (vijfentwintigduizend euro) voor iedere dergelijke inbreuk,</w:t>
      </w:r>
      <w:r w:rsidR="00620738">
        <w:t xml:space="preserve"> zonder dat </w:t>
      </w:r>
      <w:r w:rsidR="00215E85">
        <w:t>de Gemeente enig verlies of schade behoeft te bewijzen e</w:t>
      </w:r>
      <w:r w:rsidR="00620738">
        <w:t xml:space="preserve">n onverminderd het recht van de </w:t>
      </w:r>
      <w:r w:rsidR="00215E85">
        <w:t>Gemeente om aanvullende schadevergoeding te vorderen als d</w:t>
      </w:r>
      <w:r w:rsidR="00620738">
        <w:t xml:space="preserve">aarvoor gronden zijn, behoudens </w:t>
      </w:r>
      <w:r w:rsidR="00215E85">
        <w:t>rechterlijke matiging.</w:t>
      </w:r>
    </w:p>
    <w:p w14:paraId="00E5C400" w14:textId="77777777" w:rsidR="00651FA1" w:rsidRDefault="00651FA1" w:rsidP="008F219D">
      <w:pPr>
        <w:ind w:left="705" w:hanging="705"/>
      </w:pPr>
    </w:p>
    <w:p w14:paraId="099CF724" w14:textId="77777777" w:rsidR="006C53BA" w:rsidRDefault="006C53BA" w:rsidP="00215E85"/>
    <w:p w14:paraId="65C1C9F6" w14:textId="77777777" w:rsidR="006C53BA" w:rsidRDefault="006C53BA" w:rsidP="00215E85"/>
    <w:p w14:paraId="566DDC50" w14:textId="77777777" w:rsidR="006C53BA" w:rsidRDefault="006C53BA" w:rsidP="00215E85"/>
    <w:p w14:paraId="16941AF5" w14:textId="77777777" w:rsidR="00860F36" w:rsidRDefault="00860F36" w:rsidP="00215E85"/>
    <w:p w14:paraId="4ADAF521" w14:textId="77777777" w:rsidR="00860F36" w:rsidRDefault="00860F36" w:rsidP="00215E85">
      <w:bookmarkStart w:id="2" w:name="_GoBack"/>
      <w:bookmarkEnd w:id="2"/>
    </w:p>
    <w:p w14:paraId="4FA9C779" w14:textId="77777777" w:rsidR="006C53BA" w:rsidRPr="006C53BA" w:rsidRDefault="006C53BA" w:rsidP="006C53BA">
      <w:pPr>
        <w:rPr>
          <w:lang w:bidi="nl-NL"/>
        </w:rPr>
      </w:pPr>
      <w:r w:rsidRPr="006C53BA">
        <w:rPr>
          <w:lang w:bidi="nl-NL"/>
        </w:rPr>
        <w:lastRenderedPageBreak/>
        <w:t>Aldus overeengekomen en in tweevoud ondertekend,</w:t>
      </w:r>
    </w:p>
    <w:p w14:paraId="3F5641B4" w14:textId="77777777" w:rsidR="006C53BA" w:rsidRPr="006C53BA" w:rsidRDefault="006C53BA" w:rsidP="006C53BA">
      <w:pPr>
        <w:rPr>
          <w:lang w:bidi="nl-NL"/>
        </w:rPr>
      </w:pPr>
      <w:r w:rsidRPr="006C53BA">
        <w:rPr>
          <w:lang w:bidi="nl-NL"/>
        </w:rPr>
        <w:t>datum: &lt;……………&gt;</w:t>
      </w:r>
    </w:p>
    <w:p w14:paraId="6B235A93" w14:textId="77777777" w:rsidR="006C53BA" w:rsidRDefault="006C53BA" w:rsidP="006C53BA">
      <w:pPr>
        <w:rPr>
          <w:b/>
          <w:lang w:bidi="nl-NL"/>
        </w:rPr>
      </w:pPr>
    </w:p>
    <w:p w14:paraId="46569E7B" w14:textId="77777777" w:rsidR="006C53BA" w:rsidRPr="006C53BA" w:rsidRDefault="006C53BA" w:rsidP="006C53BA">
      <w:pPr>
        <w:rPr>
          <w:b/>
          <w:lang w:bidi="nl-NL"/>
        </w:rPr>
      </w:pPr>
    </w:p>
    <w:p w14:paraId="040AAFE0" w14:textId="77777777" w:rsidR="006C53BA" w:rsidRPr="006C53BA" w:rsidRDefault="006C53BA" w:rsidP="006C53BA">
      <w:pPr>
        <w:rPr>
          <w:b/>
          <w:lang w:bidi="nl-NL"/>
        </w:rPr>
      </w:pPr>
      <w:r>
        <w:rPr>
          <w:b/>
          <w:lang w:bidi="nl-NL"/>
        </w:rPr>
        <w:t>Gemeente Amsterdam</w:t>
      </w:r>
      <w:r>
        <w:rPr>
          <w:b/>
          <w:lang w:bidi="nl-NL"/>
        </w:rPr>
        <w:tab/>
      </w:r>
      <w:r w:rsidRPr="006C53BA">
        <w:rPr>
          <w:lang w:bidi="nl-NL"/>
        </w:rPr>
        <w:tab/>
      </w:r>
      <w:r w:rsidRPr="006C53BA">
        <w:rPr>
          <w:lang w:bidi="nl-NL"/>
        </w:rPr>
        <w:tab/>
      </w:r>
      <w:r w:rsidRPr="006C53BA">
        <w:rPr>
          <w:lang w:bidi="nl-NL"/>
        </w:rPr>
        <w:tab/>
      </w:r>
      <w:r>
        <w:rPr>
          <w:lang w:bidi="nl-NL"/>
        </w:rPr>
        <w:tab/>
      </w:r>
      <w:r w:rsidRPr="006C53BA">
        <w:rPr>
          <w:b/>
          <w:lang w:bidi="nl-NL"/>
        </w:rPr>
        <w:t xml:space="preserve">&lt;Naam </w:t>
      </w:r>
      <w:r w:rsidR="00E355F6">
        <w:rPr>
          <w:b/>
          <w:lang w:bidi="nl-NL"/>
        </w:rPr>
        <w:t>bedrijf /</w:t>
      </w:r>
      <w:r w:rsidRPr="006C53BA">
        <w:rPr>
          <w:b/>
          <w:lang w:bidi="nl-NL"/>
        </w:rPr>
        <w:t>organisatie&gt;</w:t>
      </w:r>
    </w:p>
    <w:p w14:paraId="2909DA06" w14:textId="77777777" w:rsidR="006C53BA" w:rsidRPr="006C53BA" w:rsidRDefault="006C53BA" w:rsidP="006C53BA">
      <w:pPr>
        <w:rPr>
          <w:lang w:bidi="nl-NL"/>
        </w:rPr>
      </w:pPr>
    </w:p>
    <w:p w14:paraId="79FDF41D" w14:textId="77777777" w:rsidR="006C53BA" w:rsidRPr="006C53BA" w:rsidRDefault="006C53BA" w:rsidP="006C53BA">
      <w:pPr>
        <w:rPr>
          <w:lang w:bidi="nl-NL"/>
        </w:rPr>
      </w:pPr>
      <w:r w:rsidRPr="006C53BA">
        <w:rPr>
          <w:lang w:bidi="nl-NL"/>
        </w:rPr>
        <w:t>namens deze</w:t>
      </w:r>
      <w:r w:rsidRPr="006C53BA">
        <w:rPr>
          <w:b/>
          <w:lang w:bidi="nl-NL"/>
        </w:rPr>
        <w:t>:</w:t>
      </w:r>
      <w:r w:rsidRPr="006C53BA">
        <w:rPr>
          <w:lang w:bidi="nl-NL"/>
        </w:rPr>
        <w:t xml:space="preserve"> &lt;naam, functie&gt;</w:t>
      </w:r>
      <w:r w:rsidRPr="006C53BA">
        <w:rPr>
          <w:lang w:bidi="nl-NL"/>
        </w:rPr>
        <w:tab/>
      </w:r>
      <w:r w:rsidRPr="006C53BA">
        <w:rPr>
          <w:lang w:bidi="nl-NL"/>
        </w:rPr>
        <w:tab/>
      </w:r>
      <w:r w:rsidRPr="006C53BA">
        <w:rPr>
          <w:lang w:bidi="nl-NL"/>
        </w:rPr>
        <w:tab/>
      </w:r>
      <w:r>
        <w:rPr>
          <w:lang w:bidi="nl-NL"/>
        </w:rPr>
        <w:tab/>
      </w:r>
      <w:r w:rsidRPr="006C53BA">
        <w:rPr>
          <w:lang w:bidi="nl-NL"/>
        </w:rPr>
        <w:t>namens deze: &lt;naam, functie&gt;</w:t>
      </w:r>
    </w:p>
    <w:p w14:paraId="1E8AF7DF" w14:textId="77777777" w:rsidR="006C53BA" w:rsidRPr="006C53BA" w:rsidRDefault="006C53BA" w:rsidP="006C53BA">
      <w:pPr>
        <w:rPr>
          <w:lang w:bidi="nl-NL"/>
        </w:rPr>
      </w:pPr>
    </w:p>
    <w:p w14:paraId="5453D8E3" w14:textId="77777777" w:rsidR="006C53BA" w:rsidRPr="006C53BA" w:rsidRDefault="006C53BA" w:rsidP="006C53BA">
      <w:pPr>
        <w:rPr>
          <w:lang w:bidi="nl-NL"/>
        </w:rPr>
      </w:pPr>
      <w:r w:rsidRPr="006C53BA">
        <w:rPr>
          <w:lang w:bidi="nl-NL"/>
        </w:rPr>
        <w:t>plaats: &lt;……………..&gt;</w:t>
      </w:r>
      <w:r w:rsidRPr="006C53BA">
        <w:rPr>
          <w:lang w:bidi="nl-NL"/>
        </w:rPr>
        <w:tab/>
      </w:r>
      <w:r w:rsidRPr="006C53BA">
        <w:rPr>
          <w:lang w:bidi="nl-NL"/>
        </w:rPr>
        <w:tab/>
      </w:r>
      <w:r>
        <w:rPr>
          <w:lang w:bidi="nl-NL"/>
        </w:rPr>
        <w:tab/>
      </w:r>
      <w:r>
        <w:rPr>
          <w:lang w:bidi="nl-NL"/>
        </w:rPr>
        <w:tab/>
      </w:r>
      <w:r>
        <w:rPr>
          <w:lang w:bidi="nl-NL"/>
        </w:rPr>
        <w:tab/>
      </w:r>
      <w:r w:rsidRPr="006C53BA">
        <w:rPr>
          <w:lang w:bidi="nl-NL"/>
        </w:rPr>
        <w:t>plaats: &lt;………………………&gt;</w:t>
      </w:r>
    </w:p>
    <w:p w14:paraId="2FB4631E" w14:textId="77777777" w:rsidR="006C53BA" w:rsidRPr="006C53BA" w:rsidRDefault="006C53BA" w:rsidP="006C53BA">
      <w:pPr>
        <w:rPr>
          <w:lang w:bidi="nl-NL"/>
        </w:rPr>
      </w:pPr>
    </w:p>
    <w:p w14:paraId="364B49E5" w14:textId="77777777" w:rsidR="00E128CC" w:rsidRDefault="006C53BA" w:rsidP="006C53BA">
      <w:r w:rsidRPr="006C53BA">
        <w:rPr>
          <w:lang w:bidi="nl-NL"/>
        </w:rPr>
        <w:t>datum: &lt;………………….&gt;</w:t>
      </w:r>
      <w:r w:rsidRPr="006C53BA">
        <w:rPr>
          <w:lang w:bidi="nl-NL"/>
        </w:rPr>
        <w:tab/>
      </w:r>
      <w:r w:rsidRPr="006C53BA">
        <w:rPr>
          <w:lang w:bidi="nl-NL"/>
        </w:rPr>
        <w:tab/>
      </w:r>
      <w:r w:rsidRPr="006C53BA">
        <w:rPr>
          <w:lang w:bidi="nl-NL"/>
        </w:rPr>
        <w:tab/>
      </w:r>
      <w:r w:rsidRPr="006C53BA">
        <w:rPr>
          <w:lang w:bidi="nl-NL"/>
        </w:rPr>
        <w:tab/>
      </w:r>
      <w:r>
        <w:rPr>
          <w:lang w:bidi="nl-NL"/>
        </w:rPr>
        <w:tab/>
      </w:r>
      <w:r w:rsidRPr="006C53BA">
        <w:rPr>
          <w:lang w:bidi="nl-NL"/>
        </w:rPr>
        <w:t>datum: &lt;…………………….&gt;</w:t>
      </w:r>
    </w:p>
    <w:sectPr w:rsidR="00E128CC" w:rsidSect="00177A29">
      <w:footerReference w:type="default" r:id="rId9"/>
      <w:pgSz w:w="11906" w:h="16838"/>
      <w:pgMar w:top="1440" w:right="1644" w:bottom="1440"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089D4" w14:textId="77777777" w:rsidR="00EA0BE8" w:rsidRDefault="00EA0BE8" w:rsidP="006C53BA">
      <w:pPr>
        <w:spacing w:line="240" w:lineRule="auto"/>
      </w:pPr>
      <w:r>
        <w:separator/>
      </w:r>
    </w:p>
  </w:endnote>
  <w:endnote w:type="continuationSeparator" w:id="0">
    <w:p w14:paraId="5ED7AAC8" w14:textId="77777777" w:rsidR="00EA0BE8" w:rsidRDefault="00EA0BE8" w:rsidP="006C53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765661"/>
      <w:docPartObj>
        <w:docPartGallery w:val="Page Numbers (Bottom of Page)"/>
        <w:docPartUnique/>
      </w:docPartObj>
    </w:sdtPr>
    <w:sdtEndPr/>
    <w:sdtContent>
      <w:p w14:paraId="54E29C00" w14:textId="26A4481E" w:rsidR="00F82AD7" w:rsidRDefault="00F82AD7">
        <w:pPr>
          <w:pStyle w:val="Footer"/>
          <w:jc w:val="right"/>
        </w:pPr>
        <w:r>
          <w:fldChar w:fldCharType="begin"/>
        </w:r>
        <w:r>
          <w:instrText>PAGE   \* MERGEFORMAT</w:instrText>
        </w:r>
        <w:r>
          <w:fldChar w:fldCharType="separate"/>
        </w:r>
        <w:r w:rsidR="00860F36">
          <w:rPr>
            <w:noProof/>
          </w:rPr>
          <w:t>4</w:t>
        </w:r>
        <w:r>
          <w:fldChar w:fldCharType="end"/>
        </w:r>
      </w:p>
    </w:sdtContent>
  </w:sdt>
  <w:p w14:paraId="14879C2C" w14:textId="77777777" w:rsidR="00F82AD7" w:rsidRDefault="00F82A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5EC7E" w14:textId="77777777" w:rsidR="00EA0BE8" w:rsidRDefault="00EA0BE8" w:rsidP="006C53BA">
      <w:pPr>
        <w:spacing w:line="240" w:lineRule="auto"/>
      </w:pPr>
      <w:r>
        <w:separator/>
      </w:r>
    </w:p>
  </w:footnote>
  <w:footnote w:type="continuationSeparator" w:id="0">
    <w:p w14:paraId="706BFB77" w14:textId="77777777" w:rsidR="00EA0BE8" w:rsidRDefault="00EA0BE8" w:rsidP="006C53B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61D31F45"/>
    <w:multiLevelType w:val="hybridMultilevel"/>
    <w:tmpl w:val="6F58E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7">
    <w:nsid w:val="73DA326A"/>
    <w:multiLevelType w:val="multilevel"/>
    <w:tmpl w:val="71623120"/>
    <w:lvl w:ilvl="0">
      <w:start w:val="1"/>
      <w:numFmt w:val="decimal"/>
      <w:pStyle w:val="Heading1"/>
      <w:suff w:val="space"/>
      <w:lvlText w:val="%1"/>
      <w:lvlJc w:val="left"/>
      <w:pPr>
        <w:ind w:left="340" w:hanging="340"/>
      </w:pPr>
      <w:rPr>
        <w:rFonts w:hint="default"/>
      </w:rPr>
    </w:lvl>
    <w:lvl w:ilvl="1">
      <w:start w:val="1"/>
      <w:numFmt w:val="decimal"/>
      <w:pStyle w:val="Heading2"/>
      <w:suff w:val="space"/>
      <w:lvlText w:val="%1.%2"/>
      <w:lvlJc w:val="left"/>
      <w:pPr>
        <w:ind w:left="414" w:hanging="414"/>
      </w:pPr>
      <w:rPr>
        <w:rFonts w:hint="default"/>
      </w:rPr>
    </w:lvl>
    <w:lvl w:ilvl="2">
      <w:start w:val="1"/>
      <w:numFmt w:val="decimal"/>
      <w:pStyle w:val="Heading3"/>
      <w:suff w:val="space"/>
      <w:lvlText w:val="%1.%2.%3"/>
      <w:lvlJc w:val="left"/>
      <w:pPr>
        <w:ind w:left="510" w:hanging="51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8"/>
  </w:num>
  <w:num w:numId="4">
    <w:abstractNumId w:val="7"/>
  </w:num>
  <w:num w:numId="5">
    <w:abstractNumId w:val="0"/>
  </w:num>
  <w:num w:numId="6">
    <w:abstractNumId w:val="2"/>
  </w:num>
  <w:num w:numId="7">
    <w:abstractNumId w:val="6"/>
  </w:num>
  <w:num w:numId="8">
    <w:abstractNumId w:val="5"/>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5"/>
  </w:num>
  <w:num w:numId="20">
    <w:abstractNumId w:val="8"/>
  </w:num>
  <w:num w:numId="21">
    <w:abstractNumId w:val="0"/>
  </w:num>
  <w:num w:numId="22">
    <w:abstractNumId w:val="2"/>
  </w:num>
  <w:num w:numId="23">
    <w:abstractNumId w:val="6"/>
  </w:num>
  <w:num w:numId="24">
    <w:abstractNumId w:val="0"/>
  </w:num>
  <w:num w:numId="25">
    <w:abstractNumId w:val="0"/>
  </w:num>
  <w:num w:numId="26">
    <w:abstractNumId w:val="0"/>
  </w:num>
  <w:num w:numId="27">
    <w:abstractNumId w:val="1"/>
  </w:num>
  <w:num w:numId="2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6A4"/>
    <w:rsid w:val="00024A9D"/>
    <w:rsid w:val="000B46D8"/>
    <w:rsid w:val="000D2229"/>
    <w:rsid w:val="0010447D"/>
    <w:rsid w:val="001367F5"/>
    <w:rsid w:val="00151507"/>
    <w:rsid w:val="00177A29"/>
    <w:rsid w:val="001A72DE"/>
    <w:rsid w:val="00215E85"/>
    <w:rsid w:val="002808EB"/>
    <w:rsid w:val="002B5524"/>
    <w:rsid w:val="002D3D00"/>
    <w:rsid w:val="00306423"/>
    <w:rsid w:val="00322E6A"/>
    <w:rsid w:val="00345A04"/>
    <w:rsid w:val="0039546F"/>
    <w:rsid w:val="003B3222"/>
    <w:rsid w:val="003F18BB"/>
    <w:rsid w:val="00424DED"/>
    <w:rsid w:val="00482A4F"/>
    <w:rsid w:val="004A1F78"/>
    <w:rsid w:val="00500C42"/>
    <w:rsid w:val="00527398"/>
    <w:rsid w:val="005B1F18"/>
    <w:rsid w:val="005E5B61"/>
    <w:rsid w:val="00620738"/>
    <w:rsid w:val="00632123"/>
    <w:rsid w:val="00651FA1"/>
    <w:rsid w:val="006C53BA"/>
    <w:rsid w:val="00710A41"/>
    <w:rsid w:val="00743B0B"/>
    <w:rsid w:val="00772980"/>
    <w:rsid w:val="00786621"/>
    <w:rsid w:val="007929F7"/>
    <w:rsid w:val="007C2EC0"/>
    <w:rsid w:val="007D3472"/>
    <w:rsid w:val="008104C5"/>
    <w:rsid w:val="00837CD3"/>
    <w:rsid w:val="008402D9"/>
    <w:rsid w:val="0085776C"/>
    <w:rsid w:val="00860F36"/>
    <w:rsid w:val="00895910"/>
    <w:rsid w:val="008C2DC9"/>
    <w:rsid w:val="008F219D"/>
    <w:rsid w:val="00903450"/>
    <w:rsid w:val="009175F9"/>
    <w:rsid w:val="009761CF"/>
    <w:rsid w:val="0098563B"/>
    <w:rsid w:val="00997347"/>
    <w:rsid w:val="009B0D92"/>
    <w:rsid w:val="009B267D"/>
    <w:rsid w:val="00A03098"/>
    <w:rsid w:val="00A23CC4"/>
    <w:rsid w:val="00A3732E"/>
    <w:rsid w:val="00A510E3"/>
    <w:rsid w:val="00A53085"/>
    <w:rsid w:val="00A60B4B"/>
    <w:rsid w:val="00AA5B64"/>
    <w:rsid w:val="00B12F50"/>
    <w:rsid w:val="00B13C41"/>
    <w:rsid w:val="00B15901"/>
    <w:rsid w:val="00B50E1E"/>
    <w:rsid w:val="00B61A33"/>
    <w:rsid w:val="00B94F8E"/>
    <w:rsid w:val="00BD0C39"/>
    <w:rsid w:val="00BD1567"/>
    <w:rsid w:val="00BD393F"/>
    <w:rsid w:val="00BF43DD"/>
    <w:rsid w:val="00C068B5"/>
    <w:rsid w:val="00C72B0C"/>
    <w:rsid w:val="00C87AE8"/>
    <w:rsid w:val="00C94214"/>
    <w:rsid w:val="00CD46A4"/>
    <w:rsid w:val="00CE2CC8"/>
    <w:rsid w:val="00D01822"/>
    <w:rsid w:val="00D67AFB"/>
    <w:rsid w:val="00DA533C"/>
    <w:rsid w:val="00DC540A"/>
    <w:rsid w:val="00DE7520"/>
    <w:rsid w:val="00DF49A1"/>
    <w:rsid w:val="00E128CC"/>
    <w:rsid w:val="00E2027A"/>
    <w:rsid w:val="00E31610"/>
    <w:rsid w:val="00E355F6"/>
    <w:rsid w:val="00E44A8E"/>
    <w:rsid w:val="00E4541E"/>
    <w:rsid w:val="00EA0BE8"/>
    <w:rsid w:val="00EB1492"/>
    <w:rsid w:val="00F04E03"/>
    <w:rsid w:val="00F12F0D"/>
    <w:rsid w:val="00F167DA"/>
    <w:rsid w:val="00F176C8"/>
    <w:rsid w:val="00F6561D"/>
    <w:rsid w:val="00F82AD7"/>
    <w:rsid w:val="00FA3A09"/>
    <w:rsid w:val="00FB48D1"/>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6CC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E2507"/>
  </w:style>
  <w:style w:type="paragraph" w:styleId="Heading1">
    <w:name w:val="heading 1"/>
    <w:aliases w:val="Hoofdstuktitel"/>
    <w:basedOn w:val="Normal"/>
    <w:next w:val="Normal"/>
    <w:qFormat/>
    <w:rsid w:val="00FE2507"/>
    <w:pPr>
      <w:keepNext/>
      <w:numPr>
        <w:numId w:val="18"/>
      </w:numPr>
      <w:spacing w:after="1120" w:line="560" w:lineRule="atLeast"/>
      <w:outlineLvl w:val="0"/>
    </w:pPr>
    <w:rPr>
      <w:rFonts w:cs="Arial"/>
      <w:b/>
      <w:bCs/>
      <w:sz w:val="42"/>
      <w:szCs w:val="32"/>
    </w:rPr>
  </w:style>
  <w:style w:type="paragraph" w:styleId="Heading2">
    <w:name w:val="heading 2"/>
    <w:aliases w:val="Paragraaf"/>
    <w:basedOn w:val="Normal"/>
    <w:next w:val="Normal"/>
    <w:qFormat/>
    <w:rsid w:val="00FE2507"/>
    <w:pPr>
      <w:keepNext/>
      <w:numPr>
        <w:ilvl w:val="1"/>
        <w:numId w:val="18"/>
      </w:numPr>
      <w:spacing w:before="560" w:after="280"/>
      <w:outlineLvl w:val="1"/>
    </w:pPr>
    <w:rPr>
      <w:rFonts w:cs="Arial"/>
      <w:b/>
      <w:bCs/>
      <w:iCs/>
      <w:sz w:val="26"/>
      <w:szCs w:val="28"/>
    </w:rPr>
  </w:style>
  <w:style w:type="paragraph" w:styleId="Heading3">
    <w:name w:val="heading 3"/>
    <w:aliases w:val="Subparagraaf"/>
    <w:basedOn w:val="Normal"/>
    <w:next w:val="Normal"/>
    <w:qFormat/>
    <w:rsid w:val="00FE2507"/>
    <w:pPr>
      <w:keepNext/>
      <w:numPr>
        <w:ilvl w:val="2"/>
        <w:numId w:val="18"/>
      </w:numPr>
      <w:spacing w:before="560" w:after="280"/>
      <w:outlineLvl w:val="2"/>
    </w:pPr>
    <w:rPr>
      <w:rFonts w:cs="Arial"/>
      <w:b/>
      <w:bCs/>
      <w:sz w:val="22"/>
      <w:szCs w:val="26"/>
    </w:rPr>
  </w:style>
  <w:style w:type="paragraph" w:styleId="Heading4">
    <w:name w:val="heading 4"/>
    <w:basedOn w:val="Normal"/>
    <w:next w:val="Normal"/>
    <w:semiHidden/>
    <w:qFormat/>
    <w:rsid w:val="00FE2507"/>
    <w:pPr>
      <w:keepNext/>
      <w:numPr>
        <w:ilvl w:val="3"/>
        <w:numId w:val="18"/>
      </w:numPr>
      <w:spacing w:before="240" w:after="60"/>
      <w:outlineLvl w:val="3"/>
    </w:pPr>
    <w:rPr>
      <w:rFonts w:ascii="Times New Roman" w:hAnsi="Times New Roman"/>
      <w:b/>
      <w:bCs/>
      <w:sz w:val="28"/>
      <w:szCs w:val="28"/>
    </w:rPr>
  </w:style>
  <w:style w:type="paragraph" w:styleId="Heading5">
    <w:name w:val="heading 5"/>
    <w:basedOn w:val="Normal"/>
    <w:next w:val="Normal"/>
    <w:semiHidden/>
    <w:qFormat/>
    <w:rsid w:val="00FE2507"/>
    <w:pPr>
      <w:numPr>
        <w:ilvl w:val="4"/>
        <w:numId w:val="18"/>
      </w:numPr>
      <w:spacing w:before="240" w:after="60"/>
      <w:outlineLvl w:val="4"/>
    </w:pPr>
    <w:rPr>
      <w:b/>
      <w:bCs/>
      <w:i/>
      <w:iCs/>
      <w:sz w:val="26"/>
      <w:szCs w:val="26"/>
    </w:rPr>
  </w:style>
  <w:style w:type="paragraph" w:styleId="Heading6">
    <w:name w:val="heading 6"/>
    <w:basedOn w:val="Normal"/>
    <w:next w:val="Normal"/>
    <w:semiHidden/>
    <w:qFormat/>
    <w:rsid w:val="00FE2507"/>
    <w:pPr>
      <w:numPr>
        <w:ilvl w:val="5"/>
        <w:numId w:val="18"/>
      </w:numPr>
      <w:spacing w:before="240" w:after="60"/>
      <w:outlineLvl w:val="5"/>
    </w:pPr>
    <w:rPr>
      <w:rFonts w:ascii="Times New Roman" w:hAnsi="Times New Roman"/>
      <w:b/>
      <w:bCs/>
      <w:sz w:val="22"/>
      <w:szCs w:val="22"/>
    </w:rPr>
  </w:style>
  <w:style w:type="paragraph" w:styleId="Heading7">
    <w:name w:val="heading 7"/>
    <w:basedOn w:val="Normal"/>
    <w:next w:val="Normal"/>
    <w:semiHidden/>
    <w:qFormat/>
    <w:rsid w:val="00FE2507"/>
    <w:pPr>
      <w:numPr>
        <w:ilvl w:val="6"/>
        <w:numId w:val="18"/>
      </w:numPr>
      <w:spacing w:before="240" w:after="60"/>
      <w:outlineLvl w:val="6"/>
    </w:pPr>
    <w:rPr>
      <w:rFonts w:ascii="Times New Roman" w:hAnsi="Times New Roman"/>
      <w:sz w:val="24"/>
    </w:rPr>
  </w:style>
  <w:style w:type="paragraph" w:styleId="Heading8">
    <w:name w:val="heading 8"/>
    <w:basedOn w:val="Normal"/>
    <w:next w:val="Normal"/>
    <w:semiHidden/>
    <w:qFormat/>
    <w:rsid w:val="00FE2507"/>
    <w:pPr>
      <w:numPr>
        <w:ilvl w:val="7"/>
        <w:numId w:val="18"/>
      </w:numPr>
      <w:spacing w:before="240" w:after="60"/>
      <w:outlineLvl w:val="7"/>
    </w:pPr>
    <w:rPr>
      <w:rFonts w:ascii="Times New Roman" w:hAnsi="Times New Roman"/>
      <w:i/>
      <w:iCs/>
      <w:sz w:val="24"/>
    </w:rPr>
  </w:style>
  <w:style w:type="paragraph" w:styleId="Heading9">
    <w:name w:val="heading 9"/>
    <w:basedOn w:val="Normal"/>
    <w:next w:val="Normal"/>
    <w:semiHidden/>
    <w:qFormat/>
    <w:rsid w:val="00FE2507"/>
    <w:pPr>
      <w:numPr>
        <w:ilvl w:val="8"/>
        <w:numId w:val="1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binnentekst">
    <w:name w:val="Accent binnen tekst"/>
    <w:basedOn w:val="Normal"/>
    <w:qFormat/>
    <w:rsid w:val="00FE2507"/>
    <w:rPr>
      <w:i/>
    </w:rPr>
  </w:style>
  <w:style w:type="paragraph" w:customStyle="1" w:styleId="TussenkopjeInleidingpersbericht">
    <w:name w:val="Tussenkopje / Inleiding persbericht"/>
    <w:basedOn w:val="Normal"/>
    <w:qFormat/>
    <w:rsid w:val="00FE2507"/>
    <w:pPr>
      <w:spacing w:before="280"/>
    </w:pPr>
    <w:rPr>
      <w:b/>
    </w:rPr>
  </w:style>
  <w:style w:type="paragraph" w:customStyle="1" w:styleId="Tussenkopjemetcijfer">
    <w:name w:val="Tussenkopje met cijfer"/>
    <w:basedOn w:val="Normal"/>
    <w:qFormat/>
    <w:rsid w:val="00FE2507"/>
    <w:pPr>
      <w:numPr>
        <w:numId w:val="19"/>
      </w:numPr>
    </w:pPr>
    <w:rPr>
      <w:b/>
    </w:rPr>
  </w:style>
  <w:style w:type="paragraph" w:customStyle="1" w:styleId="Tussenkopjeuitnodiging">
    <w:name w:val="Tussenkopje uitnodiging"/>
    <w:basedOn w:val="Normal"/>
    <w:qFormat/>
    <w:rsid w:val="00FE2507"/>
    <w:rPr>
      <w:b/>
      <w:sz w:val="26"/>
    </w:rPr>
  </w:style>
  <w:style w:type="paragraph" w:customStyle="1" w:styleId="Bijschriftkopjerapport">
    <w:name w:val="Bijschrift kopje rapport"/>
    <w:basedOn w:val="Normal"/>
    <w:qFormat/>
    <w:rsid w:val="00FE2507"/>
    <w:rPr>
      <w:b/>
      <w:sz w:val="18"/>
    </w:rPr>
  </w:style>
  <w:style w:type="paragraph" w:customStyle="1" w:styleId="Bijschriftrapport">
    <w:name w:val="Bijschrift rapport"/>
    <w:basedOn w:val="Normal"/>
    <w:qFormat/>
    <w:rsid w:val="00FE2507"/>
    <w:rPr>
      <w:sz w:val="18"/>
    </w:rPr>
  </w:style>
  <w:style w:type="paragraph" w:customStyle="1" w:styleId="Figuurkoprapport">
    <w:name w:val="Figuurkop rapport"/>
    <w:basedOn w:val="Normal"/>
    <w:qFormat/>
    <w:rsid w:val="00FE2507"/>
    <w:pPr>
      <w:spacing w:before="560"/>
    </w:pPr>
    <w:rPr>
      <w:b/>
      <w:sz w:val="18"/>
    </w:rPr>
  </w:style>
  <w:style w:type="paragraph" w:customStyle="1" w:styleId="Voetnootrapport">
    <w:name w:val="Voetnoot rapport"/>
    <w:basedOn w:val="Normal"/>
    <w:qFormat/>
    <w:rsid w:val="00FE2507"/>
    <w:pPr>
      <w:numPr>
        <w:numId w:val="20"/>
      </w:numPr>
      <w:spacing w:before="560" w:line="200" w:lineRule="atLeast"/>
    </w:pPr>
    <w:rPr>
      <w:sz w:val="17"/>
    </w:rPr>
  </w:style>
  <w:style w:type="paragraph" w:customStyle="1" w:styleId="Alineakopjerapport">
    <w:name w:val="Alineakopje rapport"/>
    <w:basedOn w:val="Normal"/>
    <w:qFormat/>
    <w:rsid w:val="00FE2507"/>
    <w:pPr>
      <w:spacing w:before="280"/>
    </w:pPr>
    <w:rPr>
      <w:i/>
    </w:rPr>
  </w:style>
  <w:style w:type="paragraph" w:customStyle="1" w:styleId="TussenkopjerapportOndertiteltitelpagina">
    <w:name w:val="Tussenkopje rapport / Ondertitel titelpagina"/>
    <w:basedOn w:val="Normal"/>
    <w:qFormat/>
    <w:rsid w:val="00FE2507"/>
    <w:pPr>
      <w:spacing w:before="280"/>
    </w:pPr>
    <w:rPr>
      <w:b/>
      <w:sz w:val="22"/>
    </w:rPr>
  </w:style>
  <w:style w:type="paragraph" w:customStyle="1" w:styleId="Opsommingbullet">
    <w:name w:val="Opsomming bullet"/>
    <w:basedOn w:val="Normal"/>
    <w:qFormat/>
    <w:rsid w:val="002B5524"/>
    <w:pPr>
      <w:numPr>
        <w:numId w:val="26"/>
      </w:numPr>
    </w:pPr>
  </w:style>
  <w:style w:type="paragraph" w:customStyle="1" w:styleId="Opsommingcijfer">
    <w:name w:val="Opsomming cijfer"/>
    <w:basedOn w:val="Normal"/>
    <w:qFormat/>
    <w:rsid w:val="00FE2507"/>
    <w:pPr>
      <w:numPr>
        <w:numId w:val="22"/>
      </w:numPr>
    </w:pPr>
  </w:style>
  <w:style w:type="paragraph" w:customStyle="1" w:styleId="Opsommingletter">
    <w:name w:val="Opsomming letter"/>
    <w:basedOn w:val="Normal"/>
    <w:qFormat/>
    <w:rsid w:val="00FE2507"/>
    <w:pPr>
      <w:numPr>
        <w:numId w:val="23"/>
      </w:numPr>
    </w:pPr>
  </w:style>
  <w:style w:type="paragraph" w:styleId="TOC1">
    <w:name w:val="toc 1"/>
    <w:basedOn w:val="Normal"/>
    <w:next w:val="Normal"/>
    <w:autoRedefine/>
    <w:semiHidden/>
    <w:rsid w:val="003B3222"/>
    <w:pPr>
      <w:spacing w:before="280"/>
      <w:ind w:left="159" w:hanging="159"/>
    </w:pPr>
    <w:rPr>
      <w:b/>
      <w:sz w:val="22"/>
    </w:rPr>
  </w:style>
  <w:style w:type="paragraph" w:styleId="TOC2">
    <w:name w:val="toc 2"/>
    <w:basedOn w:val="Normal"/>
    <w:next w:val="Normal"/>
    <w:autoRedefine/>
    <w:semiHidden/>
    <w:rsid w:val="003B3222"/>
    <w:pPr>
      <w:ind w:left="301" w:hanging="301"/>
    </w:pPr>
  </w:style>
  <w:style w:type="paragraph" w:styleId="TOC3">
    <w:name w:val="toc 3"/>
    <w:basedOn w:val="Normal"/>
    <w:next w:val="Normal"/>
    <w:autoRedefine/>
    <w:semiHidden/>
    <w:rsid w:val="003B3222"/>
    <w:pPr>
      <w:ind w:left="442" w:hanging="442"/>
    </w:pPr>
  </w:style>
  <w:style w:type="paragraph" w:customStyle="1" w:styleId="DocumentnaamKopRapporttiteltitelpagina">
    <w:name w:val="Documentnaam / Kop / Rapporttitel titelpagina"/>
    <w:basedOn w:val="Normal"/>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Normal"/>
    <w:qFormat/>
    <w:rsid w:val="00FE2507"/>
    <w:pPr>
      <w:spacing w:line="240" w:lineRule="atLeast"/>
    </w:pPr>
    <w:rPr>
      <w:sz w:val="17"/>
    </w:rPr>
  </w:style>
  <w:style w:type="paragraph" w:customStyle="1" w:styleId="KopjesdatumKenmerketcRouteVerwijzing">
    <w:name w:val="Kopjes datum / Kenmerk etc. / Route / Verwijzing"/>
    <w:basedOn w:val="Normal"/>
    <w:qFormat/>
    <w:rsid w:val="00FE2507"/>
    <w:rPr>
      <w:sz w:val="17"/>
    </w:rPr>
  </w:style>
  <w:style w:type="paragraph" w:customStyle="1" w:styleId="Tabelkolomkopjes">
    <w:name w:val="Tabelkolomkopjes"/>
    <w:basedOn w:val="Normal"/>
    <w:qFormat/>
    <w:rsid w:val="00FE2507"/>
    <w:pPr>
      <w:jc w:val="right"/>
    </w:pPr>
    <w:rPr>
      <w:b/>
      <w:sz w:val="18"/>
    </w:rPr>
  </w:style>
  <w:style w:type="paragraph" w:customStyle="1" w:styleId="TabeltekstRegular">
    <w:name w:val="Tabeltekst Regular"/>
    <w:basedOn w:val="Normal"/>
    <w:qFormat/>
    <w:rsid w:val="00FE2507"/>
    <w:pPr>
      <w:jc w:val="right"/>
    </w:pPr>
    <w:rPr>
      <w:sz w:val="18"/>
    </w:rPr>
  </w:style>
  <w:style w:type="paragraph" w:customStyle="1" w:styleId="TabeltekstmetBoldaccenten">
    <w:name w:val="Tabeltekst met Bold accenten"/>
    <w:basedOn w:val="Normal"/>
    <w:qFormat/>
    <w:rsid w:val="00FE2507"/>
    <w:rPr>
      <w:b/>
      <w:sz w:val="18"/>
    </w:rPr>
  </w:style>
  <w:style w:type="character" w:styleId="CommentReference">
    <w:name w:val="annotation reference"/>
    <w:basedOn w:val="DefaultParagraphFont"/>
    <w:semiHidden/>
    <w:unhideWhenUsed/>
    <w:rsid w:val="00D01822"/>
    <w:rPr>
      <w:sz w:val="16"/>
      <w:szCs w:val="16"/>
    </w:rPr>
  </w:style>
  <w:style w:type="paragraph" w:styleId="CommentText">
    <w:name w:val="annotation text"/>
    <w:basedOn w:val="Normal"/>
    <w:link w:val="CommentTextChar"/>
    <w:unhideWhenUsed/>
    <w:rsid w:val="00D01822"/>
    <w:pPr>
      <w:spacing w:line="240" w:lineRule="auto"/>
    </w:pPr>
    <w:rPr>
      <w:sz w:val="20"/>
      <w:szCs w:val="20"/>
    </w:rPr>
  </w:style>
  <w:style w:type="character" w:customStyle="1" w:styleId="CommentTextChar">
    <w:name w:val="Comment Text Char"/>
    <w:basedOn w:val="DefaultParagraphFont"/>
    <w:link w:val="CommentText"/>
    <w:rsid w:val="00D01822"/>
    <w:rPr>
      <w:sz w:val="20"/>
      <w:szCs w:val="20"/>
    </w:rPr>
  </w:style>
  <w:style w:type="paragraph" w:styleId="CommentSubject">
    <w:name w:val="annotation subject"/>
    <w:basedOn w:val="CommentText"/>
    <w:next w:val="CommentText"/>
    <w:link w:val="CommentSubjectChar"/>
    <w:semiHidden/>
    <w:unhideWhenUsed/>
    <w:rsid w:val="00D01822"/>
    <w:rPr>
      <w:b/>
      <w:bCs/>
    </w:rPr>
  </w:style>
  <w:style w:type="character" w:customStyle="1" w:styleId="CommentSubjectChar">
    <w:name w:val="Comment Subject Char"/>
    <w:basedOn w:val="CommentTextChar"/>
    <w:link w:val="CommentSubject"/>
    <w:semiHidden/>
    <w:rsid w:val="00D01822"/>
    <w:rPr>
      <w:b/>
      <w:bCs/>
      <w:sz w:val="20"/>
      <w:szCs w:val="20"/>
    </w:rPr>
  </w:style>
  <w:style w:type="paragraph" w:styleId="BalloonText">
    <w:name w:val="Balloon Text"/>
    <w:basedOn w:val="Normal"/>
    <w:link w:val="BalloonTextChar"/>
    <w:semiHidden/>
    <w:unhideWhenUsed/>
    <w:rsid w:val="00D018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01822"/>
    <w:rPr>
      <w:rFonts w:ascii="Segoe UI" w:hAnsi="Segoe UI" w:cs="Segoe UI"/>
      <w:sz w:val="18"/>
      <w:szCs w:val="18"/>
    </w:rPr>
  </w:style>
  <w:style w:type="paragraph" w:styleId="Header">
    <w:name w:val="header"/>
    <w:basedOn w:val="Normal"/>
    <w:link w:val="HeaderChar"/>
    <w:unhideWhenUsed/>
    <w:rsid w:val="006C53BA"/>
    <w:pPr>
      <w:tabs>
        <w:tab w:val="center" w:pos="4513"/>
        <w:tab w:val="right" w:pos="9026"/>
      </w:tabs>
      <w:spacing w:line="240" w:lineRule="auto"/>
    </w:pPr>
  </w:style>
  <w:style w:type="character" w:customStyle="1" w:styleId="HeaderChar">
    <w:name w:val="Header Char"/>
    <w:basedOn w:val="DefaultParagraphFont"/>
    <w:link w:val="Header"/>
    <w:rsid w:val="006C53BA"/>
  </w:style>
  <w:style w:type="paragraph" w:styleId="Footer">
    <w:name w:val="footer"/>
    <w:basedOn w:val="Normal"/>
    <w:link w:val="FooterChar"/>
    <w:uiPriority w:val="99"/>
    <w:unhideWhenUsed/>
    <w:rsid w:val="006C53BA"/>
    <w:pPr>
      <w:tabs>
        <w:tab w:val="center" w:pos="4513"/>
        <w:tab w:val="right" w:pos="9026"/>
      </w:tabs>
      <w:spacing w:line="240" w:lineRule="auto"/>
    </w:pPr>
  </w:style>
  <w:style w:type="character" w:customStyle="1" w:styleId="FooterChar">
    <w:name w:val="Footer Char"/>
    <w:basedOn w:val="DefaultParagraphFont"/>
    <w:link w:val="Footer"/>
    <w:uiPriority w:val="99"/>
    <w:rsid w:val="006C53BA"/>
  </w:style>
  <w:style w:type="paragraph" w:styleId="ListParagraph">
    <w:name w:val="List Paragraph"/>
    <w:basedOn w:val="Normal"/>
    <w:uiPriority w:val="34"/>
    <w:rsid w:val="00E454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E2507"/>
  </w:style>
  <w:style w:type="paragraph" w:styleId="Heading1">
    <w:name w:val="heading 1"/>
    <w:aliases w:val="Hoofdstuktitel"/>
    <w:basedOn w:val="Normal"/>
    <w:next w:val="Normal"/>
    <w:qFormat/>
    <w:rsid w:val="00FE2507"/>
    <w:pPr>
      <w:keepNext/>
      <w:numPr>
        <w:numId w:val="18"/>
      </w:numPr>
      <w:spacing w:after="1120" w:line="560" w:lineRule="atLeast"/>
      <w:outlineLvl w:val="0"/>
    </w:pPr>
    <w:rPr>
      <w:rFonts w:cs="Arial"/>
      <w:b/>
      <w:bCs/>
      <w:sz w:val="42"/>
      <w:szCs w:val="32"/>
    </w:rPr>
  </w:style>
  <w:style w:type="paragraph" w:styleId="Heading2">
    <w:name w:val="heading 2"/>
    <w:aliases w:val="Paragraaf"/>
    <w:basedOn w:val="Normal"/>
    <w:next w:val="Normal"/>
    <w:qFormat/>
    <w:rsid w:val="00FE2507"/>
    <w:pPr>
      <w:keepNext/>
      <w:numPr>
        <w:ilvl w:val="1"/>
        <w:numId w:val="18"/>
      </w:numPr>
      <w:spacing w:before="560" w:after="280"/>
      <w:outlineLvl w:val="1"/>
    </w:pPr>
    <w:rPr>
      <w:rFonts w:cs="Arial"/>
      <w:b/>
      <w:bCs/>
      <w:iCs/>
      <w:sz w:val="26"/>
      <w:szCs w:val="28"/>
    </w:rPr>
  </w:style>
  <w:style w:type="paragraph" w:styleId="Heading3">
    <w:name w:val="heading 3"/>
    <w:aliases w:val="Subparagraaf"/>
    <w:basedOn w:val="Normal"/>
    <w:next w:val="Normal"/>
    <w:qFormat/>
    <w:rsid w:val="00FE2507"/>
    <w:pPr>
      <w:keepNext/>
      <w:numPr>
        <w:ilvl w:val="2"/>
        <w:numId w:val="18"/>
      </w:numPr>
      <w:spacing w:before="560" w:after="280"/>
      <w:outlineLvl w:val="2"/>
    </w:pPr>
    <w:rPr>
      <w:rFonts w:cs="Arial"/>
      <w:b/>
      <w:bCs/>
      <w:sz w:val="22"/>
      <w:szCs w:val="26"/>
    </w:rPr>
  </w:style>
  <w:style w:type="paragraph" w:styleId="Heading4">
    <w:name w:val="heading 4"/>
    <w:basedOn w:val="Normal"/>
    <w:next w:val="Normal"/>
    <w:semiHidden/>
    <w:qFormat/>
    <w:rsid w:val="00FE2507"/>
    <w:pPr>
      <w:keepNext/>
      <w:numPr>
        <w:ilvl w:val="3"/>
        <w:numId w:val="18"/>
      </w:numPr>
      <w:spacing w:before="240" w:after="60"/>
      <w:outlineLvl w:val="3"/>
    </w:pPr>
    <w:rPr>
      <w:rFonts w:ascii="Times New Roman" w:hAnsi="Times New Roman"/>
      <w:b/>
      <w:bCs/>
      <w:sz w:val="28"/>
      <w:szCs w:val="28"/>
    </w:rPr>
  </w:style>
  <w:style w:type="paragraph" w:styleId="Heading5">
    <w:name w:val="heading 5"/>
    <w:basedOn w:val="Normal"/>
    <w:next w:val="Normal"/>
    <w:semiHidden/>
    <w:qFormat/>
    <w:rsid w:val="00FE2507"/>
    <w:pPr>
      <w:numPr>
        <w:ilvl w:val="4"/>
        <w:numId w:val="18"/>
      </w:numPr>
      <w:spacing w:before="240" w:after="60"/>
      <w:outlineLvl w:val="4"/>
    </w:pPr>
    <w:rPr>
      <w:b/>
      <w:bCs/>
      <w:i/>
      <w:iCs/>
      <w:sz w:val="26"/>
      <w:szCs w:val="26"/>
    </w:rPr>
  </w:style>
  <w:style w:type="paragraph" w:styleId="Heading6">
    <w:name w:val="heading 6"/>
    <w:basedOn w:val="Normal"/>
    <w:next w:val="Normal"/>
    <w:semiHidden/>
    <w:qFormat/>
    <w:rsid w:val="00FE2507"/>
    <w:pPr>
      <w:numPr>
        <w:ilvl w:val="5"/>
        <w:numId w:val="18"/>
      </w:numPr>
      <w:spacing w:before="240" w:after="60"/>
      <w:outlineLvl w:val="5"/>
    </w:pPr>
    <w:rPr>
      <w:rFonts w:ascii="Times New Roman" w:hAnsi="Times New Roman"/>
      <w:b/>
      <w:bCs/>
      <w:sz w:val="22"/>
      <w:szCs w:val="22"/>
    </w:rPr>
  </w:style>
  <w:style w:type="paragraph" w:styleId="Heading7">
    <w:name w:val="heading 7"/>
    <w:basedOn w:val="Normal"/>
    <w:next w:val="Normal"/>
    <w:semiHidden/>
    <w:qFormat/>
    <w:rsid w:val="00FE2507"/>
    <w:pPr>
      <w:numPr>
        <w:ilvl w:val="6"/>
        <w:numId w:val="18"/>
      </w:numPr>
      <w:spacing w:before="240" w:after="60"/>
      <w:outlineLvl w:val="6"/>
    </w:pPr>
    <w:rPr>
      <w:rFonts w:ascii="Times New Roman" w:hAnsi="Times New Roman"/>
      <w:sz w:val="24"/>
    </w:rPr>
  </w:style>
  <w:style w:type="paragraph" w:styleId="Heading8">
    <w:name w:val="heading 8"/>
    <w:basedOn w:val="Normal"/>
    <w:next w:val="Normal"/>
    <w:semiHidden/>
    <w:qFormat/>
    <w:rsid w:val="00FE2507"/>
    <w:pPr>
      <w:numPr>
        <w:ilvl w:val="7"/>
        <w:numId w:val="18"/>
      </w:numPr>
      <w:spacing w:before="240" w:after="60"/>
      <w:outlineLvl w:val="7"/>
    </w:pPr>
    <w:rPr>
      <w:rFonts w:ascii="Times New Roman" w:hAnsi="Times New Roman"/>
      <w:i/>
      <w:iCs/>
      <w:sz w:val="24"/>
    </w:rPr>
  </w:style>
  <w:style w:type="paragraph" w:styleId="Heading9">
    <w:name w:val="heading 9"/>
    <w:basedOn w:val="Normal"/>
    <w:next w:val="Normal"/>
    <w:semiHidden/>
    <w:qFormat/>
    <w:rsid w:val="00FE2507"/>
    <w:pPr>
      <w:numPr>
        <w:ilvl w:val="8"/>
        <w:numId w:val="1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binnentekst">
    <w:name w:val="Accent binnen tekst"/>
    <w:basedOn w:val="Normal"/>
    <w:qFormat/>
    <w:rsid w:val="00FE2507"/>
    <w:rPr>
      <w:i/>
    </w:rPr>
  </w:style>
  <w:style w:type="paragraph" w:customStyle="1" w:styleId="TussenkopjeInleidingpersbericht">
    <w:name w:val="Tussenkopje / Inleiding persbericht"/>
    <w:basedOn w:val="Normal"/>
    <w:qFormat/>
    <w:rsid w:val="00FE2507"/>
    <w:pPr>
      <w:spacing w:before="280"/>
    </w:pPr>
    <w:rPr>
      <w:b/>
    </w:rPr>
  </w:style>
  <w:style w:type="paragraph" w:customStyle="1" w:styleId="Tussenkopjemetcijfer">
    <w:name w:val="Tussenkopje met cijfer"/>
    <w:basedOn w:val="Normal"/>
    <w:qFormat/>
    <w:rsid w:val="00FE2507"/>
    <w:pPr>
      <w:numPr>
        <w:numId w:val="19"/>
      </w:numPr>
    </w:pPr>
    <w:rPr>
      <w:b/>
    </w:rPr>
  </w:style>
  <w:style w:type="paragraph" w:customStyle="1" w:styleId="Tussenkopjeuitnodiging">
    <w:name w:val="Tussenkopje uitnodiging"/>
    <w:basedOn w:val="Normal"/>
    <w:qFormat/>
    <w:rsid w:val="00FE2507"/>
    <w:rPr>
      <w:b/>
      <w:sz w:val="26"/>
    </w:rPr>
  </w:style>
  <w:style w:type="paragraph" w:customStyle="1" w:styleId="Bijschriftkopjerapport">
    <w:name w:val="Bijschrift kopje rapport"/>
    <w:basedOn w:val="Normal"/>
    <w:qFormat/>
    <w:rsid w:val="00FE2507"/>
    <w:rPr>
      <w:b/>
      <w:sz w:val="18"/>
    </w:rPr>
  </w:style>
  <w:style w:type="paragraph" w:customStyle="1" w:styleId="Bijschriftrapport">
    <w:name w:val="Bijschrift rapport"/>
    <w:basedOn w:val="Normal"/>
    <w:qFormat/>
    <w:rsid w:val="00FE2507"/>
    <w:rPr>
      <w:sz w:val="18"/>
    </w:rPr>
  </w:style>
  <w:style w:type="paragraph" w:customStyle="1" w:styleId="Figuurkoprapport">
    <w:name w:val="Figuurkop rapport"/>
    <w:basedOn w:val="Normal"/>
    <w:qFormat/>
    <w:rsid w:val="00FE2507"/>
    <w:pPr>
      <w:spacing w:before="560"/>
    </w:pPr>
    <w:rPr>
      <w:b/>
      <w:sz w:val="18"/>
    </w:rPr>
  </w:style>
  <w:style w:type="paragraph" w:customStyle="1" w:styleId="Voetnootrapport">
    <w:name w:val="Voetnoot rapport"/>
    <w:basedOn w:val="Normal"/>
    <w:qFormat/>
    <w:rsid w:val="00FE2507"/>
    <w:pPr>
      <w:numPr>
        <w:numId w:val="20"/>
      </w:numPr>
      <w:spacing w:before="560" w:line="200" w:lineRule="atLeast"/>
    </w:pPr>
    <w:rPr>
      <w:sz w:val="17"/>
    </w:rPr>
  </w:style>
  <w:style w:type="paragraph" w:customStyle="1" w:styleId="Alineakopjerapport">
    <w:name w:val="Alineakopje rapport"/>
    <w:basedOn w:val="Normal"/>
    <w:qFormat/>
    <w:rsid w:val="00FE2507"/>
    <w:pPr>
      <w:spacing w:before="280"/>
    </w:pPr>
    <w:rPr>
      <w:i/>
    </w:rPr>
  </w:style>
  <w:style w:type="paragraph" w:customStyle="1" w:styleId="TussenkopjerapportOndertiteltitelpagina">
    <w:name w:val="Tussenkopje rapport / Ondertitel titelpagina"/>
    <w:basedOn w:val="Normal"/>
    <w:qFormat/>
    <w:rsid w:val="00FE2507"/>
    <w:pPr>
      <w:spacing w:before="280"/>
    </w:pPr>
    <w:rPr>
      <w:b/>
      <w:sz w:val="22"/>
    </w:rPr>
  </w:style>
  <w:style w:type="paragraph" w:customStyle="1" w:styleId="Opsommingbullet">
    <w:name w:val="Opsomming bullet"/>
    <w:basedOn w:val="Normal"/>
    <w:qFormat/>
    <w:rsid w:val="002B5524"/>
    <w:pPr>
      <w:numPr>
        <w:numId w:val="26"/>
      </w:numPr>
    </w:pPr>
  </w:style>
  <w:style w:type="paragraph" w:customStyle="1" w:styleId="Opsommingcijfer">
    <w:name w:val="Opsomming cijfer"/>
    <w:basedOn w:val="Normal"/>
    <w:qFormat/>
    <w:rsid w:val="00FE2507"/>
    <w:pPr>
      <w:numPr>
        <w:numId w:val="22"/>
      </w:numPr>
    </w:pPr>
  </w:style>
  <w:style w:type="paragraph" w:customStyle="1" w:styleId="Opsommingletter">
    <w:name w:val="Opsomming letter"/>
    <w:basedOn w:val="Normal"/>
    <w:qFormat/>
    <w:rsid w:val="00FE2507"/>
    <w:pPr>
      <w:numPr>
        <w:numId w:val="23"/>
      </w:numPr>
    </w:pPr>
  </w:style>
  <w:style w:type="paragraph" w:styleId="TOC1">
    <w:name w:val="toc 1"/>
    <w:basedOn w:val="Normal"/>
    <w:next w:val="Normal"/>
    <w:autoRedefine/>
    <w:semiHidden/>
    <w:rsid w:val="003B3222"/>
    <w:pPr>
      <w:spacing w:before="280"/>
      <w:ind w:left="159" w:hanging="159"/>
    </w:pPr>
    <w:rPr>
      <w:b/>
      <w:sz w:val="22"/>
    </w:rPr>
  </w:style>
  <w:style w:type="paragraph" w:styleId="TOC2">
    <w:name w:val="toc 2"/>
    <w:basedOn w:val="Normal"/>
    <w:next w:val="Normal"/>
    <w:autoRedefine/>
    <w:semiHidden/>
    <w:rsid w:val="003B3222"/>
    <w:pPr>
      <w:ind w:left="301" w:hanging="301"/>
    </w:pPr>
  </w:style>
  <w:style w:type="paragraph" w:styleId="TOC3">
    <w:name w:val="toc 3"/>
    <w:basedOn w:val="Normal"/>
    <w:next w:val="Normal"/>
    <w:autoRedefine/>
    <w:semiHidden/>
    <w:rsid w:val="003B3222"/>
    <w:pPr>
      <w:ind w:left="442" w:hanging="442"/>
    </w:pPr>
  </w:style>
  <w:style w:type="paragraph" w:customStyle="1" w:styleId="DocumentnaamKopRapporttiteltitelpagina">
    <w:name w:val="Documentnaam / Kop / Rapporttitel titelpagina"/>
    <w:basedOn w:val="Normal"/>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Normal"/>
    <w:qFormat/>
    <w:rsid w:val="00FE2507"/>
    <w:pPr>
      <w:spacing w:line="240" w:lineRule="atLeast"/>
    </w:pPr>
    <w:rPr>
      <w:sz w:val="17"/>
    </w:rPr>
  </w:style>
  <w:style w:type="paragraph" w:customStyle="1" w:styleId="KopjesdatumKenmerketcRouteVerwijzing">
    <w:name w:val="Kopjes datum / Kenmerk etc. / Route / Verwijzing"/>
    <w:basedOn w:val="Normal"/>
    <w:qFormat/>
    <w:rsid w:val="00FE2507"/>
    <w:rPr>
      <w:sz w:val="17"/>
    </w:rPr>
  </w:style>
  <w:style w:type="paragraph" w:customStyle="1" w:styleId="Tabelkolomkopjes">
    <w:name w:val="Tabelkolomkopjes"/>
    <w:basedOn w:val="Normal"/>
    <w:qFormat/>
    <w:rsid w:val="00FE2507"/>
    <w:pPr>
      <w:jc w:val="right"/>
    </w:pPr>
    <w:rPr>
      <w:b/>
      <w:sz w:val="18"/>
    </w:rPr>
  </w:style>
  <w:style w:type="paragraph" w:customStyle="1" w:styleId="TabeltekstRegular">
    <w:name w:val="Tabeltekst Regular"/>
    <w:basedOn w:val="Normal"/>
    <w:qFormat/>
    <w:rsid w:val="00FE2507"/>
    <w:pPr>
      <w:jc w:val="right"/>
    </w:pPr>
    <w:rPr>
      <w:sz w:val="18"/>
    </w:rPr>
  </w:style>
  <w:style w:type="paragraph" w:customStyle="1" w:styleId="TabeltekstmetBoldaccenten">
    <w:name w:val="Tabeltekst met Bold accenten"/>
    <w:basedOn w:val="Normal"/>
    <w:qFormat/>
    <w:rsid w:val="00FE2507"/>
    <w:rPr>
      <w:b/>
      <w:sz w:val="18"/>
    </w:rPr>
  </w:style>
  <w:style w:type="character" w:styleId="CommentReference">
    <w:name w:val="annotation reference"/>
    <w:basedOn w:val="DefaultParagraphFont"/>
    <w:semiHidden/>
    <w:unhideWhenUsed/>
    <w:rsid w:val="00D01822"/>
    <w:rPr>
      <w:sz w:val="16"/>
      <w:szCs w:val="16"/>
    </w:rPr>
  </w:style>
  <w:style w:type="paragraph" w:styleId="CommentText">
    <w:name w:val="annotation text"/>
    <w:basedOn w:val="Normal"/>
    <w:link w:val="CommentTextChar"/>
    <w:unhideWhenUsed/>
    <w:rsid w:val="00D01822"/>
    <w:pPr>
      <w:spacing w:line="240" w:lineRule="auto"/>
    </w:pPr>
    <w:rPr>
      <w:sz w:val="20"/>
      <w:szCs w:val="20"/>
    </w:rPr>
  </w:style>
  <w:style w:type="character" w:customStyle="1" w:styleId="CommentTextChar">
    <w:name w:val="Comment Text Char"/>
    <w:basedOn w:val="DefaultParagraphFont"/>
    <w:link w:val="CommentText"/>
    <w:rsid w:val="00D01822"/>
    <w:rPr>
      <w:sz w:val="20"/>
      <w:szCs w:val="20"/>
    </w:rPr>
  </w:style>
  <w:style w:type="paragraph" w:styleId="CommentSubject">
    <w:name w:val="annotation subject"/>
    <w:basedOn w:val="CommentText"/>
    <w:next w:val="CommentText"/>
    <w:link w:val="CommentSubjectChar"/>
    <w:semiHidden/>
    <w:unhideWhenUsed/>
    <w:rsid w:val="00D01822"/>
    <w:rPr>
      <w:b/>
      <w:bCs/>
    </w:rPr>
  </w:style>
  <w:style w:type="character" w:customStyle="1" w:styleId="CommentSubjectChar">
    <w:name w:val="Comment Subject Char"/>
    <w:basedOn w:val="CommentTextChar"/>
    <w:link w:val="CommentSubject"/>
    <w:semiHidden/>
    <w:rsid w:val="00D01822"/>
    <w:rPr>
      <w:b/>
      <w:bCs/>
      <w:sz w:val="20"/>
      <w:szCs w:val="20"/>
    </w:rPr>
  </w:style>
  <w:style w:type="paragraph" w:styleId="BalloonText">
    <w:name w:val="Balloon Text"/>
    <w:basedOn w:val="Normal"/>
    <w:link w:val="BalloonTextChar"/>
    <w:semiHidden/>
    <w:unhideWhenUsed/>
    <w:rsid w:val="00D018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01822"/>
    <w:rPr>
      <w:rFonts w:ascii="Segoe UI" w:hAnsi="Segoe UI" w:cs="Segoe UI"/>
      <w:sz w:val="18"/>
      <w:szCs w:val="18"/>
    </w:rPr>
  </w:style>
  <w:style w:type="paragraph" w:styleId="Header">
    <w:name w:val="header"/>
    <w:basedOn w:val="Normal"/>
    <w:link w:val="HeaderChar"/>
    <w:unhideWhenUsed/>
    <w:rsid w:val="006C53BA"/>
    <w:pPr>
      <w:tabs>
        <w:tab w:val="center" w:pos="4513"/>
        <w:tab w:val="right" w:pos="9026"/>
      </w:tabs>
      <w:spacing w:line="240" w:lineRule="auto"/>
    </w:pPr>
  </w:style>
  <w:style w:type="character" w:customStyle="1" w:styleId="HeaderChar">
    <w:name w:val="Header Char"/>
    <w:basedOn w:val="DefaultParagraphFont"/>
    <w:link w:val="Header"/>
    <w:rsid w:val="006C53BA"/>
  </w:style>
  <w:style w:type="paragraph" w:styleId="Footer">
    <w:name w:val="footer"/>
    <w:basedOn w:val="Normal"/>
    <w:link w:val="FooterChar"/>
    <w:uiPriority w:val="99"/>
    <w:unhideWhenUsed/>
    <w:rsid w:val="006C53BA"/>
    <w:pPr>
      <w:tabs>
        <w:tab w:val="center" w:pos="4513"/>
        <w:tab w:val="right" w:pos="9026"/>
      </w:tabs>
      <w:spacing w:line="240" w:lineRule="auto"/>
    </w:pPr>
  </w:style>
  <w:style w:type="character" w:customStyle="1" w:styleId="FooterChar">
    <w:name w:val="Footer Char"/>
    <w:basedOn w:val="DefaultParagraphFont"/>
    <w:link w:val="Footer"/>
    <w:uiPriority w:val="99"/>
    <w:rsid w:val="006C53BA"/>
  </w:style>
  <w:style w:type="paragraph" w:styleId="ListParagraph">
    <w:name w:val="List Paragraph"/>
    <w:basedOn w:val="Normal"/>
    <w:uiPriority w:val="34"/>
    <w:rsid w:val="00E45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88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CFDE3-A1B9-4548-9FA9-A09A55236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1316</Words>
  <Characters>7239</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Gemeente Amsterdam</Company>
  <LinksUpToDate>false</LinksUpToDate>
  <CharactersWithSpaces>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Stevens, Francis</dc:creator>
  <cp:lastModifiedBy>Paul de Jong</cp:lastModifiedBy>
  <cp:revision>3</cp:revision>
  <cp:lastPrinted>2019-11-07T13:57:00Z</cp:lastPrinted>
  <dcterms:created xsi:type="dcterms:W3CDTF">2019-12-27T12:31:00Z</dcterms:created>
  <dcterms:modified xsi:type="dcterms:W3CDTF">2020-01-12T17:08:00Z</dcterms:modified>
</cp:coreProperties>
</file>