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B23" w:rsidRPr="00AA0743" w:rsidRDefault="00FF4B23" w:rsidP="00FF4B23">
      <w:pPr>
        <w:pStyle w:val="BijlageGenummerdKop"/>
        <w:numPr>
          <w:ilvl w:val="0"/>
          <w:numId w:val="0"/>
        </w:numPr>
        <w:ind w:left="-1134"/>
      </w:pPr>
      <w:bookmarkStart w:id="0" w:name="_Toc46249998"/>
      <w:r>
        <w:t xml:space="preserve"> </w:t>
      </w:r>
      <w:r>
        <w:tab/>
      </w:r>
      <w:r>
        <w:tab/>
      </w:r>
      <w:r w:rsidR="00065B2D">
        <w:t xml:space="preserve">Bijlage H  </w:t>
      </w:r>
      <w:bookmarkStart w:id="1" w:name="_GoBack"/>
      <w:bookmarkEnd w:id="1"/>
      <w:r w:rsidRPr="00A27551">
        <w:t>Inschrijvingsstaat</w:t>
      </w:r>
      <w:bookmarkEnd w:id="0"/>
      <w:r w:rsidRPr="00AA0743">
        <w:t xml:space="preserve"> </w:t>
      </w:r>
    </w:p>
    <w:p w:rsidR="00FF4B23" w:rsidRDefault="00FF4B23" w:rsidP="00FF4B23">
      <w:pPr>
        <w:spacing w:line="240" w:lineRule="auto"/>
        <w:rPr>
          <w:color w:val="000000" w:themeColor="text1"/>
        </w:rPr>
      </w:pPr>
    </w:p>
    <w:p w:rsidR="00FF4B23" w:rsidRPr="00A9293A" w:rsidRDefault="00FF4B23" w:rsidP="00FF4B23">
      <w:pPr>
        <w:rPr>
          <w:szCs w:val="18"/>
        </w:rPr>
      </w:pPr>
      <w:r w:rsidRPr="00A9293A">
        <w:rPr>
          <w:szCs w:val="18"/>
        </w:rPr>
        <w:t xml:space="preserve">Voor de uitvoering van project </w:t>
      </w:r>
      <w:r w:rsidRPr="003714BA">
        <w:t>Advisering scheepvaartkunde en nautiek t.b.v. vergunningverlening</w:t>
      </w:r>
      <w:r w:rsidRPr="00A9293A">
        <w:rPr>
          <w:szCs w:val="18"/>
        </w:rPr>
        <w:t xml:space="preserve"> </w:t>
      </w:r>
      <w:r>
        <w:rPr>
          <w:szCs w:val="18"/>
        </w:rPr>
        <w:t>met z</w:t>
      </w:r>
      <w:r w:rsidRPr="00A9293A">
        <w:rPr>
          <w:szCs w:val="18"/>
        </w:rPr>
        <w:t xml:space="preserve">aaknummer </w:t>
      </w:r>
      <w:r>
        <w:rPr>
          <w:szCs w:val="18"/>
        </w:rPr>
        <w:t>31164458</w:t>
      </w:r>
      <w:r w:rsidRPr="00A9293A">
        <w:rPr>
          <w:szCs w:val="18"/>
        </w:rPr>
        <w:t>.</w:t>
      </w:r>
    </w:p>
    <w:p w:rsidR="00FF4B23" w:rsidRPr="00A9293A" w:rsidRDefault="00FF4B23" w:rsidP="00FF4B23">
      <w:pPr>
        <w:rPr>
          <w:szCs w:val="18"/>
        </w:rPr>
      </w:pPr>
    </w:p>
    <w:p w:rsidR="00FF4B23" w:rsidRPr="00A9293A" w:rsidRDefault="00FF4B23" w:rsidP="00FF4B23">
      <w:pPr>
        <w:tabs>
          <w:tab w:val="left" w:pos="3456"/>
          <w:tab w:val="right" w:pos="9026"/>
        </w:tabs>
        <w:rPr>
          <w:szCs w:val="18"/>
        </w:rPr>
      </w:pPr>
      <w:r w:rsidRPr="00A9293A">
        <w:rPr>
          <w:szCs w:val="18"/>
        </w:rPr>
        <w:t>Ondergetekende(n): ………………….…………………………….</w:t>
      </w:r>
    </w:p>
    <w:p w:rsidR="00FF4B23" w:rsidRPr="00A9293A" w:rsidRDefault="00FF4B23" w:rsidP="00FF4B23">
      <w:pPr>
        <w:tabs>
          <w:tab w:val="left" w:pos="3456"/>
          <w:tab w:val="right" w:pos="9026"/>
        </w:tabs>
        <w:ind w:hanging="3456"/>
        <w:rPr>
          <w:szCs w:val="18"/>
        </w:rPr>
      </w:pPr>
    </w:p>
    <w:p w:rsidR="00FF4B23" w:rsidRPr="00A9293A" w:rsidRDefault="00FF4B23" w:rsidP="00FF4B23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A9293A">
        <w:rPr>
          <w:szCs w:val="18"/>
        </w:rPr>
        <w:t>te dezen rechtsgeldig vertegenwoordigd door ………………………….,</w:t>
      </w:r>
    </w:p>
    <w:p w:rsidR="00FF4B23" w:rsidRPr="00A9293A" w:rsidRDefault="00FF4B23" w:rsidP="00FF4B23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:rsidR="00FF4B23" w:rsidRDefault="00FF4B23" w:rsidP="00FF4B23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A9293A">
        <w:rPr>
          <w:szCs w:val="18"/>
        </w:rPr>
        <w:t>verklaart (verklaren) zich door</w:t>
      </w:r>
      <w:r>
        <w:rPr>
          <w:szCs w:val="18"/>
        </w:rPr>
        <w:t xml:space="preserve"> ondertekening dezes bereid om d</w:t>
      </w:r>
      <w:r w:rsidRPr="00A9293A">
        <w:rPr>
          <w:szCs w:val="18"/>
        </w:rPr>
        <w:t xml:space="preserve">iensten te verrichten als beschreven in de </w:t>
      </w:r>
      <w:r>
        <w:rPr>
          <w:szCs w:val="18"/>
        </w:rPr>
        <w:t>aanbestedingsleidraad</w:t>
      </w:r>
      <w:r w:rsidRPr="00A9293A">
        <w:rPr>
          <w:szCs w:val="18"/>
        </w:rPr>
        <w:t>, tegen onderstaande prijzen (per product) exclusief btw:</w:t>
      </w:r>
    </w:p>
    <w:p w:rsidR="00FF4B23" w:rsidRDefault="00FF4B23" w:rsidP="00FF4B23">
      <w:pPr>
        <w:rPr>
          <w:szCs w:val="18"/>
        </w:rPr>
      </w:pPr>
    </w:p>
    <w:p w:rsidR="00FF4B23" w:rsidRPr="009E0200" w:rsidRDefault="00FF4B23" w:rsidP="00FF4B23">
      <w:pPr>
        <w:pStyle w:val="Normaalweb3"/>
        <w:spacing w:before="0" w:after="0" w:line="240" w:lineRule="atLeast"/>
        <w:rPr>
          <w:rFonts w:ascii="Verdana" w:hAnsi="Verdana"/>
          <w:b/>
          <w:sz w:val="20"/>
          <w:lang w:val="nl-NL"/>
        </w:rPr>
      </w:pPr>
    </w:p>
    <w:tbl>
      <w:tblPr>
        <w:tblW w:w="8897" w:type="dxa"/>
        <w:tblInd w:w="-1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324"/>
        <w:gridCol w:w="850"/>
        <w:gridCol w:w="709"/>
        <w:gridCol w:w="709"/>
        <w:gridCol w:w="1134"/>
        <w:gridCol w:w="1336"/>
      </w:tblGrid>
      <w:tr w:rsidR="00FF4B23" w:rsidRPr="009E0200" w:rsidTr="00FF4B23"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jc w:val="center"/>
              <w:rPr>
                <w:b/>
                <w:szCs w:val="18"/>
              </w:rPr>
            </w:pPr>
            <w:r w:rsidRPr="00724C6D">
              <w:rPr>
                <w:b/>
                <w:szCs w:val="18"/>
              </w:rPr>
              <w:t xml:space="preserve">  tarief/uur</w:t>
            </w:r>
            <w:r>
              <w:rPr>
                <w:b/>
                <w:szCs w:val="18"/>
              </w:rPr>
              <w:t xml:space="preserve"> (alleen indien van toepassing)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724C6D">
              <w:rPr>
                <w:b/>
                <w:szCs w:val="18"/>
              </w:rPr>
              <w:t>€ …..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</w:p>
        </w:tc>
      </w:tr>
      <w:tr w:rsidR="00FF4B23" w:rsidRPr="009E0200" w:rsidTr="00FF4B23">
        <w:trPr>
          <w:trHeight w:val="30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B23" w:rsidRPr="004E7BA2" w:rsidRDefault="00FF4B23" w:rsidP="00AE655C">
            <w:pPr>
              <w:pStyle w:val="Broodtekst"/>
              <w:rPr>
                <w:b/>
              </w:rPr>
            </w:pPr>
            <w:r w:rsidRPr="004E7BA2">
              <w:rPr>
                <w:b/>
              </w:rPr>
              <w:t>Diensten / (deel)producten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>
              <w:rPr>
                <w:b/>
                <w:szCs w:val="18"/>
              </w:rPr>
              <w:t>Aantal</w:t>
            </w:r>
          </w:p>
          <w:p w:rsidR="00FF4B23" w:rsidRPr="00C075A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C075AD">
              <w:rPr>
                <w:b/>
                <w:szCs w:val="18"/>
              </w:rPr>
              <w:t>producten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347A7D">
              <w:rPr>
                <w:b/>
                <w:szCs w:val="18"/>
              </w:rPr>
              <w:t>Kosten</w:t>
            </w:r>
            <w:r>
              <w:rPr>
                <w:b/>
                <w:szCs w:val="18"/>
              </w:rPr>
              <w:t xml:space="preserve"> per product</w:t>
            </w: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347A7D">
              <w:rPr>
                <w:b/>
                <w:szCs w:val="18"/>
              </w:rPr>
              <w:t>To</w:t>
            </w:r>
            <w:r>
              <w:rPr>
                <w:b/>
                <w:szCs w:val="18"/>
              </w:rPr>
              <w:t>taal  kosten producten</w:t>
            </w:r>
          </w:p>
        </w:tc>
      </w:tr>
      <w:tr w:rsidR="00FF4B23" w:rsidRPr="009E0200" w:rsidTr="00FF4B23"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724C6D">
              <w:rPr>
                <w:szCs w:val="18"/>
              </w:rPr>
              <w:t>…..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724C6D">
              <w:rPr>
                <w:szCs w:val="18"/>
              </w:rPr>
              <w:t>…….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2.</w:t>
            </w:r>
            <w:r w:rsidRPr="00724C6D">
              <w:rPr>
                <w:szCs w:val="18"/>
              </w:rPr>
              <w:t xml:space="preserve"> 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724C6D">
              <w:rPr>
                <w:szCs w:val="18"/>
              </w:rPr>
              <w:t>……..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724C6D">
              <w:rPr>
                <w:szCs w:val="18"/>
              </w:rPr>
              <w:t>………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3. 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724C6D">
              <w:rPr>
                <w:szCs w:val="18"/>
              </w:rPr>
              <w:t>………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724C6D">
              <w:rPr>
                <w:szCs w:val="18"/>
              </w:rPr>
              <w:t>………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4. </w:t>
            </w:r>
            <w:r w:rsidRPr="00724C6D">
              <w:rPr>
                <w:szCs w:val="18"/>
              </w:rPr>
              <w:t>………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 w:rsidRPr="00724C6D">
              <w:rPr>
                <w:szCs w:val="18"/>
              </w:rPr>
              <w:t>[O</w:t>
            </w:r>
            <w:r>
              <w:rPr>
                <w:szCs w:val="18"/>
              </w:rPr>
              <w:t xml:space="preserve">ptioneel </w:t>
            </w:r>
            <w:r w:rsidRPr="00724C6D">
              <w:rPr>
                <w:szCs w:val="18"/>
              </w:rPr>
              <w:t>post onvoorzien]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9E0200" w:rsidTr="00FF4B23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724C6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F4B23" w:rsidRPr="00347A7D" w:rsidTr="00FF4B23">
        <w:trPr>
          <w:trHeight w:val="334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F4B23" w:rsidRPr="00347A7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Totaal inschrijving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347A7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347A7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347A7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F4B23" w:rsidRPr="00347A7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347A7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B23" w:rsidRPr="00347A7D" w:rsidRDefault="00FF4B23" w:rsidP="00AE655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…..</w:t>
            </w:r>
          </w:p>
        </w:tc>
      </w:tr>
    </w:tbl>
    <w:p w:rsidR="00FF4B23" w:rsidRPr="00915998" w:rsidRDefault="00FF4B23" w:rsidP="00FF4B23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  <w:szCs w:val="18"/>
        </w:rPr>
      </w:pPr>
    </w:p>
    <w:p w:rsidR="00FF4B23" w:rsidRDefault="00FF4B23" w:rsidP="00FF4B23">
      <w:pPr>
        <w:pStyle w:val="Plattetekst"/>
        <w:rPr>
          <w:b/>
          <w:i/>
          <w:vanish/>
          <w:color w:val="3366FF"/>
          <w:sz w:val="16"/>
          <w:szCs w:val="18"/>
        </w:rPr>
      </w:pPr>
      <w:r>
        <w:rPr>
          <w:b/>
          <w:i/>
          <w:vanish/>
          <w:color w:val="3366FF"/>
          <w:sz w:val="16"/>
          <w:szCs w:val="18"/>
        </w:rPr>
        <w:t>Maak een keuze op basis van paragraaf 8 ‘Kosten en betaling’ van de Dienstverleningsovereenkomst</w:t>
      </w:r>
    </w:p>
    <w:p w:rsidR="00FF4B23" w:rsidRPr="00175360" w:rsidRDefault="00FF4B23" w:rsidP="00FF4B23">
      <w:pPr>
        <w:pStyle w:val="Plattetekst"/>
        <w:rPr>
          <w:szCs w:val="18"/>
        </w:rPr>
      </w:pPr>
      <w:r w:rsidRPr="00175360">
        <w:rPr>
          <w:szCs w:val="18"/>
        </w:rPr>
        <w:t>De inschrijving is op basis van een vaste prijs (per product).</w:t>
      </w:r>
    </w:p>
    <w:p w:rsidR="00FF4B23" w:rsidRDefault="00FF4B23" w:rsidP="00FF4B23">
      <w:pPr>
        <w:pStyle w:val="Helptekst"/>
      </w:pPr>
      <w:r>
        <w:t>&lt;</w:t>
      </w:r>
      <w:r w:rsidRPr="00055A43">
        <w:t>OF</w:t>
      </w:r>
      <w:r>
        <w:t>&gt;</w:t>
      </w:r>
    </w:p>
    <w:p w:rsidR="00FF4B23" w:rsidRDefault="00FF4B23" w:rsidP="00FF4B23">
      <w:pPr>
        <w:pStyle w:val="Helptekst"/>
      </w:pPr>
    </w:p>
    <w:p w:rsidR="00FF4B23" w:rsidRPr="00175360" w:rsidRDefault="00FF4B23" w:rsidP="00FF4B23">
      <w:pPr>
        <w:pStyle w:val="Plattetekst"/>
        <w:rPr>
          <w:szCs w:val="18"/>
        </w:rPr>
      </w:pPr>
      <w:r w:rsidRPr="00175360">
        <w:rPr>
          <w:szCs w:val="18"/>
        </w:rPr>
        <w:t>De inschrijving voor de/het deelproduct(en) &lt;  …</w:t>
      </w:r>
      <w:r w:rsidRPr="00175360">
        <w:rPr>
          <w:i/>
          <w:szCs w:val="18"/>
        </w:rPr>
        <w:t>…invullen</w:t>
      </w:r>
      <w:r w:rsidRPr="00175360">
        <w:rPr>
          <w:szCs w:val="18"/>
        </w:rPr>
        <w:t>……….&gt; is op basis van een vaste prijs en de/het deelproduct(en)  &lt;……</w:t>
      </w:r>
      <w:r w:rsidRPr="00175360">
        <w:rPr>
          <w:i/>
          <w:szCs w:val="18"/>
        </w:rPr>
        <w:t>invullen</w:t>
      </w:r>
      <w:r w:rsidRPr="00175360">
        <w:rPr>
          <w:szCs w:val="18"/>
        </w:rPr>
        <w:t>……….&gt;is/zijn op basis van nacalculatie tegen de opgegeven tarieven of prijzen.</w:t>
      </w:r>
    </w:p>
    <w:p w:rsidR="00FF4B23" w:rsidRDefault="00FF4B23" w:rsidP="00FF4B23">
      <w:pPr>
        <w:pStyle w:val="Plattetekst"/>
        <w:rPr>
          <w:szCs w:val="18"/>
        </w:rPr>
      </w:pPr>
      <w:r w:rsidRPr="00175360">
        <w:rPr>
          <w:szCs w:val="18"/>
        </w:rPr>
        <w:t>Het totaal van de inschrijving geldt als bestedingslimiet.</w:t>
      </w:r>
    </w:p>
    <w:p w:rsidR="00FF4B23" w:rsidRDefault="00FF4B23" w:rsidP="00FF4B23">
      <w:pPr>
        <w:pStyle w:val="Plattetekst"/>
        <w:rPr>
          <w:szCs w:val="18"/>
        </w:rPr>
      </w:pPr>
    </w:p>
    <w:p w:rsidR="00FF4B23" w:rsidRPr="00175360" w:rsidRDefault="00FF4B23" w:rsidP="00FF4B23">
      <w:pPr>
        <w:pStyle w:val="Plattetekst"/>
        <w:rPr>
          <w:szCs w:val="18"/>
        </w:rPr>
      </w:pPr>
      <w:r w:rsidRPr="00175360">
        <w:t>Indien de aanbestedingsleidraad één of meer optie(s) bevat, verbindt opdrachtnemer zich tevens tot uitvoering van die Optie(s) overeenkomstig de prijzen per (deel) product zoals in deze Inschrijvingsstaat aangegeven. Indien meer- of minderwerk aan de orde is gelden de prijzen per (deel) product, zoals in deze Inschrijvingsstaat aangegeven.</w:t>
      </w:r>
    </w:p>
    <w:p w:rsidR="00FF4B23" w:rsidRPr="00175360" w:rsidRDefault="00FF4B23" w:rsidP="00FF4B23">
      <w:pPr>
        <w:pStyle w:val="Plattetekst"/>
        <w:rPr>
          <w:szCs w:val="18"/>
        </w:rPr>
      </w:pPr>
      <w:r w:rsidRPr="00175360">
        <w:rPr>
          <w:szCs w:val="18"/>
        </w:rPr>
        <w:lastRenderedPageBreak/>
        <w:t xml:space="preserve">Indien meer- of minderwerk aan de orde is gelden de prijzen per (deel) product, zoals aangegeven. </w:t>
      </w:r>
    </w:p>
    <w:p w:rsidR="00FF4B23" w:rsidRDefault="00FF4B23" w:rsidP="00FF4B23">
      <w:pPr>
        <w:pStyle w:val="Helptekst"/>
      </w:pPr>
      <w:r>
        <w:t>&lt;</w:t>
      </w:r>
      <w:r w:rsidRPr="0024692E">
        <w:t>Optioneel</w:t>
      </w:r>
      <w:r>
        <w:t>&gt;</w:t>
      </w:r>
    </w:p>
    <w:p w:rsidR="00FF4B23" w:rsidRPr="005125AB" w:rsidRDefault="00FF4B23" w:rsidP="00FF4B23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>
        <w:rPr>
          <w:szCs w:val="18"/>
        </w:rPr>
        <w:t>Indien er een post ‘onvoorzien’ is opgenomen, dan wordt deze verrekend op basis van nacalculatie tegen de opgegeven tarieven en geldt het totaalbedrag als bestedingslimiet.</w:t>
      </w:r>
    </w:p>
    <w:p w:rsidR="00FF4B23" w:rsidRDefault="00FF4B23" w:rsidP="00FF4B23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:rsidR="00FF4B23" w:rsidRPr="00915998" w:rsidRDefault="00FF4B23" w:rsidP="00FF4B23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  <w:szCs w:val="18"/>
        </w:rPr>
      </w:pPr>
    </w:p>
    <w:p w:rsidR="00FF4B23" w:rsidRPr="00300406" w:rsidRDefault="00FF4B23" w:rsidP="00FF4B23">
      <w:pPr>
        <w:pStyle w:val="Broodtekst"/>
        <w:rPr>
          <w:b/>
          <w:bCs/>
        </w:rPr>
      </w:pPr>
      <w:r w:rsidRPr="00300406">
        <w:rPr>
          <w:b/>
          <w:bCs/>
        </w:rPr>
        <w:t>Ondertekening</w:t>
      </w:r>
    </w:p>
    <w:p w:rsidR="00FF4B23" w:rsidRPr="00300406" w:rsidRDefault="00FF4B23" w:rsidP="00FF4B23">
      <w:pPr>
        <w:pStyle w:val="Broodtekst"/>
      </w:pPr>
    </w:p>
    <w:p w:rsidR="00FF4B23" w:rsidRDefault="00FF4B23" w:rsidP="00FF4B23">
      <w:pPr>
        <w:spacing w:line="240" w:lineRule="auto"/>
        <w:rPr>
          <w:color w:val="000000" w:themeColor="text1"/>
        </w:rPr>
        <w:sectPr w:rsidR="00FF4B23" w:rsidSect="005B2E8E">
          <w:pgSz w:w="11907" w:h="16840" w:code="9"/>
          <w:pgMar w:top="2671" w:right="964" w:bottom="1701" w:left="3261" w:header="709" w:footer="709" w:gutter="0"/>
          <w:cols w:space="720"/>
          <w:docGrid w:linePitch="360"/>
        </w:sectPr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 xml:space="preserve">digitaal te worden ondertekend conform paragraaf </w:t>
      </w:r>
      <w:r>
        <w:t>4</w:t>
      </w:r>
      <w:r w:rsidRPr="00300406">
        <w:t>.</w:t>
      </w:r>
      <w:r>
        <w:t>3</w:t>
      </w:r>
      <w:r w:rsidRPr="00300406">
        <w:t>.</w:t>
      </w:r>
      <w:r>
        <w:t>1.</w:t>
      </w: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B23" w:rsidRDefault="00FF4B23" w:rsidP="0088501B">
      <w:r>
        <w:separator/>
      </w:r>
    </w:p>
  </w:endnote>
  <w:endnote w:type="continuationSeparator" w:id="0">
    <w:p w:rsidR="00FF4B23" w:rsidRDefault="00FF4B2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B23" w:rsidRDefault="00FF4B23" w:rsidP="0088501B">
      <w:r>
        <w:separator/>
      </w:r>
    </w:p>
  </w:footnote>
  <w:footnote w:type="continuationSeparator" w:id="0">
    <w:p w:rsidR="00FF4B23" w:rsidRDefault="00FF4B2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23"/>
    <w:rsid w:val="00043163"/>
    <w:rsid w:val="00056D70"/>
    <w:rsid w:val="00065B2D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9121B"/>
    <w:rsid w:val="00FB0705"/>
    <w:rsid w:val="00FF0FEF"/>
    <w:rsid w:val="00FF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F6BE5F"/>
  <w15:chartTrackingRefBased/>
  <w15:docId w15:val="{C0CBCF55-073D-4E6F-AC59-5FA14696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F4B23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FF4B2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Plattetekst">
    <w:name w:val="Body Text"/>
    <w:basedOn w:val="Standaard"/>
    <w:link w:val="PlattetekstChar"/>
    <w:rsid w:val="00FF4B2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FF4B23"/>
    <w:rPr>
      <w:rFonts w:ascii="Verdana" w:eastAsia="DejaVu Sans" w:hAnsi="Verdana" w:cs="Times New Roman"/>
      <w:szCs w:val="24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FF4B23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FF4B23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FF4B2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FF4B23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FF4B23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customStyle="1" w:styleId="Normaalweb3">
    <w:name w:val="Normaal (web)3"/>
    <w:basedOn w:val="Standaard"/>
    <w:rsid w:val="00FF4B23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/>
      <w:sz w:val="24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Bos, Mike (PPO)</dc:creator>
  <cp:keywords/>
  <dc:description/>
  <cp:lastModifiedBy>Maters, Andre (GPO)</cp:lastModifiedBy>
  <cp:revision>2</cp:revision>
  <dcterms:created xsi:type="dcterms:W3CDTF">2020-12-16T12:35:00Z</dcterms:created>
  <dcterms:modified xsi:type="dcterms:W3CDTF">2021-01-07T12:58:00Z</dcterms:modified>
</cp:coreProperties>
</file>