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077" w:rsidRPr="00300406" w:rsidRDefault="00B44197" w:rsidP="00427077">
      <w:pPr>
        <w:pStyle w:val="BijlageGenummerdKop"/>
        <w:numPr>
          <w:ilvl w:val="0"/>
          <w:numId w:val="0"/>
        </w:numPr>
      </w:pPr>
      <w:bookmarkStart w:id="0" w:name="_Toc496111707"/>
      <w:bookmarkStart w:id="1" w:name="_Toc13126492"/>
      <w:bookmarkStart w:id="2" w:name="_Toc46249997"/>
      <w:r>
        <w:t xml:space="preserve">Bijlage G  </w:t>
      </w:r>
      <w:bookmarkStart w:id="3" w:name="_GoBack"/>
      <w:bookmarkEnd w:id="3"/>
      <w:r w:rsidR="00427077" w:rsidRPr="00300406">
        <w:t>Verklaring inzake de verplichtingen op het gebied van milieu-, sociaal en arbeidsrecht</w:t>
      </w:r>
      <w:bookmarkEnd w:id="0"/>
      <w:bookmarkEnd w:id="1"/>
      <w:bookmarkEnd w:id="2"/>
    </w:p>
    <w:p w:rsidR="00427077" w:rsidRPr="00300406" w:rsidRDefault="00427077" w:rsidP="00427077">
      <w:pPr>
        <w:pStyle w:val="Broodtekst"/>
      </w:pPr>
      <w:r w:rsidRPr="00300406">
        <w:rPr>
          <w:bCs/>
        </w:rPr>
        <w:t xml:space="preserve">Naam en adres van de onderneming: </w:t>
      </w:r>
      <w:r w:rsidRPr="00300406">
        <w:rPr>
          <w:bCs/>
        </w:rPr>
        <w:br/>
      </w:r>
      <w:r w:rsidRPr="00300406">
        <w:rPr>
          <w:bCs/>
        </w:rPr>
        <w:br/>
      </w:r>
      <w:r w:rsidRPr="00300406">
        <w:t>…………………………………………………………………………………………………………………………………………</w:t>
      </w:r>
    </w:p>
    <w:p w:rsidR="00427077" w:rsidRPr="00300406" w:rsidRDefault="00427077" w:rsidP="00427077">
      <w:pPr>
        <w:pStyle w:val="Broodtekst"/>
        <w:rPr>
          <w:bCs/>
        </w:rPr>
      </w:pPr>
      <w:r w:rsidRPr="00300406">
        <w:rPr>
          <w:bCs/>
        </w:rPr>
        <w:br/>
        <w:t>Inschrijvingsnummer Kamer van Koophandel (inschrijvingsnummer van het handelsregister of een overeenkomstig register van het land van vestiging van de onderneming):</w:t>
      </w:r>
    </w:p>
    <w:p w:rsidR="00427077" w:rsidRPr="00300406" w:rsidRDefault="00427077" w:rsidP="00427077">
      <w:pPr>
        <w:pStyle w:val="Broodtekst"/>
        <w:rPr>
          <w:bCs/>
        </w:rPr>
      </w:pPr>
    </w:p>
    <w:p w:rsidR="00427077" w:rsidRPr="00300406" w:rsidRDefault="00427077" w:rsidP="00427077">
      <w:pPr>
        <w:pStyle w:val="Broodtekst"/>
      </w:pPr>
      <w:r w:rsidRPr="00300406">
        <w:t>…………………………………………………………………………………………………………………………………………</w:t>
      </w:r>
    </w:p>
    <w:p w:rsidR="00427077" w:rsidRPr="00300406" w:rsidRDefault="00427077" w:rsidP="00427077">
      <w:pPr>
        <w:pStyle w:val="Broodtekst"/>
        <w:rPr>
          <w:bCs/>
        </w:rPr>
      </w:pPr>
      <w:r w:rsidRPr="00300406">
        <w:rPr>
          <w:bCs/>
        </w:rPr>
        <w:br/>
        <w:t>Contactpersoon van de onderneming (naam, email, telefoon):</w:t>
      </w:r>
    </w:p>
    <w:p w:rsidR="00427077" w:rsidRPr="00300406" w:rsidRDefault="00427077" w:rsidP="00427077">
      <w:pPr>
        <w:pStyle w:val="Broodtekst"/>
        <w:rPr>
          <w:bCs/>
        </w:rPr>
      </w:pPr>
    </w:p>
    <w:p w:rsidR="00427077" w:rsidRPr="00300406" w:rsidRDefault="00427077" w:rsidP="00427077">
      <w:pPr>
        <w:pStyle w:val="Broodtekst"/>
      </w:pPr>
      <w:r w:rsidRPr="00300406">
        <w:t>…………………………………………………………………………………………………………………………………………</w:t>
      </w:r>
    </w:p>
    <w:p w:rsidR="00427077" w:rsidRPr="00300406" w:rsidRDefault="00427077" w:rsidP="00427077">
      <w:pPr>
        <w:pStyle w:val="Broodtekst"/>
        <w:rPr>
          <w:bCs/>
        </w:rPr>
      </w:pPr>
    </w:p>
    <w:p w:rsidR="00427077" w:rsidRPr="00300406" w:rsidRDefault="00427077" w:rsidP="00427077">
      <w:pPr>
        <w:pStyle w:val="Broodtekst"/>
      </w:pPr>
      <w:r w:rsidRPr="00300406">
        <w:rPr>
          <w:bCs/>
        </w:rPr>
        <w:t xml:space="preserve">Ondergetekende verklaart </w:t>
      </w:r>
      <w:r w:rsidRPr="00300406"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427077" w:rsidRPr="00300406" w:rsidRDefault="00427077" w:rsidP="00427077">
      <w:pPr>
        <w:pStyle w:val="Broodtekst"/>
      </w:pPr>
    </w:p>
    <w:p w:rsidR="00427077" w:rsidRPr="00300406" w:rsidRDefault="00427077" w:rsidP="00427077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:rsidR="00427077" w:rsidRPr="00300406" w:rsidRDefault="00427077" w:rsidP="00427077">
      <w:pPr>
        <w:pStyle w:val="Broodtekst"/>
      </w:pPr>
    </w:p>
    <w:p w:rsidR="00427077" w:rsidRDefault="00427077" w:rsidP="00427077">
      <w:pPr>
        <w:pStyle w:val="Broodtekst"/>
        <w:rPr>
          <w:color w:val="000000" w:themeColor="text1"/>
        </w:rPr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>digitaal te worden ondertekend conform paragraaf 4.3</w:t>
      </w:r>
      <w:r>
        <w:t>.1</w:t>
      </w:r>
      <w:r w:rsidRPr="00300406">
        <w:rPr>
          <w:color w:val="000000" w:themeColor="text1"/>
        </w:rPr>
        <w:t>.</w:t>
      </w:r>
    </w:p>
    <w:p w:rsidR="003F5EB0" w:rsidRPr="00427077" w:rsidRDefault="003F5EB0" w:rsidP="00427077">
      <w:pPr>
        <w:spacing w:line="240" w:lineRule="auto"/>
        <w:rPr>
          <w:color w:val="000000" w:themeColor="text1"/>
        </w:rPr>
      </w:pPr>
    </w:p>
    <w:sectPr w:rsidR="003F5EB0" w:rsidRPr="00427077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077" w:rsidRDefault="00427077" w:rsidP="0088501B">
      <w:r>
        <w:separator/>
      </w:r>
    </w:p>
  </w:endnote>
  <w:endnote w:type="continuationSeparator" w:id="0">
    <w:p w:rsidR="00427077" w:rsidRDefault="0042707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077" w:rsidRDefault="00427077" w:rsidP="0088501B">
      <w:r>
        <w:separator/>
      </w:r>
    </w:p>
  </w:footnote>
  <w:footnote w:type="continuationSeparator" w:id="0">
    <w:p w:rsidR="00427077" w:rsidRDefault="0042707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077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27077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44197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9121B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5EF8C4"/>
  <w15:chartTrackingRefBased/>
  <w15:docId w15:val="{FCD6D20A-0101-4F15-87E9-863153DA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427077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42707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427077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427077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427077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Bos, Mike (PPO)</dc:creator>
  <cp:keywords/>
  <dc:description/>
  <cp:lastModifiedBy>Maters, Andre (GPO)</cp:lastModifiedBy>
  <cp:revision>2</cp:revision>
  <dcterms:created xsi:type="dcterms:W3CDTF">2020-12-16T12:33:00Z</dcterms:created>
  <dcterms:modified xsi:type="dcterms:W3CDTF">2021-01-07T12:57:00Z</dcterms:modified>
</cp:coreProperties>
</file>