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84A7E" w14:textId="77777777" w:rsidR="00485561" w:rsidRPr="009812F2" w:rsidRDefault="00485561" w:rsidP="00457155">
      <w:pPr>
        <w:rPr>
          <w:rFonts w:ascii="Trebuchet MS" w:hAnsi="Trebuchet MS"/>
          <w:b/>
          <w:sz w:val="20"/>
        </w:rPr>
      </w:pPr>
      <w:r w:rsidRPr="009812F2">
        <w:rPr>
          <w:rFonts w:ascii="Trebuchet MS" w:hAnsi="Trebuchet MS"/>
          <w:b/>
          <w:sz w:val="20"/>
        </w:rPr>
        <w:t>Betreft:</w:t>
      </w:r>
      <w:r w:rsidRPr="009812F2">
        <w:rPr>
          <w:rFonts w:ascii="Trebuchet MS" w:hAnsi="Trebuchet MS"/>
          <w:b/>
          <w:sz w:val="20"/>
        </w:rPr>
        <w:tab/>
        <w:t xml:space="preserve"> Openbare aanbeste</w:t>
      </w:r>
      <w:r w:rsidR="00DC031C" w:rsidRPr="009812F2">
        <w:rPr>
          <w:rFonts w:ascii="Trebuchet MS" w:hAnsi="Trebuchet MS"/>
          <w:b/>
          <w:sz w:val="20"/>
        </w:rPr>
        <w:t>dingsprocedure Accountantsdiensten</w:t>
      </w:r>
    </w:p>
    <w:p w14:paraId="1FAEBB70" w14:textId="77777777" w:rsidR="00485561" w:rsidRPr="009812F2" w:rsidRDefault="00485561" w:rsidP="00457155">
      <w:pPr>
        <w:rPr>
          <w:rFonts w:ascii="Trebuchet MS" w:hAnsi="Trebuchet MS"/>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2965E0" w:rsidRPr="009812F2" w14:paraId="3AE6D6A1" w14:textId="77777777" w:rsidTr="00EC2DA0">
        <w:tc>
          <w:tcPr>
            <w:tcW w:w="9211" w:type="dxa"/>
            <w:shd w:val="clear" w:color="auto" w:fill="auto"/>
          </w:tcPr>
          <w:p w14:paraId="0D596E3D" w14:textId="77777777" w:rsidR="002965E0" w:rsidRPr="009812F2" w:rsidRDefault="002965E0" w:rsidP="00EC2DA0">
            <w:pPr>
              <w:rPr>
                <w:rFonts w:ascii="Trebuchet MS" w:hAnsi="Trebuchet MS"/>
                <w:b/>
                <w:sz w:val="20"/>
              </w:rPr>
            </w:pPr>
            <w:r w:rsidRPr="009812F2">
              <w:rPr>
                <w:rFonts w:ascii="Trebuchet MS" w:hAnsi="Trebuchet MS"/>
                <w:b/>
                <w:sz w:val="20"/>
              </w:rPr>
              <w:t xml:space="preserve">Het formulier dient door de Inschrijver naar waarheid te worden ingevuld en dient te worden ondertekend door een persoon die </w:t>
            </w:r>
            <w:proofErr w:type="gramStart"/>
            <w:r w:rsidRPr="009812F2">
              <w:rPr>
                <w:rFonts w:ascii="Trebuchet MS" w:hAnsi="Trebuchet MS"/>
                <w:b/>
                <w:sz w:val="20"/>
              </w:rPr>
              <w:t>blijkens</w:t>
            </w:r>
            <w:proofErr w:type="gramEnd"/>
            <w:r w:rsidRPr="009812F2">
              <w:rPr>
                <w:rFonts w:ascii="Trebuchet MS" w:hAnsi="Trebuchet MS"/>
                <w:b/>
                <w:sz w:val="20"/>
              </w:rPr>
              <w:t xml:space="preserve"> het handelsregister, of een volmacht van degene die blijkens het handelsregister, bevoegd is om Inschrijver te vertegenwoordigen en om namens Inschrijver dit formulier te ondertekenen.</w:t>
            </w:r>
          </w:p>
        </w:tc>
      </w:tr>
    </w:tbl>
    <w:p w14:paraId="44C4A85E" w14:textId="77777777" w:rsidR="002965E0" w:rsidRDefault="002965E0" w:rsidP="00457155">
      <w:pPr>
        <w:rPr>
          <w:b/>
        </w:rPr>
      </w:pPr>
    </w:p>
    <w:p w14:paraId="477BFBBC" w14:textId="77777777" w:rsidR="002965E0" w:rsidRDefault="002965E0" w:rsidP="00457155">
      <w:pPr>
        <w:rPr>
          <w:b/>
        </w:rPr>
      </w:pPr>
    </w:p>
    <w:tbl>
      <w:tblPr>
        <w:tblW w:w="9225" w:type="dxa"/>
        <w:tblInd w:w="38" w:type="dxa"/>
        <w:tblLook w:val="01E0" w:firstRow="1" w:lastRow="1" w:firstColumn="1" w:lastColumn="1" w:noHBand="0" w:noVBand="0"/>
      </w:tblPr>
      <w:tblGrid>
        <w:gridCol w:w="9225"/>
      </w:tblGrid>
      <w:tr w:rsidR="008057DC" w:rsidRPr="005E0461" w14:paraId="7CC3BA0C" w14:textId="77777777" w:rsidTr="009812F2">
        <w:trPr>
          <w:trHeight w:val="399"/>
        </w:trPr>
        <w:tc>
          <w:tcPr>
            <w:tcW w:w="9225" w:type="dxa"/>
            <w:shd w:val="clear" w:color="auto" w:fill="auto"/>
          </w:tcPr>
          <w:p w14:paraId="7A75301D" w14:textId="77777777" w:rsidR="008057DC" w:rsidRPr="009812F2" w:rsidRDefault="008057DC" w:rsidP="00EC2DA0">
            <w:pPr>
              <w:rPr>
                <w:rFonts w:ascii="Trebuchet MS" w:hAnsi="Trebuchet MS" w:cs="Arial"/>
                <w:sz w:val="20"/>
              </w:rPr>
            </w:pPr>
            <w:r w:rsidRPr="009812F2">
              <w:rPr>
                <w:rFonts w:ascii="Trebuchet MS" w:hAnsi="Trebuchet MS" w:cs="Arial"/>
                <w:b/>
                <w:sz w:val="20"/>
              </w:rPr>
              <w:t xml:space="preserve">Het is </w:t>
            </w:r>
            <w:r w:rsidRPr="009812F2">
              <w:rPr>
                <w:rFonts w:ascii="Trebuchet MS" w:hAnsi="Trebuchet MS" w:cs="Arial"/>
                <w:b/>
                <w:i/>
                <w:sz w:val="20"/>
              </w:rPr>
              <w:t>NIET</w:t>
            </w:r>
            <w:r w:rsidRPr="009812F2">
              <w:rPr>
                <w:rFonts w:ascii="Trebuchet MS" w:hAnsi="Trebuchet MS" w:cs="Arial"/>
                <w:b/>
                <w:sz w:val="20"/>
              </w:rPr>
              <w:t xml:space="preserve"> toegestaan de opmaak van de prijsbijlage anders dan aangegeven te wijzigen. Het door een Inschrijver zelfstandig wijzigen van de opmaak van deze </w:t>
            </w:r>
            <w:r w:rsidR="000C7DD4">
              <w:rPr>
                <w:rFonts w:ascii="Trebuchet MS" w:hAnsi="Trebuchet MS" w:cs="Arial"/>
                <w:b/>
                <w:sz w:val="20"/>
              </w:rPr>
              <w:t>B</w:t>
            </w:r>
            <w:r w:rsidRPr="009812F2">
              <w:rPr>
                <w:rFonts w:ascii="Trebuchet MS" w:hAnsi="Trebuchet MS" w:cs="Arial"/>
                <w:b/>
                <w:sz w:val="20"/>
              </w:rPr>
              <w:t xml:space="preserve">ijlage maakt de Inschrijving onvergelijkbaar met andere Inschrijvingen en kan leiden tot uitsluiting van Inschrijver. </w:t>
            </w:r>
          </w:p>
        </w:tc>
      </w:tr>
    </w:tbl>
    <w:p w14:paraId="7BC565C0" w14:textId="77777777" w:rsidR="002965E0" w:rsidRDefault="002965E0" w:rsidP="00457155">
      <w:pPr>
        <w:rPr>
          <w:b/>
        </w:rPr>
      </w:pPr>
    </w:p>
    <w:p w14:paraId="5EDD7FA4" w14:textId="77777777" w:rsidR="008057DC" w:rsidRDefault="008057DC" w:rsidP="008057DC">
      <w:pPr>
        <w:rPr>
          <w:rFonts w:ascii="Trebuchet MS" w:hAnsi="Trebuchet MS" w:cs="Arial"/>
          <w:sz w:val="20"/>
        </w:rPr>
      </w:pPr>
      <w:r w:rsidRPr="009812F2">
        <w:rPr>
          <w:rFonts w:ascii="Trebuchet MS" w:hAnsi="Trebuchet MS" w:cs="Arial"/>
          <w:sz w:val="20"/>
        </w:rPr>
        <w:t xml:space="preserve">Opdrachtgever wil één (1) all-in totaalprijs. Dit is een vaste jaarprijs voor de accountantsdiensten zoals </w:t>
      </w:r>
      <w:r w:rsidR="00307814" w:rsidRPr="009812F2">
        <w:rPr>
          <w:rFonts w:ascii="Trebuchet MS" w:hAnsi="Trebuchet MS" w:cs="Arial"/>
          <w:sz w:val="20"/>
        </w:rPr>
        <w:t xml:space="preserve">beschreven in § </w:t>
      </w:r>
      <w:r w:rsidR="009812F2" w:rsidRPr="009812F2">
        <w:rPr>
          <w:rFonts w:ascii="Trebuchet MS" w:hAnsi="Trebuchet MS"/>
          <w:noProof/>
          <w:sz w:val="20"/>
          <w:lang w:eastAsia="nl-NL"/>
        </w:rPr>
        <w:drawing>
          <wp:anchor distT="0" distB="0" distL="114300" distR="114300" simplePos="0" relativeHeight="251659264" behindDoc="0" locked="1" layoutInCell="1" allowOverlap="1" wp14:anchorId="66272572" wp14:editId="06D474DD">
            <wp:simplePos x="0" y="0"/>
            <wp:positionH relativeFrom="page">
              <wp:posOffset>5901690</wp:posOffset>
            </wp:positionH>
            <wp:positionV relativeFrom="page">
              <wp:posOffset>262255</wp:posOffset>
            </wp:positionV>
            <wp:extent cx="1421130" cy="2104390"/>
            <wp:effectExtent l="0" t="0" r="762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MG_Beeldmerk2017_RGB_lichtblauw.e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1130" cy="2104390"/>
                    </a:xfrm>
                    <a:prstGeom prst="rect">
                      <a:avLst/>
                    </a:prstGeom>
                  </pic:spPr>
                </pic:pic>
              </a:graphicData>
            </a:graphic>
            <wp14:sizeRelH relativeFrom="page">
              <wp14:pctWidth>0</wp14:pctWidth>
            </wp14:sizeRelH>
            <wp14:sizeRelV relativeFrom="page">
              <wp14:pctHeight>0</wp14:pctHeight>
            </wp14:sizeRelV>
          </wp:anchor>
        </w:drawing>
      </w:r>
      <w:r w:rsidR="009812F2">
        <w:rPr>
          <w:rFonts w:ascii="Trebuchet MS" w:hAnsi="Trebuchet MS" w:cs="Arial"/>
          <w:sz w:val="20"/>
        </w:rPr>
        <w:t>4</w:t>
      </w:r>
      <w:r w:rsidR="00307814" w:rsidRPr="009812F2">
        <w:rPr>
          <w:rFonts w:ascii="Trebuchet MS" w:hAnsi="Trebuchet MS" w:cs="Arial"/>
          <w:sz w:val="20"/>
        </w:rPr>
        <w:t>.</w:t>
      </w:r>
      <w:r w:rsidR="009812F2">
        <w:rPr>
          <w:rFonts w:ascii="Trebuchet MS" w:hAnsi="Trebuchet MS" w:cs="Arial"/>
          <w:sz w:val="20"/>
        </w:rPr>
        <w:t>5</w:t>
      </w:r>
      <w:r w:rsidR="00307814" w:rsidRPr="009812F2">
        <w:rPr>
          <w:rFonts w:ascii="Trebuchet MS" w:hAnsi="Trebuchet MS" w:cs="Arial"/>
          <w:sz w:val="20"/>
        </w:rPr>
        <w:t xml:space="preserve"> </w:t>
      </w:r>
      <w:proofErr w:type="gramStart"/>
      <w:r w:rsidRPr="009812F2">
        <w:rPr>
          <w:rFonts w:ascii="Trebuchet MS" w:hAnsi="Trebuchet MS" w:cs="Arial"/>
          <w:sz w:val="20"/>
        </w:rPr>
        <w:t>alsmede</w:t>
      </w:r>
      <w:proofErr w:type="gramEnd"/>
      <w:r w:rsidRPr="009812F2">
        <w:rPr>
          <w:rFonts w:ascii="Trebuchet MS" w:hAnsi="Trebuchet MS" w:cs="Arial"/>
          <w:sz w:val="20"/>
        </w:rPr>
        <w:t xml:space="preserve"> in eis </w:t>
      </w:r>
      <w:r w:rsidR="009812F2">
        <w:rPr>
          <w:rFonts w:ascii="Trebuchet MS" w:hAnsi="Trebuchet MS" w:cs="Arial"/>
          <w:sz w:val="20"/>
        </w:rPr>
        <w:t>2</w:t>
      </w:r>
      <w:r w:rsidR="007D60CD">
        <w:rPr>
          <w:rFonts w:ascii="Trebuchet MS" w:hAnsi="Trebuchet MS" w:cs="Arial"/>
          <w:sz w:val="20"/>
        </w:rPr>
        <w:t>2</w:t>
      </w:r>
      <w:r w:rsidR="009812F2">
        <w:rPr>
          <w:rFonts w:ascii="Trebuchet MS" w:hAnsi="Trebuchet MS" w:cs="Arial"/>
          <w:sz w:val="20"/>
        </w:rPr>
        <w:t xml:space="preserve"> (</w:t>
      </w:r>
      <w:r w:rsidR="007D60CD">
        <w:rPr>
          <w:rFonts w:ascii="Trebuchet MS" w:hAnsi="Trebuchet MS" w:cs="Arial"/>
          <w:sz w:val="20"/>
        </w:rPr>
        <w:t>P</w:t>
      </w:r>
      <w:r w:rsidR="009812F2">
        <w:rPr>
          <w:rFonts w:ascii="Trebuchet MS" w:hAnsi="Trebuchet MS" w:cs="Arial"/>
          <w:sz w:val="20"/>
        </w:rPr>
        <w:t>rogramma van eisen)</w:t>
      </w:r>
      <w:r w:rsidRPr="009812F2">
        <w:rPr>
          <w:rFonts w:ascii="Trebuchet MS" w:hAnsi="Trebuchet MS" w:cs="Arial"/>
          <w:sz w:val="20"/>
        </w:rPr>
        <w:t>.</w:t>
      </w:r>
    </w:p>
    <w:p w14:paraId="7276B162" w14:textId="77777777" w:rsidR="000C7DD4" w:rsidRPr="009812F2" w:rsidRDefault="000C7DD4" w:rsidP="008057DC">
      <w:pPr>
        <w:rPr>
          <w:rFonts w:ascii="Trebuchet MS" w:hAnsi="Trebuchet MS" w:cs="Arial"/>
          <w:sz w:val="20"/>
        </w:rPr>
      </w:pPr>
    </w:p>
    <w:p w14:paraId="4E7FF1A4" w14:textId="77777777" w:rsidR="008057DC" w:rsidRDefault="008057DC" w:rsidP="00457155">
      <w:pPr>
        <w:rPr>
          <w:b/>
        </w:rPr>
      </w:pPr>
    </w:p>
    <w:p w14:paraId="1D65EFEE" w14:textId="77777777" w:rsidR="008057DC" w:rsidRDefault="008057DC" w:rsidP="00457155">
      <w:pPr>
        <w:rPr>
          <w:b/>
        </w:rPr>
      </w:pPr>
    </w:p>
    <w:p w14:paraId="6AB23EA5" w14:textId="77777777" w:rsidR="008057DC" w:rsidRDefault="008057DC" w:rsidP="00457155">
      <w:pPr>
        <w:rPr>
          <w:b/>
        </w:rPr>
      </w:pPr>
    </w:p>
    <w:p w14:paraId="531A4131" w14:textId="77777777" w:rsidR="008057DC" w:rsidRDefault="008057DC" w:rsidP="00457155">
      <w:pPr>
        <w:rPr>
          <w:b/>
        </w:rPr>
      </w:pPr>
    </w:p>
    <w:p w14:paraId="3143DB4E" w14:textId="77777777" w:rsidR="008057DC" w:rsidRDefault="008057DC" w:rsidP="00457155">
      <w:pPr>
        <w:rPr>
          <w:b/>
        </w:rPr>
      </w:pPr>
    </w:p>
    <w:p w14:paraId="13410566" w14:textId="77777777" w:rsidR="008057DC" w:rsidRDefault="008057DC" w:rsidP="00457155">
      <w:pPr>
        <w:rPr>
          <w:b/>
        </w:rPr>
      </w:pPr>
    </w:p>
    <w:p w14:paraId="4078C729" w14:textId="77777777" w:rsidR="008057DC" w:rsidRDefault="008057DC" w:rsidP="00457155">
      <w:pPr>
        <w:rPr>
          <w:b/>
        </w:rPr>
      </w:pPr>
    </w:p>
    <w:p w14:paraId="747D5711" w14:textId="77777777" w:rsidR="008057DC" w:rsidRDefault="008057DC" w:rsidP="00457155">
      <w:pPr>
        <w:rPr>
          <w:b/>
        </w:rPr>
      </w:pPr>
    </w:p>
    <w:p w14:paraId="07822BF4" w14:textId="77777777" w:rsidR="008057DC" w:rsidRDefault="008057DC" w:rsidP="00457155">
      <w:pPr>
        <w:rPr>
          <w:b/>
        </w:rPr>
      </w:pPr>
    </w:p>
    <w:p w14:paraId="27DCDE06" w14:textId="77777777" w:rsidR="008057DC" w:rsidRDefault="008057DC" w:rsidP="00457155">
      <w:pPr>
        <w:rPr>
          <w:b/>
        </w:rPr>
      </w:pPr>
    </w:p>
    <w:p w14:paraId="5F3E505D" w14:textId="77777777" w:rsidR="008057DC" w:rsidRDefault="008057DC" w:rsidP="00457155">
      <w:pPr>
        <w:rPr>
          <w:b/>
        </w:rPr>
      </w:pPr>
    </w:p>
    <w:p w14:paraId="749DE4DC" w14:textId="77777777" w:rsidR="008057DC" w:rsidRDefault="008057DC" w:rsidP="00457155">
      <w:pPr>
        <w:rPr>
          <w:b/>
        </w:rPr>
      </w:pPr>
    </w:p>
    <w:p w14:paraId="6861CD65" w14:textId="77777777" w:rsidR="008057DC" w:rsidRDefault="008057DC" w:rsidP="00457155">
      <w:pPr>
        <w:rPr>
          <w:b/>
        </w:rPr>
      </w:pPr>
    </w:p>
    <w:p w14:paraId="0B11971A" w14:textId="77777777" w:rsidR="008057DC" w:rsidRDefault="008057DC" w:rsidP="0045715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977"/>
      </w:tblGrid>
      <w:tr w:rsidR="008057DC" w:rsidRPr="00322C58" w14:paraId="7E57E009" w14:textId="77777777" w:rsidTr="00EC2DA0">
        <w:tc>
          <w:tcPr>
            <w:tcW w:w="8897" w:type="dxa"/>
            <w:gridSpan w:val="2"/>
            <w:shd w:val="clear" w:color="auto" w:fill="auto"/>
          </w:tcPr>
          <w:p w14:paraId="3CDE7A24" w14:textId="77777777" w:rsidR="008057DC" w:rsidRPr="008860E4" w:rsidRDefault="008057DC" w:rsidP="00EC2DA0">
            <w:pPr>
              <w:rPr>
                <w:rFonts w:ascii="Trebuchet MS" w:hAnsi="Trebuchet MS" w:cs="Arial"/>
                <w:b/>
                <w:sz w:val="20"/>
              </w:rPr>
            </w:pPr>
          </w:p>
          <w:p w14:paraId="3E008BAC" w14:textId="77777777" w:rsidR="008057DC" w:rsidRPr="008860E4" w:rsidRDefault="008057DC" w:rsidP="00EC2DA0">
            <w:pPr>
              <w:rPr>
                <w:rFonts w:ascii="Trebuchet MS" w:hAnsi="Trebuchet MS" w:cs="Arial"/>
                <w:b/>
                <w:sz w:val="20"/>
              </w:rPr>
            </w:pPr>
            <w:r w:rsidRPr="008860E4">
              <w:rPr>
                <w:rFonts w:ascii="Trebuchet MS" w:hAnsi="Trebuchet MS" w:cs="Arial"/>
                <w:b/>
                <w:sz w:val="20"/>
              </w:rPr>
              <w:t xml:space="preserve">Beschrijving accountantsdiensten </w:t>
            </w:r>
            <w:r w:rsidR="008860E4">
              <w:rPr>
                <w:rFonts w:ascii="Trebuchet MS" w:hAnsi="Trebuchet MS" w:cs="Arial"/>
                <w:b/>
                <w:sz w:val="20"/>
              </w:rPr>
              <w:br/>
              <w:t xml:space="preserve">gebaseerd op de looptijd van de getekende overeenkomst in </w:t>
            </w:r>
            <w:r w:rsidR="000C7DD4">
              <w:rPr>
                <w:rFonts w:ascii="Trebuchet MS" w:hAnsi="Trebuchet MS" w:cs="Arial"/>
                <w:b/>
                <w:sz w:val="20"/>
              </w:rPr>
              <w:t>B</w:t>
            </w:r>
            <w:r w:rsidR="008860E4">
              <w:rPr>
                <w:rFonts w:ascii="Trebuchet MS" w:hAnsi="Trebuchet MS" w:cs="Arial"/>
                <w:b/>
                <w:sz w:val="20"/>
              </w:rPr>
              <w:t xml:space="preserve">ijlage </w:t>
            </w:r>
            <w:r w:rsidR="007D60CD">
              <w:rPr>
                <w:rFonts w:ascii="Trebuchet MS" w:hAnsi="Trebuchet MS" w:cs="Arial"/>
                <w:b/>
                <w:sz w:val="20"/>
              </w:rPr>
              <w:t>3</w:t>
            </w:r>
          </w:p>
          <w:p w14:paraId="35FB2219" w14:textId="77777777" w:rsidR="008057DC" w:rsidRPr="008860E4" w:rsidRDefault="008057DC" w:rsidP="00EC2DA0">
            <w:pPr>
              <w:rPr>
                <w:rFonts w:ascii="Trebuchet MS" w:hAnsi="Trebuchet MS" w:cs="Arial"/>
                <w:b/>
                <w:sz w:val="20"/>
              </w:rPr>
            </w:pPr>
          </w:p>
        </w:tc>
      </w:tr>
      <w:tr w:rsidR="008057DC" w:rsidRPr="00322C58" w14:paraId="6FAD0000" w14:textId="77777777" w:rsidTr="00EC2DA0">
        <w:trPr>
          <w:trHeight w:val="4252"/>
        </w:trPr>
        <w:tc>
          <w:tcPr>
            <w:tcW w:w="8897" w:type="dxa"/>
            <w:gridSpan w:val="2"/>
            <w:shd w:val="clear" w:color="auto" w:fill="auto"/>
          </w:tcPr>
          <w:p w14:paraId="0C3ABA00" w14:textId="77777777" w:rsidR="008057DC" w:rsidRPr="008860E4" w:rsidRDefault="008057DC" w:rsidP="008057DC">
            <w:pPr>
              <w:pStyle w:val="Plattetekst"/>
              <w:numPr>
                <w:ilvl w:val="0"/>
                <w:numId w:val="14"/>
              </w:numPr>
              <w:overflowPunct w:val="0"/>
              <w:autoSpaceDE w:val="0"/>
              <w:autoSpaceDN w:val="0"/>
              <w:adjustRightInd w:val="0"/>
              <w:spacing w:line="276" w:lineRule="auto"/>
              <w:contextualSpacing/>
              <w:textAlignment w:val="baseline"/>
              <w:rPr>
                <w:rFonts w:ascii="Trebuchet MS" w:hAnsi="Trebuchet MS" w:cs="Arial"/>
                <w:sz w:val="20"/>
              </w:rPr>
            </w:pPr>
            <w:r w:rsidRPr="008860E4">
              <w:rPr>
                <w:rFonts w:ascii="Trebuchet MS" w:hAnsi="Trebuchet MS" w:cs="Arial"/>
                <w:sz w:val="20"/>
              </w:rPr>
              <w:t>Certificerende functie:</w:t>
            </w:r>
          </w:p>
          <w:p w14:paraId="43FE47E0" w14:textId="77777777" w:rsidR="009812F2" w:rsidRPr="008860E4" w:rsidRDefault="009812F2" w:rsidP="009812F2">
            <w:pPr>
              <w:pStyle w:val="Plattetekst"/>
              <w:numPr>
                <w:ilvl w:val="0"/>
                <w:numId w:val="15"/>
              </w:numPr>
              <w:overflowPunct w:val="0"/>
              <w:autoSpaceDE w:val="0"/>
              <w:autoSpaceDN w:val="0"/>
              <w:adjustRightInd w:val="0"/>
              <w:spacing w:line="276" w:lineRule="auto"/>
              <w:contextualSpacing/>
              <w:textAlignment w:val="baseline"/>
              <w:rPr>
                <w:rFonts w:ascii="Trebuchet MS" w:hAnsi="Trebuchet MS" w:cs="Arial"/>
                <w:sz w:val="20"/>
              </w:rPr>
            </w:pPr>
            <w:r w:rsidRPr="008860E4">
              <w:rPr>
                <w:rFonts w:ascii="Trebuchet MS" w:hAnsi="Trebuchet MS" w:cs="Arial"/>
                <w:sz w:val="20"/>
              </w:rPr>
              <w:t>Accountantscontrole jaarrekening</w:t>
            </w:r>
            <w:r w:rsidR="00B15ED7">
              <w:rPr>
                <w:rFonts w:ascii="Trebuchet MS" w:hAnsi="Trebuchet MS" w:cs="Arial"/>
                <w:sz w:val="20"/>
                <w:lang w:val="nl-NL"/>
              </w:rPr>
              <w:t xml:space="preserve"> (a</w:t>
            </w:r>
            <w:r w:rsidR="00B15ED7" w:rsidRPr="00B15ED7">
              <w:rPr>
                <w:rFonts w:ascii="Trebuchet MS" w:hAnsi="Trebuchet MS" w:cs="Arial"/>
                <w:sz w:val="20"/>
                <w:lang w:val="nl-NL"/>
              </w:rPr>
              <w:t>ccountantsverklaring jaarrekening</w:t>
            </w:r>
            <w:r w:rsidR="00B15ED7">
              <w:rPr>
                <w:rFonts w:ascii="Trebuchet MS" w:hAnsi="Trebuchet MS" w:cs="Arial"/>
                <w:sz w:val="20"/>
                <w:lang w:val="nl-NL"/>
              </w:rPr>
              <w:t xml:space="preserve"> in rechtmatigheid en getrouwheid en </w:t>
            </w:r>
            <w:r w:rsidR="00B15ED7" w:rsidRPr="00B15ED7">
              <w:rPr>
                <w:rFonts w:ascii="Trebuchet MS" w:hAnsi="Trebuchet MS" w:cs="Arial"/>
                <w:sz w:val="20"/>
                <w:lang w:val="nl-NL"/>
              </w:rPr>
              <w:t>na wetswijziging een accountantsverklaring in getrouwheid, waarbij het rechtmatigheidsoordeel van het college wordt betrokken)</w:t>
            </w:r>
            <w:r w:rsidRPr="008860E4">
              <w:rPr>
                <w:rFonts w:ascii="Trebuchet MS" w:hAnsi="Trebuchet MS" w:cs="Arial"/>
                <w:sz w:val="20"/>
              </w:rPr>
              <w:t>;</w:t>
            </w:r>
          </w:p>
          <w:p w14:paraId="0D1826DB" w14:textId="77777777" w:rsidR="009812F2" w:rsidRPr="008860E4" w:rsidRDefault="009812F2" w:rsidP="009812F2">
            <w:pPr>
              <w:pStyle w:val="Plattetekst"/>
              <w:numPr>
                <w:ilvl w:val="0"/>
                <w:numId w:val="15"/>
              </w:numPr>
              <w:overflowPunct w:val="0"/>
              <w:autoSpaceDE w:val="0"/>
              <w:autoSpaceDN w:val="0"/>
              <w:adjustRightInd w:val="0"/>
              <w:spacing w:line="276" w:lineRule="auto"/>
              <w:contextualSpacing/>
              <w:textAlignment w:val="baseline"/>
              <w:rPr>
                <w:rFonts w:ascii="Trebuchet MS" w:hAnsi="Trebuchet MS" w:cs="Arial"/>
                <w:sz w:val="20"/>
              </w:rPr>
            </w:pPr>
            <w:r w:rsidRPr="008860E4">
              <w:rPr>
                <w:rFonts w:ascii="Trebuchet MS" w:hAnsi="Trebuchet MS" w:cs="Arial"/>
                <w:sz w:val="20"/>
              </w:rPr>
              <w:t>Interimcontrole (in voorbereiding op de jaarrekening-controle);</w:t>
            </w:r>
          </w:p>
          <w:p w14:paraId="72976829" w14:textId="77777777" w:rsidR="009812F2" w:rsidRPr="008860E4" w:rsidRDefault="009812F2" w:rsidP="009812F2">
            <w:pPr>
              <w:pStyle w:val="Plattetekst"/>
              <w:numPr>
                <w:ilvl w:val="0"/>
                <w:numId w:val="15"/>
              </w:numPr>
              <w:overflowPunct w:val="0"/>
              <w:autoSpaceDE w:val="0"/>
              <w:autoSpaceDN w:val="0"/>
              <w:adjustRightInd w:val="0"/>
              <w:spacing w:line="276" w:lineRule="auto"/>
              <w:contextualSpacing/>
              <w:textAlignment w:val="baseline"/>
              <w:rPr>
                <w:rFonts w:ascii="Trebuchet MS" w:hAnsi="Trebuchet MS" w:cs="Arial"/>
                <w:sz w:val="20"/>
              </w:rPr>
            </w:pPr>
            <w:r w:rsidRPr="008860E4">
              <w:rPr>
                <w:rFonts w:ascii="Trebuchet MS" w:hAnsi="Trebuchet MS" w:cs="Arial"/>
                <w:sz w:val="20"/>
              </w:rPr>
              <w:t xml:space="preserve">Controle van de </w:t>
            </w:r>
            <w:proofErr w:type="spellStart"/>
            <w:r w:rsidRPr="008860E4">
              <w:rPr>
                <w:rFonts w:ascii="Trebuchet MS" w:hAnsi="Trebuchet MS" w:cs="Arial"/>
                <w:sz w:val="20"/>
              </w:rPr>
              <w:t>SiSA</w:t>
            </w:r>
            <w:proofErr w:type="spellEnd"/>
            <w:r w:rsidRPr="008860E4">
              <w:rPr>
                <w:rFonts w:ascii="Trebuchet MS" w:hAnsi="Trebuchet MS" w:cs="Arial"/>
                <w:sz w:val="20"/>
              </w:rPr>
              <w:t>.</w:t>
            </w:r>
          </w:p>
          <w:p w14:paraId="3583ED79" w14:textId="77777777" w:rsidR="009812F2" w:rsidRPr="008860E4" w:rsidRDefault="008057DC" w:rsidP="009812F2">
            <w:pPr>
              <w:pStyle w:val="Plattetekst"/>
              <w:numPr>
                <w:ilvl w:val="0"/>
                <w:numId w:val="14"/>
              </w:numPr>
              <w:overflowPunct w:val="0"/>
              <w:autoSpaceDE w:val="0"/>
              <w:autoSpaceDN w:val="0"/>
              <w:adjustRightInd w:val="0"/>
              <w:spacing w:line="276" w:lineRule="auto"/>
              <w:contextualSpacing/>
              <w:textAlignment w:val="baseline"/>
              <w:rPr>
                <w:rFonts w:ascii="Trebuchet MS" w:hAnsi="Trebuchet MS" w:cs="Arial"/>
                <w:sz w:val="20"/>
              </w:rPr>
            </w:pPr>
            <w:r w:rsidRPr="008860E4">
              <w:rPr>
                <w:rFonts w:ascii="Trebuchet MS" w:hAnsi="Trebuchet MS" w:cs="Arial"/>
                <w:sz w:val="20"/>
              </w:rPr>
              <w:t>Natuurlijke adviesfunctie gerelateerd aan de certificerende functie</w:t>
            </w:r>
          </w:p>
          <w:p w14:paraId="213A091C" w14:textId="77777777" w:rsidR="008057DC" w:rsidRPr="008860E4" w:rsidRDefault="008057DC" w:rsidP="008057DC">
            <w:pPr>
              <w:pStyle w:val="Plattetekst"/>
              <w:numPr>
                <w:ilvl w:val="0"/>
                <w:numId w:val="14"/>
              </w:numPr>
              <w:overflowPunct w:val="0"/>
              <w:autoSpaceDE w:val="0"/>
              <w:autoSpaceDN w:val="0"/>
              <w:adjustRightInd w:val="0"/>
              <w:spacing w:line="276" w:lineRule="auto"/>
              <w:contextualSpacing/>
              <w:textAlignment w:val="baseline"/>
              <w:rPr>
                <w:rFonts w:ascii="Trebuchet MS" w:hAnsi="Trebuchet MS" w:cs="Arial"/>
                <w:sz w:val="20"/>
              </w:rPr>
            </w:pPr>
            <w:r w:rsidRPr="008860E4">
              <w:rPr>
                <w:rFonts w:ascii="Trebuchet MS" w:hAnsi="Trebuchet MS" w:cs="Arial"/>
                <w:color w:val="000000"/>
                <w:sz w:val="20"/>
              </w:rPr>
              <w:t>De ondersteunende functie</w:t>
            </w:r>
          </w:p>
          <w:p w14:paraId="4A7C3BF5" w14:textId="77777777" w:rsidR="008057DC" w:rsidRPr="008860E4" w:rsidRDefault="008860E4" w:rsidP="008057DC">
            <w:pPr>
              <w:pStyle w:val="Lijstalinea"/>
              <w:numPr>
                <w:ilvl w:val="0"/>
                <w:numId w:val="14"/>
              </w:numPr>
              <w:overflowPunct w:val="0"/>
              <w:autoSpaceDE w:val="0"/>
              <w:autoSpaceDN w:val="0"/>
              <w:adjustRightInd w:val="0"/>
              <w:spacing w:line="276" w:lineRule="auto"/>
              <w:textAlignment w:val="baseline"/>
              <w:rPr>
                <w:rFonts w:ascii="Trebuchet MS" w:hAnsi="Trebuchet MS" w:cs="Arial"/>
                <w:sz w:val="20"/>
              </w:rPr>
            </w:pPr>
            <w:r w:rsidRPr="008860E4">
              <w:rPr>
                <w:rFonts w:ascii="Trebuchet MS" w:hAnsi="Trebuchet MS" w:cs="Arial"/>
                <w:sz w:val="20"/>
                <w:lang w:val="x-none"/>
              </w:rPr>
              <w:t>Controle van de verplichte aanvullende deelverantwoordingen</w:t>
            </w:r>
            <w:r w:rsidRPr="008860E4">
              <w:rPr>
                <w:rFonts w:ascii="Trebuchet MS" w:hAnsi="Trebuchet MS" w:cs="Arial"/>
                <w:sz w:val="20"/>
              </w:rPr>
              <w:br/>
            </w:r>
            <w:r w:rsidRPr="008860E4">
              <w:rPr>
                <w:rFonts w:ascii="Trebuchet MS" w:hAnsi="Trebuchet MS" w:cs="Arial"/>
                <w:i/>
                <w:iCs/>
                <w:sz w:val="20"/>
              </w:rPr>
              <w:t>De werkzaamheden van de gemeente wordt vergroot door de inzet van NPG gelden.</w:t>
            </w:r>
          </w:p>
          <w:p w14:paraId="1B14F61B" w14:textId="77777777" w:rsidR="009812F2" w:rsidRPr="008860E4" w:rsidRDefault="008057DC" w:rsidP="008057DC">
            <w:pPr>
              <w:pStyle w:val="Plattetekst"/>
              <w:numPr>
                <w:ilvl w:val="0"/>
                <w:numId w:val="14"/>
              </w:numPr>
              <w:overflowPunct w:val="0"/>
              <w:autoSpaceDE w:val="0"/>
              <w:autoSpaceDN w:val="0"/>
              <w:adjustRightInd w:val="0"/>
              <w:spacing w:line="276" w:lineRule="auto"/>
              <w:contextualSpacing/>
              <w:textAlignment w:val="baseline"/>
              <w:rPr>
                <w:rFonts w:ascii="Trebuchet MS" w:hAnsi="Trebuchet MS" w:cs="Arial"/>
                <w:sz w:val="20"/>
              </w:rPr>
            </w:pPr>
            <w:r w:rsidRPr="008860E4">
              <w:rPr>
                <w:rFonts w:ascii="Trebuchet MS" w:hAnsi="Trebuchet MS" w:cs="Arial"/>
                <w:sz w:val="20"/>
              </w:rPr>
              <w:t xml:space="preserve">Het op verzoek bijwonen van diverse vergaderingen van </w:t>
            </w:r>
            <w:r w:rsidRPr="008860E4">
              <w:rPr>
                <w:rFonts w:ascii="Trebuchet MS" w:hAnsi="Trebuchet MS" w:cs="Arial"/>
                <w:sz w:val="20"/>
                <w:lang w:val="nl-NL"/>
              </w:rPr>
              <w:t>de auditcommissie</w:t>
            </w:r>
            <w:r w:rsidRPr="008860E4">
              <w:rPr>
                <w:rFonts w:ascii="Trebuchet MS" w:hAnsi="Trebuchet MS" w:cs="Arial"/>
                <w:sz w:val="20"/>
              </w:rPr>
              <w:t xml:space="preserve">, de gemeenteraad, het college van B&amp;W en de rekenkamercommissie. </w:t>
            </w:r>
          </w:p>
          <w:p w14:paraId="0E3223F5" w14:textId="77777777" w:rsidR="009812F2" w:rsidRDefault="009812F2" w:rsidP="008057DC">
            <w:pPr>
              <w:pStyle w:val="Plattetekst"/>
              <w:numPr>
                <w:ilvl w:val="0"/>
                <w:numId w:val="14"/>
              </w:numPr>
              <w:overflowPunct w:val="0"/>
              <w:autoSpaceDE w:val="0"/>
              <w:autoSpaceDN w:val="0"/>
              <w:adjustRightInd w:val="0"/>
              <w:spacing w:line="276" w:lineRule="auto"/>
              <w:contextualSpacing/>
              <w:textAlignment w:val="baseline"/>
              <w:rPr>
                <w:rFonts w:ascii="Trebuchet MS" w:hAnsi="Trebuchet MS" w:cs="Arial"/>
                <w:sz w:val="20"/>
              </w:rPr>
            </w:pPr>
            <w:r w:rsidRPr="008860E4">
              <w:rPr>
                <w:rFonts w:ascii="Trebuchet MS" w:hAnsi="Trebuchet MS" w:cs="Arial"/>
                <w:sz w:val="20"/>
              </w:rPr>
              <w:t>Het totaalbedrag van de Inschrijving is inclusief salariskosten, kantoorkosten, kosten voor hard- en software, telefoonkosten, coördinatiekosten, kosten woon-werkverkeer, parkeerkosten, reis- en verblijfkosten, verzekeringskosten en sociale premies en belastingen, algemene kosten en winst en risico. De prijzen gelden voor de gehele looptijd.</w:t>
            </w:r>
          </w:p>
          <w:p w14:paraId="349A1FAF" w14:textId="77777777" w:rsidR="000C7DD4" w:rsidRDefault="000C7DD4" w:rsidP="000C7DD4">
            <w:pPr>
              <w:pStyle w:val="Plattetekst"/>
              <w:numPr>
                <w:ilvl w:val="0"/>
                <w:numId w:val="14"/>
              </w:numPr>
              <w:overflowPunct w:val="0"/>
              <w:autoSpaceDE w:val="0"/>
              <w:autoSpaceDN w:val="0"/>
              <w:adjustRightInd w:val="0"/>
              <w:spacing w:line="276" w:lineRule="auto"/>
              <w:contextualSpacing/>
              <w:textAlignment w:val="baseline"/>
              <w:rPr>
                <w:rFonts w:ascii="Trebuchet MS" w:hAnsi="Trebuchet MS"/>
                <w:sz w:val="20"/>
              </w:rPr>
            </w:pPr>
            <w:r w:rsidRPr="000C7DD4">
              <w:rPr>
                <w:rFonts w:ascii="Trebuchet MS" w:hAnsi="Trebuchet MS" w:cs="Arial"/>
                <w:sz w:val="20"/>
                <w:lang w:val="nl-NL"/>
              </w:rPr>
              <w:t xml:space="preserve">Om aan de voorkant richting te geven </w:t>
            </w:r>
            <w:r>
              <w:rPr>
                <w:rFonts w:ascii="Trebuchet MS" w:hAnsi="Trebuchet MS" w:cs="Arial"/>
                <w:sz w:val="20"/>
                <w:lang w:val="nl-NL"/>
              </w:rPr>
              <w:t>a</w:t>
            </w:r>
            <w:proofErr w:type="spellStart"/>
            <w:r w:rsidRPr="000C7DD4">
              <w:rPr>
                <w:rFonts w:ascii="Trebuchet MS" w:hAnsi="Trebuchet MS"/>
                <w:sz w:val="20"/>
              </w:rPr>
              <w:t>an</w:t>
            </w:r>
            <w:proofErr w:type="spellEnd"/>
            <w:r w:rsidRPr="000C7DD4">
              <w:rPr>
                <w:rFonts w:ascii="Trebuchet MS" w:hAnsi="Trebuchet MS"/>
                <w:sz w:val="20"/>
              </w:rPr>
              <w:t xml:space="preserve"> kwesties </w:t>
            </w:r>
            <w:proofErr w:type="gramStart"/>
            <w:r w:rsidRPr="000C7DD4">
              <w:rPr>
                <w:rFonts w:ascii="Trebuchet MS" w:hAnsi="Trebuchet MS"/>
                <w:sz w:val="20"/>
              </w:rPr>
              <w:t>inzake</w:t>
            </w:r>
            <w:proofErr w:type="gramEnd"/>
            <w:r w:rsidRPr="000C7DD4">
              <w:rPr>
                <w:rFonts w:ascii="Trebuchet MS" w:hAnsi="Trebuchet MS"/>
                <w:sz w:val="20"/>
              </w:rPr>
              <w:t xml:space="preserve"> meer- of minderwerk wordt een inhoudelijk onderscheid gemaakt naar categorieën, namelijk:</w:t>
            </w:r>
          </w:p>
          <w:p w14:paraId="17BE4076" w14:textId="77777777" w:rsidR="000C7DD4" w:rsidRDefault="000C7DD4" w:rsidP="000C7DD4">
            <w:pPr>
              <w:pStyle w:val="Plattetekst"/>
              <w:overflowPunct w:val="0"/>
              <w:autoSpaceDE w:val="0"/>
              <w:autoSpaceDN w:val="0"/>
              <w:adjustRightInd w:val="0"/>
              <w:spacing w:line="276" w:lineRule="auto"/>
              <w:ind w:left="360"/>
              <w:contextualSpacing/>
              <w:textAlignment w:val="baseline"/>
              <w:rPr>
                <w:rFonts w:ascii="Trebuchet MS" w:hAnsi="Trebuchet MS"/>
                <w:sz w:val="20"/>
              </w:rPr>
            </w:pPr>
            <w:r>
              <w:rPr>
                <w:rFonts w:ascii="Trebuchet MS" w:hAnsi="Trebuchet MS"/>
                <w:sz w:val="20"/>
                <w:lang w:val="nl-NL"/>
              </w:rPr>
              <w:t xml:space="preserve">* Eigen </w:t>
            </w:r>
            <w:r w:rsidRPr="000C7DD4">
              <w:rPr>
                <w:rFonts w:ascii="Trebuchet MS" w:hAnsi="Trebuchet MS"/>
                <w:sz w:val="20"/>
              </w:rPr>
              <w:t xml:space="preserve">beleidskeuzes, </w:t>
            </w:r>
            <w:proofErr w:type="gramStart"/>
            <w:r w:rsidRPr="000C7DD4">
              <w:rPr>
                <w:rFonts w:ascii="Trebuchet MS" w:hAnsi="Trebuchet MS"/>
                <w:sz w:val="20"/>
              </w:rPr>
              <w:t>indien</w:t>
            </w:r>
            <w:proofErr w:type="gramEnd"/>
            <w:r w:rsidRPr="000C7DD4">
              <w:rPr>
                <w:rFonts w:ascii="Trebuchet MS" w:hAnsi="Trebuchet MS"/>
                <w:sz w:val="20"/>
              </w:rPr>
              <w:t xml:space="preserve"> keuzes van de Opdrachtgever leiden tot wijziging van het controle-object en of -aanpak dan vormen deze wijzigingen een aanleiding om in overleg te treden over meer- of minderwerk.</w:t>
            </w:r>
          </w:p>
          <w:p w14:paraId="78BBB812" w14:textId="77777777" w:rsidR="000C7DD4" w:rsidRDefault="000C7DD4" w:rsidP="000C7DD4">
            <w:pPr>
              <w:pStyle w:val="Plattetekst"/>
              <w:overflowPunct w:val="0"/>
              <w:autoSpaceDE w:val="0"/>
              <w:autoSpaceDN w:val="0"/>
              <w:adjustRightInd w:val="0"/>
              <w:spacing w:line="276" w:lineRule="auto"/>
              <w:ind w:left="360"/>
              <w:contextualSpacing/>
              <w:textAlignment w:val="baseline"/>
              <w:rPr>
                <w:rFonts w:ascii="Trebuchet MS" w:hAnsi="Trebuchet MS"/>
                <w:sz w:val="20"/>
              </w:rPr>
            </w:pPr>
            <w:r>
              <w:rPr>
                <w:rFonts w:ascii="Trebuchet MS" w:hAnsi="Trebuchet MS"/>
                <w:sz w:val="20"/>
                <w:lang w:val="nl-NL"/>
              </w:rPr>
              <w:t xml:space="preserve">* Normenkader </w:t>
            </w:r>
            <w:r w:rsidRPr="000C7DD4">
              <w:rPr>
                <w:rFonts w:ascii="Trebuchet MS" w:hAnsi="Trebuchet MS"/>
                <w:sz w:val="20"/>
              </w:rPr>
              <w:t>rechtmatigheid, indien wijzigingen optreden in het normenkader als gevolg van landelijke of lokale wet- en regelgeving die leiden tot wijziging van het controle-object en of aanpak dan vormen deze wijzigingen een aanleiding om in overleg te treden over meer- of minderwerk.</w:t>
            </w:r>
          </w:p>
          <w:p w14:paraId="54917623" w14:textId="77777777" w:rsidR="000C7DD4" w:rsidRPr="000C7DD4" w:rsidRDefault="000C7DD4" w:rsidP="000C7DD4">
            <w:pPr>
              <w:pStyle w:val="Plattetekst"/>
              <w:overflowPunct w:val="0"/>
              <w:autoSpaceDE w:val="0"/>
              <w:autoSpaceDN w:val="0"/>
              <w:adjustRightInd w:val="0"/>
              <w:spacing w:line="276" w:lineRule="auto"/>
              <w:ind w:left="360"/>
              <w:contextualSpacing/>
              <w:textAlignment w:val="baseline"/>
              <w:rPr>
                <w:rFonts w:ascii="Trebuchet MS" w:hAnsi="Trebuchet MS"/>
                <w:sz w:val="20"/>
              </w:rPr>
            </w:pPr>
            <w:r>
              <w:rPr>
                <w:rFonts w:ascii="Trebuchet MS" w:hAnsi="Trebuchet MS"/>
                <w:sz w:val="20"/>
                <w:lang w:val="nl-NL"/>
              </w:rPr>
              <w:t>* Overige wijzig</w:t>
            </w:r>
            <w:proofErr w:type="spellStart"/>
            <w:r w:rsidRPr="000C7DD4">
              <w:rPr>
                <w:rFonts w:ascii="Trebuchet MS" w:hAnsi="Trebuchet MS"/>
                <w:sz w:val="20"/>
              </w:rPr>
              <w:t>ingen</w:t>
            </w:r>
            <w:proofErr w:type="spellEnd"/>
            <w:r w:rsidRPr="000C7DD4">
              <w:rPr>
                <w:rFonts w:ascii="Trebuchet MS" w:hAnsi="Trebuchet MS"/>
                <w:sz w:val="20"/>
              </w:rPr>
              <w:t xml:space="preserve">, </w:t>
            </w:r>
            <w:proofErr w:type="gramStart"/>
            <w:r w:rsidRPr="000C7DD4">
              <w:rPr>
                <w:rFonts w:ascii="Trebuchet MS" w:hAnsi="Trebuchet MS"/>
                <w:sz w:val="20"/>
              </w:rPr>
              <w:t>indien</w:t>
            </w:r>
            <w:proofErr w:type="gramEnd"/>
            <w:r w:rsidRPr="000C7DD4">
              <w:rPr>
                <w:rFonts w:ascii="Trebuchet MS" w:hAnsi="Trebuchet MS"/>
                <w:sz w:val="20"/>
              </w:rPr>
              <w:t xml:space="preserve"> het wijzigingen betreffen die niet tot de eigen beleidskeuzes dan wel het normenkader rechtmatigheid gerekend kunnen worden, dan vormen deze wijzigingen geen aanleiding om in overleg te treden inzake meer- of minderwerk, deze wijzigingen komen voor rekening van de Opdrachtnemer. </w:t>
            </w:r>
          </w:p>
          <w:p w14:paraId="6B6DF042" w14:textId="77777777" w:rsidR="000C7DD4" w:rsidRPr="000C7DD4" w:rsidRDefault="000C7DD4" w:rsidP="000C7DD4">
            <w:pPr>
              <w:rPr>
                <w:rFonts w:ascii="Trebuchet MS" w:hAnsi="Trebuchet MS"/>
                <w:sz w:val="20"/>
              </w:rPr>
            </w:pPr>
          </w:p>
          <w:p w14:paraId="73A7021E" w14:textId="77777777" w:rsidR="008057DC" w:rsidRDefault="000C7DD4" w:rsidP="000C7DD4">
            <w:pPr>
              <w:pStyle w:val="Plattetekst"/>
              <w:overflowPunct w:val="0"/>
              <w:autoSpaceDE w:val="0"/>
              <w:autoSpaceDN w:val="0"/>
              <w:adjustRightInd w:val="0"/>
              <w:spacing w:line="276" w:lineRule="auto"/>
              <w:ind w:left="360"/>
              <w:contextualSpacing/>
              <w:textAlignment w:val="baseline"/>
              <w:rPr>
                <w:rFonts w:ascii="Trebuchet MS" w:hAnsi="Trebuchet MS"/>
                <w:sz w:val="20"/>
              </w:rPr>
            </w:pPr>
            <w:r w:rsidRPr="000C7DD4">
              <w:rPr>
                <w:rFonts w:ascii="Trebuchet MS" w:hAnsi="Trebuchet MS"/>
                <w:sz w:val="20"/>
              </w:rPr>
              <w:t>Alleen de Concerncontroller van de Opdrachtgever en de Controleleider van de Opdrachtnemer treden hierover in overleg en komen tot gezamenlijke overeenstemming voordat de factuur wordt verzonden.</w:t>
            </w:r>
          </w:p>
          <w:p w14:paraId="690939B3" w14:textId="77777777" w:rsidR="00D77AC4" w:rsidRDefault="00D77AC4" w:rsidP="000C7DD4">
            <w:pPr>
              <w:pStyle w:val="Plattetekst"/>
              <w:overflowPunct w:val="0"/>
              <w:autoSpaceDE w:val="0"/>
              <w:autoSpaceDN w:val="0"/>
              <w:adjustRightInd w:val="0"/>
              <w:spacing w:line="276" w:lineRule="auto"/>
              <w:ind w:left="360"/>
              <w:contextualSpacing/>
              <w:textAlignment w:val="baseline"/>
              <w:rPr>
                <w:rFonts w:ascii="Trebuchet MS" w:hAnsi="Trebuchet MS" w:cs="Arial"/>
                <w:sz w:val="20"/>
              </w:rPr>
            </w:pPr>
          </w:p>
          <w:p w14:paraId="21F76B29" w14:textId="77777777" w:rsidR="00D77AC4" w:rsidRDefault="00D77AC4" w:rsidP="000C7DD4">
            <w:pPr>
              <w:pStyle w:val="Plattetekst"/>
              <w:overflowPunct w:val="0"/>
              <w:autoSpaceDE w:val="0"/>
              <w:autoSpaceDN w:val="0"/>
              <w:adjustRightInd w:val="0"/>
              <w:spacing w:line="276" w:lineRule="auto"/>
              <w:ind w:left="360"/>
              <w:contextualSpacing/>
              <w:textAlignment w:val="baseline"/>
              <w:rPr>
                <w:rFonts w:ascii="Trebuchet MS" w:hAnsi="Trebuchet MS" w:cs="Arial"/>
                <w:sz w:val="20"/>
              </w:rPr>
            </w:pPr>
          </w:p>
          <w:p w14:paraId="2BD6C349" w14:textId="77777777" w:rsidR="00D77AC4" w:rsidRDefault="00D77AC4" w:rsidP="000C7DD4">
            <w:pPr>
              <w:pStyle w:val="Plattetekst"/>
              <w:overflowPunct w:val="0"/>
              <w:autoSpaceDE w:val="0"/>
              <w:autoSpaceDN w:val="0"/>
              <w:adjustRightInd w:val="0"/>
              <w:spacing w:line="276" w:lineRule="auto"/>
              <w:ind w:left="360"/>
              <w:contextualSpacing/>
              <w:textAlignment w:val="baseline"/>
              <w:rPr>
                <w:rFonts w:ascii="Trebuchet MS" w:hAnsi="Trebuchet MS" w:cs="Arial"/>
                <w:sz w:val="20"/>
              </w:rPr>
            </w:pPr>
          </w:p>
          <w:p w14:paraId="690E949E" w14:textId="77777777" w:rsidR="00D77AC4" w:rsidRDefault="00D77AC4" w:rsidP="000C7DD4">
            <w:pPr>
              <w:pStyle w:val="Plattetekst"/>
              <w:overflowPunct w:val="0"/>
              <w:autoSpaceDE w:val="0"/>
              <w:autoSpaceDN w:val="0"/>
              <w:adjustRightInd w:val="0"/>
              <w:spacing w:line="276" w:lineRule="auto"/>
              <w:ind w:left="360"/>
              <w:contextualSpacing/>
              <w:textAlignment w:val="baseline"/>
              <w:rPr>
                <w:rFonts w:ascii="Trebuchet MS" w:hAnsi="Trebuchet MS" w:cs="Arial"/>
                <w:sz w:val="20"/>
              </w:rPr>
            </w:pPr>
          </w:p>
          <w:p w14:paraId="6F686E14" w14:textId="77777777" w:rsidR="00D77AC4" w:rsidRDefault="00D77AC4" w:rsidP="000C7DD4">
            <w:pPr>
              <w:pStyle w:val="Plattetekst"/>
              <w:overflowPunct w:val="0"/>
              <w:autoSpaceDE w:val="0"/>
              <w:autoSpaceDN w:val="0"/>
              <w:adjustRightInd w:val="0"/>
              <w:spacing w:line="276" w:lineRule="auto"/>
              <w:ind w:left="360"/>
              <w:contextualSpacing/>
              <w:textAlignment w:val="baseline"/>
              <w:rPr>
                <w:rFonts w:ascii="Trebuchet MS" w:hAnsi="Trebuchet MS" w:cs="Arial"/>
                <w:sz w:val="20"/>
              </w:rPr>
            </w:pPr>
          </w:p>
          <w:p w14:paraId="1453D8B3" w14:textId="77777777" w:rsidR="00D77AC4" w:rsidRPr="008860E4" w:rsidRDefault="00D77AC4" w:rsidP="000C7DD4">
            <w:pPr>
              <w:pStyle w:val="Plattetekst"/>
              <w:overflowPunct w:val="0"/>
              <w:autoSpaceDE w:val="0"/>
              <w:autoSpaceDN w:val="0"/>
              <w:adjustRightInd w:val="0"/>
              <w:spacing w:line="276" w:lineRule="auto"/>
              <w:ind w:left="360"/>
              <w:contextualSpacing/>
              <w:textAlignment w:val="baseline"/>
              <w:rPr>
                <w:rFonts w:ascii="Trebuchet MS" w:hAnsi="Trebuchet MS" w:cs="Arial"/>
                <w:sz w:val="20"/>
              </w:rPr>
            </w:pPr>
          </w:p>
        </w:tc>
      </w:tr>
      <w:tr w:rsidR="008057DC" w:rsidRPr="00322C58" w14:paraId="3DB1FFEB" w14:textId="77777777" w:rsidTr="00EC2DA0">
        <w:tc>
          <w:tcPr>
            <w:tcW w:w="5920" w:type="dxa"/>
            <w:shd w:val="clear" w:color="auto" w:fill="auto"/>
          </w:tcPr>
          <w:p w14:paraId="5AE5E9F3" w14:textId="77777777" w:rsidR="008057DC" w:rsidRPr="008860E4" w:rsidRDefault="008057DC" w:rsidP="00EC2DA0">
            <w:pPr>
              <w:spacing w:before="120" w:after="120"/>
              <w:rPr>
                <w:rFonts w:ascii="Trebuchet MS" w:hAnsi="Trebuchet MS" w:cs="Arial"/>
                <w:b/>
                <w:sz w:val="20"/>
              </w:rPr>
            </w:pPr>
            <w:r w:rsidRPr="008860E4">
              <w:rPr>
                <w:rFonts w:ascii="Trebuchet MS" w:hAnsi="Trebuchet MS" w:cs="Arial"/>
                <w:b/>
                <w:sz w:val="20"/>
              </w:rPr>
              <w:lastRenderedPageBreak/>
              <w:t>All-in totaalprijs accountantsdiensten</w:t>
            </w:r>
            <w:r w:rsidR="00D77AC4">
              <w:rPr>
                <w:rFonts w:ascii="Trebuchet MS" w:hAnsi="Trebuchet MS" w:cs="Arial"/>
                <w:b/>
                <w:sz w:val="20"/>
              </w:rPr>
              <w:t xml:space="preserve"> </w:t>
            </w:r>
            <w:r w:rsidR="00D77AC4" w:rsidRPr="0087320A">
              <w:rPr>
                <w:rFonts w:ascii="Trebuchet MS" w:hAnsi="Trebuchet MS" w:cs="Arial"/>
                <w:b/>
                <w:sz w:val="20"/>
                <w:u w:val="single"/>
              </w:rPr>
              <w:t xml:space="preserve">met </w:t>
            </w:r>
            <w:proofErr w:type="gramStart"/>
            <w:r w:rsidR="00D77AC4" w:rsidRPr="0087320A">
              <w:rPr>
                <w:rFonts w:ascii="Trebuchet MS" w:hAnsi="Trebuchet MS" w:cs="Arial"/>
                <w:b/>
                <w:sz w:val="20"/>
                <w:u w:val="single"/>
              </w:rPr>
              <w:t>rechtmatigheidsverantwoording</w:t>
            </w:r>
            <w:r w:rsidR="00D77AC4">
              <w:rPr>
                <w:rFonts w:ascii="Trebuchet MS" w:hAnsi="Trebuchet MS" w:cs="Arial"/>
                <w:b/>
                <w:sz w:val="20"/>
              </w:rPr>
              <w:t xml:space="preserve"> </w:t>
            </w:r>
            <w:r w:rsidRPr="008860E4">
              <w:rPr>
                <w:rFonts w:ascii="Trebuchet MS" w:hAnsi="Trebuchet MS" w:cs="Arial"/>
                <w:b/>
                <w:sz w:val="20"/>
              </w:rPr>
              <w:t xml:space="preserve"> zoals</w:t>
            </w:r>
            <w:proofErr w:type="gramEnd"/>
            <w:r w:rsidRPr="008860E4">
              <w:rPr>
                <w:rFonts w:ascii="Trebuchet MS" w:hAnsi="Trebuchet MS" w:cs="Arial"/>
                <w:b/>
                <w:sz w:val="20"/>
              </w:rPr>
              <w:t xml:space="preserve"> hierboven omschreven per jaar exclusief BTW.</w:t>
            </w:r>
          </w:p>
        </w:tc>
        <w:tc>
          <w:tcPr>
            <w:tcW w:w="2977" w:type="dxa"/>
            <w:shd w:val="pct15" w:color="auto" w:fill="auto"/>
          </w:tcPr>
          <w:p w14:paraId="414CE31F" w14:textId="77777777" w:rsidR="008057DC" w:rsidRPr="008860E4" w:rsidRDefault="008057DC" w:rsidP="00EC2DA0">
            <w:pPr>
              <w:spacing w:before="240"/>
              <w:rPr>
                <w:rFonts w:ascii="Trebuchet MS" w:hAnsi="Trebuchet MS" w:cs="Arial"/>
                <w:b/>
                <w:sz w:val="20"/>
              </w:rPr>
            </w:pPr>
            <w:r w:rsidRPr="008860E4">
              <w:rPr>
                <w:rFonts w:ascii="Trebuchet MS" w:hAnsi="Trebuchet MS" w:cs="Arial"/>
                <w:b/>
                <w:sz w:val="20"/>
              </w:rPr>
              <w:t xml:space="preserve">€ </w:t>
            </w:r>
          </w:p>
        </w:tc>
      </w:tr>
      <w:tr w:rsidR="00D77AC4" w:rsidRPr="008860E4" w14:paraId="526664AB" w14:textId="77777777" w:rsidTr="00D77AC4">
        <w:tc>
          <w:tcPr>
            <w:tcW w:w="5920" w:type="dxa"/>
            <w:tcBorders>
              <w:top w:val="single" w:sz="4" w:space="0" w:color="auto"/>
              <w:left w:val="single" w:sz="4" w:space="0" w:color="auto"/>
              <w:bottom w:val="single" w:sz="4" w:space="0" w:color="auto"/>
              <w:right w:val="single" w:sz="4" w:space="0" w:color="auto"/>
            </w:tcBorders>
            <w:shd w:val="clear" w:color="auto" w:fill="auto"/>
          </w:tcPr>
          <w:p w14:paraId="70B3A42C" w14:textId="77777777" w:rsidR="00D77AC4" w:rsidRPr="008860E4" w:rsidRDefault="00D77AC4" w:rsidP="002061D1">
            <w:pPr>
              <w:spacing w:before="120" w:after="120"/>
              <w:rPr>
                <w:rFonts w:ascii="Trebuchet MS" w:hAnsi="Trebuchet MS" w:cs="Arial"/>
                <w:b/>
                <w:sz w:val="20"/>
              </w:rPr>
            </w:pPr>
            <w:r w:rsidRPr="008860E4">
              <w:rPr>
                <w:rFonts w:ascii="Trebuchet MS" w:hAnsi="Trebuchet MS" w:cs="Arial"/>
                <w:b/>
                <w:sz w:val="20"/>
              </w:rPr>
              <w:t>All-in totaalprijs accountantsdiensten</w:t>
            </w:r>
            <w:r>
              <w:rPr>
                <w:rFonts w:ascii="Trebuchet MS" w:hAnsi="Trebuchet MS" w:cs="Arial"/>
                <w:b/>
                <w:sz w:val="20"/>
              </w:rPr>
              <w:t xml:space="preserve"> </w:t>
            </w:r>
            <w:proofErr w:type="gramStart"/>
            <w:r w:rsidRPr="0087320A">
              <w:rPr>
                <w:rFonts w:ascii="Trebuchet MS" w:hAnsi="Trebuchet MS" w:cs="Arial"/>
                <w:b/>
                <w:sz w:val="20"/>
                <w:u w:val="single"/>
              </w:rPr>
              <w:t>zonder  rechtmatigheidsverantwoording</w:t>
            </w:r>
            <w:proofErr w:type="gramEnd"/>
            <w:r w:rsidRPr="0087320A">
              <w:rPr>
                <w:rFonts w:ascii="Trebuchet MS" w:hAnsi="Trebuchet MS" w:cs="Arial"/>
                <w:b/>
                <w:sz w:val="20"/>
                <w:u w:val="single"/>
              </w:rPr>
              <w:t xml:space="preserve">  </w:t>
            </w:r>
            <w:r w:rsidRPr="008860E4">
              <w:rPr>
                <w:rFonts w:ascii="Trebuchet MS" w:hAnsi="Trebuchet MS" w:cs="Arial"/>
                <w:b/>
                <w:sz w:val="20"/>
              </w:rPr>
              <w:t>zoals hierboven omschreven per jaar exclusief BTW.</w:t>
            </w:r>
          </w:p>
        </w:tc>
        <w:tc>
          <w:tcPr>
            <w:tcW w:w="2977" w:type="dxa"/>
            <w:tcBorders>
              <w:top w:val="single" w:sz="4" w:space="0" w:color="auto"/>
              <w:left w:val="single" w:sz="4" w:space="0" w:color="auto"/>
              <w:bottom w:val="single" w:sz="4" w:space="0" w:color="auto"/>
              <w:right w:val="single" w:sz="4" w:space="0" w:color="auto"/>
            </w:tcBorders>
            <w:shd w:val="pct15" w:color="auto" w:fill="auto"/>
          </w:tcPr>
          <w:p w14:paraId="36AE28F7" w14:textId="77777777" w:rsidR="00D77AC4" w:rsidRPr="008860E4" w:rsidRDefault="00D77AC4" w:rsidP="002061D1">
            <w:pPr>
              <w:spacing w:before="240"/>
              <w:rPr>
                <w:rFonts w:ascii="Trebuchet MS" w:hAnsi="Trebuchet MS" w:cs="Arial"/>
                <w:b/>
                <w:sz w:val="20"/>
              </w:rPr>
            </w:pPr>
            <w:r w:rsidRPr="008860E4">
              <w:rPr>
                <w:rFonts w:ascii="Trebuchet MS" w:hAnsi="Trebuchet MS" w:cs="Arial"/>
                <w:b/>
                <w:sz w:val="20"/>
              </w:rPr>
              <w:t xml:space="preserve">€ </w:t>
            </w:r>
          </w:p>
        </w:tc>
      </w:tr>
      <w:tr w:rsidR="00D77AC4" w:rsidRPr="008860E4" w14:paraId="59498504" w14:textId="77777777" w:rsidTr="002061D1">
        <w:tc>
          <w:tcPr>
            <w:tcW w:w="5920" w:type="dxa"/>
            <w:shd w:val="clear" w:color="auto" w:fill="auto"/>
          </w:tcPr>
          <w:p w14:paraId="3D30E543" w14:textId="77777777" w:rsidR="00D77AC4" w:rsidRPr="008860E4" w:rsidRDefault="00D77AC4" w:rsidP="002061D1">
            <w:pPr>
              <w:spacing w:before="120" w:after="120"/>
              <w:rPr>
                <w:rFonts w:ascii="Trebuchet MS" w:hAnsi="Trebuchet MS" w:cs="Arial"/>
                <w:b/>
                <w:sz w:val="20"/>
              </w:rPr>
            </w:pPr>
            <w:r>
              <w:rPr>
                <w:rFonts w:ascii="Trebuchet MS" w:hAnsi="Trebuchet MS" w:cs="Arial"/>
                <w:b/>
                <w:sz w:val="20"/>
              </w:rPr>
              <w:t xml:space="preserve">TOTAAL </w:t>
            </w:r>
          </w:p>
        </w:tc>
        <w:tc>
          <w:tcPr>
            <w:tcW w:w="2977" w:type="dxa"/>
            <w:shd w:val="pct15" w:color="auto" w:fill="auto"/>
          </w:tcPr>
          <w:p w14:paraId="17D81FD2" w14:textId="77777777" w:rsidR="00D77AC4" w:rsidRPr="008860E4" w:rsidRDefault="00D77AC4" w:rsidP="002061D1">
            <w:pPr>
              <w:spacing w:before="240"/>
              <w:rPr>
                <w:rFonts w:ascii="Trebuchet MS" w:hAnsi="Trebuchet MS" w:cs="Arial"/>
                <w:b/>
                <w:sz w:val="20"/>
              </w:rPr>
            </w:pPr>
            <w:r w:rsidRPr="008860E4">
              <w:rPr>
                <w:rFonts w:ascii="Trebuchet MS" w:hAnsi="Trebuchet MS" w:cs="Arial"/>
                <w:b/>
                <w:sz w:val="20"/>
              </w:rPr>
              <w:t xml:space="preserve">€ </w:t>
            </w:r>
          </w:p>
        </w:tc>
      </w:tr>
    </w:tbl>
    <w:p w14:paraId="7480E076" w14:textId="77777777" w:rsidR="000C7DD4" w:rsidRDefault="000C7DD4" w:rsidP="00485561">
      <w:pPr>
        <w:spacing w:line="240" w:lineRule="auto"/>
        <w:rPr>
          <w:rFonts w:ascii="Trebuchet MS" w:hAnsi="Trebuchet MS"/>
          <w:u w:val="single"/>
        </w:rPr>
      </w:pPr>
      <w:bookmarkStart w:id="0" w:name="_GoBack"/>
      <w:bookmarkEnd w:id="0"/>
    </w:p>
    <w:p w14:paraId="0F30124B" w14:textId="77777777" w:rsidR="000C7DD4" w:rsidRDefault="000C7DD4" w:rsidP="00485561">
      <w:pPr>
        <w:spacing w:line="240" w:lineRule="auto"/>
        <w:rPr>
          <w:rFonts w:ascii="Trebuchet MS" w:hAnsi="Trebuchet MS"/>
          <w:u w:val="single"/>
        </w:rPr>
      </w:pPr>
    </w:p>
    <w:p w14:paraId="423A91CD" w14:textId="77777777" w:rsidR="000C7DD4" w:rsidRDefault="000C7DD4" w:rsidP="00485561">
      <w:pPr>
        <w:spacing w:line="240" w:lineRule="auto"/>
        <w:rPr>
          <w:rFonts w:ascii="Trebuchet MS" w:hAnsi="Trebuchet MS"/>
          <w:u w:val="single"/>
        </w:rPr>
      </w:pPr>
    </w:p>
    <w:p w14:paraId="5BF8350C" w14:textId="77777777" w:rsidR="00485561" w:rsidRPr="008860E4" w:rsidRDefault="00485561" w:rsidP="00485561">
      <w:pPr>
        <w:spacing w:line="240" w:lineRule="auto"/>
        <w:rPr>
          <w:rFonts w:ascii="Trebuchet MS" w:hAnsi="Trebuchet MS"/>
          <w:u w:val="single"/>
        </w:rPr>
      </w:pPr>
      <w:r w:rsidRPr="008860E4">
        <w:rPr>
          <w:rFonts w:ascii="Trebuchet MS" w:hAnsi="Trebuchet MS"/>
          <w:u w:val="single"/>
        </w:rPr>
        <w:t>Namens de inschrijver</w:t>
      </w:r>
    </w:p>
    <w:p w14:paraId="5C17E373" w14:textId="77777777" w:rsidR="00485561" w:rsidRPr="008860E4" w:rsidRDefault="00485561" w:rsidP="00485561">
      <w:pPr>
        <w:spacing w:line="240" w:lineRule="auto"/>
        <w:rPr>
          <w:rFonts w:ascii="Trebuchet MS" w:hAnsi="Trebuchet MS"/>
          <w:u w:val="single"/>
        </w:rPr>
      </w:pPr>
    </w:p>
    <w:p w14:paraId="1B7DA7AB" w14:textId="77777777" w:rsidR="00485561" w:rsidRPr="008860E4" w:rsidRDefault="00485561" w:rsidP="00485561">
      <w:pPr>
        <w:rPr>
          <w:rFonts w:ascii="Trebuchet MS" w:hAnsi="Trebuchet MS"/>
        </w:rPr>
      </w:pPr>
      <w:r w:rsidRPr="008860E4">
        <w:rPr>
          <w:rFonts w:ascii="Trebuchet MS" w:hAnsi="Trebuchet MS"/>
        </w:rPr>
        <w:t>Naam inschrijver</w:t>
      </w:r>
      <w:r w:rsidRPr="008860E4">
        <w:rPr>
          <w:rFonts w:ascii="Trebuchet MS" w:hAnsi="Trebuchet MS"/>
        </w:rPr>
        <w:tab/>
      </w:r>
      <w:r w:rsidRPr="008860E4">
        <w:rPr>
          <w:rFonts w:ascii="Trebuchet MS" w:hAnsi="Trebuchet MS"/>
        </w:rPr>
        <w:tab/>
      </w:r>
      <w:r w:rsidRPr="008860E4">
        <w:rPr>
          <w:rFonts w:ascii="Trebuchet MS" w:hAnsi="Trebuchet MS"/>
        </w:rPr>
        <w:tab/>
      </w:r>
      <w:r w:rsidRPr="008860E4">
        <w:rPr>
          <w:rFonts w:ascii="Trebuchet MS" w:hAnsi="Trebuchet MS"/>
        </w:rPr>
        <w:tab/>
        <w:t>Datum</w:t>
      </w:r>
    </w:p>
    <w:p w14:paraId="3E960C62" w14:textId="77777777" w:rsidR="00485561" w:rsidRPr="008860E4" w:rsidRDefault="00485561" w:rsidP="00485561">
      <w:pPr>
        <w:rPr>
          <w:rFonts w:ascii="Trebuchet MS" w:hAnsi="Trebuchet MS"/>
        </w:rPr>
      </w:pPr>
    </w:p>
    <w:p w14:paraId="1D65ED76" w14:textId="77777777" w:rsidR="00485561" w:rsidRPr="008860E4" w:rsidRDefault="00485561" w:rsidP="00485561">
      <w:pPr>
        <w:rPr>
          <w:rFonts w:ascii="Trebuchet MS" w:hAnsi="Trebuchet MS"/>
        </w:rPr>
      </w:pPr>
      <w:r w:rsidRPr="008860E4">
        <w:rPr>
          <w:rFonts w:ascii="Trebuchet MS" w:hAnsi="Trebuchet MS"/>
        </w:rPr>
        <w:t>………………</w:t>
      </w:r>
      <w:r w:rsidRPr="008860E4">
        <w:rPr>
          <w:rFonts w:ascii="Trebuchet MS" w:hAnsi="Trebuchet MS"/>
        </w:rPr>
        <w:tab/>
      </w:r>
      <w:r w:rsidRPr="008860E4">
        <w:rPr>
          <w:rFonts w:ascii="Trebuchet MS" w:hAnsi="Trebuchet MS"/>
        </w:rPr>
        <w:tab/>
      </w:r>
      <w:r w:rsidRPr="008860E4">
        <w:rPr>
          <w:rFonts w:ascii="Trebuchet MS" w:hAnsi="Trebuchet MS"/>
        </w:rPr>
        <w:tab/>
      </w:r>
      <w:r w:rsidRPr="008860E4">
        <w:rPr>
          <w:rFonts w:ascii="Trebuchet MS" w:hAnsi="Trebuchet MS"/>
        </w:rPr>
        <w:tab/>
      </w:r>
      <w:r w:rsidRPr="008860E4">
        <w:rPr>
          <w:rFonts w:ascii="Trebuchet MS" w:hAnsi="Trebuchet MS"/>
        </w:rPr>
        <w:tab/>
        <w:t>………………</w:t>
      </w:r>
    </w:p>
    <w:p w14:paraId="6A5383E2" w14:textId="77777777" w:rsidR="00485561" w:rsidRPr="008860E4" w:rsidRDefault="00485561" w:rsidP="00485561">
      <w:pPr>
        <w:rPr>
          <w:rFonts w:ascii="Trebuchet MS" w:hAnsi="Trebuchet MS"/>
        </w:rPr>
      </w:pPr>
      <w:r w:rsidRPr="008860E4">
        <w:rPr>
          <w:rFonts w:ascii="Trebuchet MS" w:hAnsi="Trebuchet MS"/>
        </w:rPr>
        <w:t>Naam</w:t>
      </w:r>
      <w:r w:rsidRPr="008860E4">
        <w:rPr>
          <w:rFonts w:ascii="Trebuchet MS" w:hAnsi="Trebuchet MS"/>
        </w:rPr>
        <w:tab/>
        <w:t>tekenbevoegde</w:t>
      </w:r>
      <w:r w:rsidRPr="008860E4">
        <w:rPr>
          <w:rFonts w:ascii="Trebuchet MS" w:hAnsi="Trebuchet MS"/>
        </w:rPr>
        <w:tab/>
      </w:r>
      <w:r w:rsidRPr="008860E4">
        <w:rPr>
          <w:rFonts w:ascii="Trebuchet MS" w:hAnsi="Trebuchet MS"/>
        </w:rPr>
        <w:tab/>
      </w:r>
      <w:r w:rsidRPr="008860E4">
        <w:rPr>
          <w:rFonts w:ascii="Trebuchet MS" w:hAnsi="Trebuchet MS"/>
        </w:rPr>
        <w:tab/>
        <w:t>Functie</w:t>
      </w:r>
    </w:p>
    <w:p w14:paraId="20F761E6" w14:textId="77777777" w:rsidR="00485561" w:rsidRPr="008860E4" w:rsidRDefault="00485561" w:rsidP="00485561">
      <w:pPr>
        <w:rPr>
          <w:rFonts w:ascii="Trebuchet MS" w:hAnsi="Trebuchet MS"/>
        </w:rPr>
      </w:pPr>
    </w:p>
    <w:p w14:paraId="4D738481" w14:textId="77777777" w:rsidR="00485561" w:rsidRPr="008860E4" w:rsidRDefault="00485561" w:rsidP="00485561">
      <w:pPr>
        <w:rPr>
          <w:rFonts w:ascii="Trebuchet MS" w:hAnsi="Trebuchet MS"/>
        </w:rPr>
      </w:pPr>
      <w:r w:rsidRPr="008860E4">
        <w:rPr>
          <w:rFonts w:ascii="Trebuchet MS" w:hAnsi="Trebuchet MS"/>
        </w:rPr>
        <w:t>………………</w:t>
      </w:r>
      <w:r w:rsidRPr="008860E4">
        <w:rPr>
          <w:rFonts w:ascii="Trebuchet MS" w:hAnsi="Trebuchet MS"/>
        </w:rPr>
        <w:tab/>
      </w:r>
      <w:r w:rsidRPr="008860E4">
        <w:rPr>
          <w:rFonts w:ascii="Trebuchet MS" w:hAnsi="Trebuchet MS"/>
        </w:rPr>
        <w:tab/>
      </w:r>
      <w:r w:rsidRPr="008860E4">
        <w:rPr>
          <w:rFonts w:ascii="Trebuchet MS" w:hAnsi="Trebuchet MS"/>
        </w:rPr>
        <w:tab/>
      </w:r>
      <w:r w:rsidRPr="008860E4">
        <w:rPr>
          <w:rFonts w:ascii="Trebuchet MS" w:hAnsi="Trebuchet MS"/>
        </w:rPr>
        <w:tab/>
      </w:r>
      <w:r w:rsidRPr="008860E4">
        <w:rPr>
          <w:rFonts w:ascii="Trebuchet MS" w:hAnsi="Trebuchet MS"/>
        </w:rPr>
        <w:tab/>
        <w:t>………………</w:t>
      </w:r>
    </w:p>
    <w:p w14:paraId="63AF1B6F" w14:textId="77777777" w:rsidR="00343598" w:rsidRPr="008860E4" w:rsidRDefault="00485561" w:rsidP="009812F2">
      <w:pPr>
        <w:pBdr>
          <w:bottom w:val="single" w:sz="6" w:space="1" w:color="auto"/>
        </w:pBdr>
        <w:rPr>
          <w:rFonts w:ascii="Trebuchet MS" w:hAnsi="Trebuchet MS"/>
        </w:rPr>
      </w:pPr>
      <w:r w:rsidRPr="008860E4">
        <w:rPr>
          <w:rFonts w:ascii="Trebuchet MS" w:hAnsi="Trebuchet MS"/>
        </w:rPr>
        <w:t>Handtekening</w:t>
      </w:r>
    </w:p>
    <w:p w14:paraId="4FBC519B" w14:textId="77777777" w:rsidR="009812F2" w:rsidRDefault="009812F2" w:rsidP="009812F2">
      <w:pPr>
        <w:pBdr>
          <w:bottom w:val="single" w:sz="6" w:space="1" w:color="auto"/>
        </w:pBdr>
      </w:pPr>
    </w:p>
    <w:p w14:paraId="069390D0" w14:textId="77777777" w:rsidR="009812F2" w:rsidRDefault="008860E4" w:rsidP="009812F2">
      <w:pPr>
        <w:pBdr>
          <w:bottom w:val="single" w:sz="6" w:space="1" w:color="auto"/>
        </w:pBdr>
      </w:pPr>
      <w:r w:rsidRPr="008860E4">
        <w:rPr>
          <w:rFonts w:ascii="Trebuchet MS" w:hAnsi="Trebuchet MS"/>
        </w:rPr>
        <w:t>………………</w:t>
      </w:r>
      <w:r w:rsidRPr="008860E4">
        <w:rPr>
          <w:rFonts w:ascii="Trebuchet MS" w:hAnsi="Trebuchet MS"/>
        </w:rPr>
        <w:tab/>
      </w:r>
    </w:p>
    <w:sectPr w:rsidR="009812F2" w:rsidSect="000652D2">
      <w:headerReference w:type="even" r:id="rId11"/>
      <w:headerReference w:type="default" r:id="rId12"/>
      <w:footerReference w:type="even" r:id="rId13"/>
      <w:footerReference w:type="default" r:id="rId14"/>
      <w:headerReference w:type="first" r:id="rId15"/>
      <w:pgSz w:w="11906" w:h="16838" w:code="9"/>
      <w:pgMar w:top="1871" w:right="1134" w:bottom="141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4A911" w14:textId="77777777" w:rsidR="00343598" w:rsidRDefault="00343598">
      <w:r>
        <w:separator/>
      </w:r>
    </w:p>
  </w:endnote>
  <w:endnote w:type="continuationSeparator" w:id="0">
    <w:p w14:paraId="6C35FFB4" w14:textId="77777777" w:rsidR="00343598" w:rsidRDefault="00343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84F4B7A" w14:textId="77777777" w:rsidTr="008C67A3">
      <w:trPr>
        <w:trHeight w:hRule="exact" w:val="846"/>
      </w:trPr>
      <w:tc>
        <w:tcPr>
          <w:tcW w:w="1144" w:type="dxa"/>
          <w:shd w:val="clear" w:color="auto" w:fill="auto"/>
        </w:tcPr>
        <w:p w14:paraId="0BC0AB5E" w14:textId="77777777" w:rsidR="00343598" w:rsidRDefault="00343598" w:rsidP="008C67A3">
          <w:pPr>
            <w:pStyle w:val="Koptekst"/>
          </w:pPr>
        </w:p>
      </w:tc>
      <w:tc>
        <w:tcPr>
          <w:tcW w:w="8435" w:type="dxa"/>
          <w:shd w:val="clear" w:color="auto" w:fill="auto"/>
        </w:tcPr>
        <w:p w14:paraId="797AF5A9" w14:textId="77777777" w:rsidR="00343598" w:rsidRDefault="00343598" w:rsidP="008C67A3">
          <w:pPr>
            <w:pStyle w:val="Koptekst"/>
          </w:pPr>
        </w:p>
      </w:tc>
      <w:tc>
        <w:tcPr>
          <w:tcW w:w="2328" w:type="dxa"/>
          <w:shd w:val="clear" w:color="auto" w:fill="auto"/>
        </w:tcPr>
        <w:p w14:paraId="7D2F3D4A" w14:textId="77777777" w:rsidR="00343598" w:rsidRDefault="00343598" w:rsidP="008C67A3">
          <w:pPr>
            <w:pStyle w:val="SSCPaginanummering"/>
            <w:framePr w:wrap="auto" w:vAnchor="margin" w:hAnchor="text" w:yAlign="inline"/>
          </w:pPr>
        </w:p>
      </w:tc>
    </w:tr>
  </w:tbl>
  <w:p w14:paraId="350F4A1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38192A58" w14:textId="77777777" w:rsidTr="008C67A3">
      <w:trPr>
        <w:trHeight w:hRule="exact" w:val="846"/>
      </w:trPr>
      <w:tc>
        <w:tcPr>
          <w:tcW w:w="1144" w:type="dxa"/>
          <w:shd w:val="clear" w:color="auto" w:fill="auto"/>
        </w:tcPr>
        <w:p w14:paraId="7782B4BD" w14:textId="77777777" w:rsidR="00343598" w:rsidRDefault="00343598" w:rsidP="008C67A3">
          <w:pPr>
            <w:pStyle w:val="Koptekst"/>
          </w:pPr>
        </w:p>
      </w:tc>
      <w:tc>
        <w:tcPr>
          <w:tcW w:w="8435" w:type="dxa"/>
          <w:shd w:val="clear" w:color="auto" w:fill="auto"/>
        </w:tcPr>
        <w:p w14:paraId="6C5CAAF2" w14:textId="77777777" w:rsidR="00343598" w:rsidRDefault="00343598" w:rsidP="008C67A3">
          <w:pPr>
            <w:pStyle w:val="Koptekst"/>
          </w:pPr>
        </w:p>
      </w:tc>
      <w:tc>
        <w:tcPr>
          <w:tcW w:w="2328" w:type="dxa"/>
          <w:shd w:val="clear" w:color="auto" w:fill="auto"/>
        </w:tcPr>
        <w:p w14:paraId="3A170285" w14:textId="77777777" w:rsidR="00343598" w:rsidRDefault="00343598" w:rsidP="008C67A3">
          <w:pPr>
            <w:pStyle w:val="SSCVoettekst"/>
            <w:framePr w:wrap="auto" w:vAnchor="margin" w:hAnchor="text" w:yAlign="inline"/>
          </w:pPr>
        </w:p>
        <w:p w14:paraId="1FC884DB" w14:textId="77777777" w:rsidR="00343598" w:rsidRDefault="00343598" w:rsidP="008C67A3">
          <w:pPr>
            <w:pStyle w:val="SSCVoettekst"/>
            <w:framePr w:wrap="auto" w:vAnchor="margin" w:hAnchor="text" w:yAlign="inline"/>
          </w:pPr>
        </w:p>
        <w:p w14:paraId="6A9D858C"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8057DC">
            <w:rPr>
              <w:noProof/>
            </w:rPr>
            <w:t>3</w:t>
          </w:r>
          <w:r>
            <w:fldChar w:fldCharType="end"/>
          </w:r>
          <w:r>
            <w:t xml:space="preserve"> / </w:t>
          </w:r>
          <w:r w:rsidR="0097011C">
            <w:fldChar w:fldCharType="begin"/>
          </w:r>
          <w:r w:rsidR="0097011C">
            <w:instrText xml:space="preserve"> NUMPAGES   \* MERGEFORMAT </w:instrText>
          </w:r>
          <w:r w:rsidR="0097011C">
            <w:fldChar w:fldCharType="separate"/>
          </w:r>
          <w:r w:rsidR="008057DC">
            <w:rPr>
              <w:noProof/>
            </w:rPr>
            <w:t>3</w:t>
          </w:r>
          <w:r w:rsidR="0097011C">
            <w:rPr>
              <w:noProof/>
            </w:rPr>
            <w:fldChar w:fldCharType="end"/>
          </w:r>
        </w:p>
      </w:tc>
    </w:tr>
  </w:tbl>
  <w:p w14:paraId="387A4DAF" w14:textId="77777777" w:rsidR="00343598" w:rsidRDefault="003435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6DCD8" w14:textId="77777777" w:rsidR="00343598" w:rsidRDefault="00343598">
      <w:r>
        <w:separator/>
      </w:r>
    </w:p>
  </w:footnote>
  <w:footnote w:type="continuationSeparator" w:id="0">
    <w:p w14:paraId="05D8653E" w14:textId="77777777" w:rsidR="00343598" w:rsidRDefault="00343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31A3DADC" w14:textId="77777777" w:rsidTr="0023628B">
      <w:trPr>
        <w:cantSplit/>
        <w:trHeight w:val="397"/>
      </w:trPr>
      <w:tc>
        <w:tcPr>
          <w:tcW w:w="1418" w:type="dxa"/>
          <w:shd w:val="clear" w:color="auto" w:fill="auto"/>
        </w:tcPr>
        <w:p w14:paraId="7ADD1542" w14:textId="77777777" w:rsidR="00343598" w:rsidRDefault="00343598" w:rsidP="0023628B">
          <w:pPr>
            <w:pStyle w:val="Koptekst"/>
          </w:pPr>
        </w:p>
      </w:tc>
      <w:tc>
        <w:tcPr>
          <w:tcW w:w="10490" w:type="dxa"/>
          <w:shd w:val="clear" w:color="auto" w:fill="auto"/>
        </w:tcPr>
        <w:p w14:paraId="0E8579F1" w14:textId="77777777" w:rsidR="00343598" w:rsidRDefault="00343598" w:rsidP="0023628B">
          <w:pPr>
            <w:pStyle w:val="Koptekst"/>
          </w:pPr>
        </w:p>
      </w:tc>
    </w:tr>
    <w:tr w:rsidR="00343598" w14:paraId="61B9AA2E" w14:textId="77777777" w:rsidTr="0023628B">
      <w:trPr>
        <w:cantSplit/>
        <w:trHeight w:hRule="exact" w:val="737"/>
      </w:trPr>
      <w:tc>
        <w:tcPr>
          <w:tcW w:w="1418" w:type="dxa"/>
          <w:shd w:val="clear" w:color="auto" w:fill="auto"/>
        </w:tcPr>
        <w:p w14:paraId="760FE842" w14:textId="77777777" w:rsidR="00343598" w:rsidRDefault="00343598" w:rsidP="0023628B">
          <w:pPr>
            <w:pStyle w:val="Koptekst"/>
          </w:pPr>
        </w:p>
      </w:tc>
      <w:tc>
        <w:tcPr>
          <w:tcW w:w="10490" w:type="dxa"/>
          <w:shd w:val="clear" w:color="auto" w:fill="auto"/>
        </w:tcPr>
        <w:p w14:paraId="5B4E30F9" w14:textId="77777777" w:rsidR="00343598" w:rsidRDefault="00343598" w:rsidP="0023628B">
          <w:pPr>
            <w:pStyle w:val="Koptekst"/>
          </w:pPr>
        </w:p>
      </w:tc>
    </w:tr>
    <w:tr w:rsidR="00343598" w14:paraId="372F0A12" w14:textId="77777777" w:rsidTr="0023628B">
      <w:trPr>
        <w:cantSplit/>
        <w:trHeight w:hRule="exact" w:val="737"/>
      </w:trPr>
      <w:tc>
        <w:tcPr>
          <w:tcW w:w="1418" w:type="dxa"/>
          <w:shd w:val="clear" w:color="auto" w:fill="auto"/>
        </w:tcPr>
        <w:p w14:paraId="2AC28BDE" w14:textId="77777777" w:rsidR="00343598" w:rsidRDefault="00343598" w:rsidP="0023628B">
          <w:pPr>
            <w:pStyle w:val="Koptekst"/>
          </w:pPr>
        </w:p>
      </w:tc>
      <w:tc>
        <w:tcPr>
          <w:tcW w:w="10490" w:type="dxa"/>
          <w:shd w:val="clear" w:color="auto" w:fill="auto"/>
        </w:tcPr>
        <w:p w14:paraId="047C7F5F" w14:textId="77777777" w:rsidR="00343598" w:rsidRDefault="00343598" w:rsidP="0023628B">
          <w:pPr>
            <w:pStyle w:val="Koptekst"/>
          </w:pPr>
        </w:p>
      </w:tc>
    </w:tr>
  </w:tbl>
  <w:p w14:paraId="22A234F9"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034F3B5D" w14:textId="77777777" w:rsidTr="0023628B">
      <w:trPr>
        <w:cantSplit/>
        <w:trHeight w:val="397"/>
      </w:trPr>
      <w:tc>
        <w:tcPr>
          <w:tcW w:w="10348" w:type="dxa"/>
          <w:shd w:val="clear" w:color="auto" w:fill="auto"/>
        </w:tcPr>
        <w:p w14:paraId="2AFBFA6A" w14:textId="77777777" w:rsidR="00343598" w:rsidRDefault="00343598" w:rsidP="0023628B">
          <w:pPr>
            <w:pStyle w:val="Koptekst"/>
          </w:pPr>
        </w:p>
      </w:tc>
      <w:tc>
        <w:tcPr>
          <w:tcW w:w="1559" w:type="dxa"/>
          <w:shd w:val="clear" w:color="auto" w:fill="auto"/>
        </w:tcPr>
        <w:p w14:paraId="1FC27D57" w14:textId="77777777" w:rsidR="00343598" w:rsidRDefault="00343598" w:rsidP="0023628B">
          <w:pPr>
            <w:pStyle w:val="Koptekst"/>
          </w:pPr>
        </w:p>
      </w:tc>
    </w:tr>
    <w:tr w:rsidR="00343598" w14:paraId="44717299" w14:textId="77777777" w:rsidTr="0023628B">
      <w:trPr>
        <w:cantSplit/>
        <w:trHeight w:hRule="exact" w:val="737"/>
      </w:trPr>
      <w:tc>
        <w:tcPr>
          <w:tcW w:w="10348" w:type="dxa"/>
          <w:shd w:val="clear" w:color="auto" w:fill="auto"/>
        </w:tcPr>
        <w:p w14:paraId="11A52093" w14:textId="77777777" w:rsidR="00343598" w:rsidRDefault="00343598" w:rsidP="0023628B">
          <w:pPr>
            <w:pStyle w:val="Koptekst"/>
          </w:pPr>
        </w:p>
      </w:tc>
      <w:tc>
        <w:tcPr>
          <w:tcW w:w="1559" w:type="dxa"/>
          <w:shd w:val="clear" w:color="auto" w:fill="auto"/>
        </w:tcPr>
        <w:p w14:paraId="06DF6D51" w14:textId="77777777" w:rsidR="00343598" w:rsidRDefault="00343598" w:rsidP="0023628B">
          <w:pPr>
            <w:pStyle w:val="Koptekst"/>
          </w:pPr>
        </w:p>
      </w:tc>
    </w:tr>
    <w:tr w:rsidR="00343598" w14:paraId="51F12A69" w14:textId="77777777" w:rsidTr="0023628B">
      <w:trPr>
        <w:cantSplit/>
        <w:trHeight w:hRule="exact" w:val="737"/>
      </w:trPr>
      <w:tc>
        <w:tcPr>
          <w:tcW w:w="10348" w:type="dxa"/>
          <w:shd w:val="clear" w:color="auto" w:fill="auto"/>
        </w:tcPr>
        <w:p w14:paraId="4F463DEF" w14:textId="77777777" w:rsidR="00343598" w:rsidRDefault="00343598" w:rsidP="0023628B">
          <w:pPr>
            <w:pStyle w:val="Koptekst"/>
          </w:pPr>
        </w:p>
      </w:tc>
      <w:tc>
        <w:tcPr>
          <w:tcW w:w="1559" w:type="dxa"/>
          <w:shd w:val="clear" w:color="auto" w:fill="auto"/>
        </w:tcPr>
        <w:p w14:paraId="54C2D84F" w14:textId="77777777" w:rsidR="00343598" w:rsidRDefault="00343598" w:rsidP="0023628B">
          <w:pPr>
            <w:pStyle w:val="Koptekst"/>
          </w:pPr>
        </w:p>
      </w:tc>
    </w:tr>
  </w:tbl>
  <w:p w14:paraId="2BF4E493" w14:textId="77777777" w:rsidR="00343598" w:rsidRDefault="003435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DEEB04E" w14:textId="77777777" w:rsidTr="002D1748">
      <w:trPr>
        <w:trHeight w:hRule="exact" w:val="454"/>
      </w:trPr>
      <w:tc>
        <w:tcPr>
          <w:tcW w:w="1144" w:type="dxa"/>
          <w:shd w:val="clear" w:color="auto" w:fill="auto"/>
        </w:tcPr>
        <w:p w14:paraId="57233CAB" w14:textId="77777777" w:rsidR="00343598" w:rsidRDefault="00343598" w:rsidP="002D1748">
          <w:pPr>
            <w:pStyle w:val="Koptekst"/>
          </w:pPr>
        </w:p>
      </w:tc>
      <w:tc>
        <w:tcPr>
          <w:tcW w:w="8435" w:type="dxa"/>
          <w:shd w:val="clear" w:color="auto" w:fill="auto"/>
        </w:tcPr>
        <w:p w14:paraId="7DDB43B5" w14:textId="77777777" w:rsidR="00343598" w:rsidRDefault="00343598" w:rsidP="002D1748">
          <w:pPr>
            <w:pStyle w:val="Koptekst"/>
          </w:pPr>
        </w:p>
      </w:tc>
      <w:tc>
        <w:tcPr>
          <w:tcW w:w="2328" w:type="dxa"/>
          <w:shd w:val="clear" w:color="auto" w:fill="auto"/>
        </w:tcPr>
        <w:p w14:paraId="5FC183EB" w14:textId="77777777" w:rsidR="00343598" w:rsidRDefault="00343598" w:rsidP="002D1748">
          <w:pPr>
            <w:pStyle w:val="Koptekst"/>
          </w:pPr>
        </w:p>
      </w:tc>
    </w:tr>
    <w:tr w:rsidR="00343598" w:rsidRPr="0023628B" w14:paraId="137438A3" w14:textId="77777777" w:rsidTr="002D1748">
      <w:trPr>
        <w:trHeight w:hRule="exact" w:val="1361"/>
      </w:trPr>
      <w:tc>
        <w:tcPr>
          <w:tcW w:w="1144" w:type="dxa"/>
          <w:shd w:val="clear" w:color="auto" w:fill="auto"/>
        </w:tcPr>
        <w:p w14:paraId="68EE6352" w14:textId="77777777" w:rsidR="00343598" w:rsidRDefault="00343598" w:rsidP="002D1748">
          <w:pPr>
            <w:pStyle w:val="Koptekst"/>
          </w:pPr>
        </w:p>
      </w:tc>
      <w:tc>
        <w:tcPr>
          <w:tcW w:w="8435" w:type="dxa"/>
          <w:shd w:val="clear" w:color="auto" w:fill="auto"/>
        </w:tcPr>
        <w:p w14:paraId="1C652977" w14:textId="77777777" w:rsidR="00343598" w:rsidRDefault="00343598" w:rsidP="002D1748">
          <w:pPr>
            <w:pStyle w:val="Koptekst"/>
          </w:pPr>
        </w:p>
      </w:tc>
      <w:tc>
        <w:tcPr>
          <w:tcW w:w="2328" w:type="dxa"/>
          <w:vMerge w:val="restart"/>
          <w:shd w:val="clear" w:color="auto" w:fill="auto"/>
          <w:tcMar>
            <w:right w:w="284" w:type="dxa"/>
          </w:tcMar>
        </w:tcPr>
        <w:p w14:paraId="6FF48A8D" w14:textId="77777777" w:rsidR="00343598" w:rsidRPr="00D40560" w:rsidRDefault="00343598" w:rsidP="002D1748">
          <w:pPr>
            <w:pStyle w:val="SSCReferentie"/>
          </w:pPr>
        </w:p>
      </w:tc>
    </w:tr>
    <w:tr w:rsidR="00343598" w:rsidRPr="0023628B" w14:paraId="6E59207E" w14:textId="77777777" w:rsidTr="002D1748">
      <w:trPr>
        <w:trHeight w:hRule="exact" w:val="1304"/>
      </w:trPr>
      <w:tc>
        <w:tcPr>
          <w:tcW w:w="1144" w:type="dxa"/>
          <w:shd w:val="clear" w:color="auto" w:fill="auto"/>
        </w:tcPr>
        <w:p w14:paraId="6CAD90F7" w14:textId="77777777" w:rsidR="00343598" w:rsidRPr="00D40560" w:rsidRDefault="00343598" w:rsidP="002D1748">
          <w:pPr>
            <w:pStyle w:val="Koptekst"/>
          </w:pPr>
        </w:p>
      </w:tc>
      <w:tc>
        <w:tcPr>
          <w:tcW w:w="8435" w:type="dxa"/>
          <w:shd w:val="clear" w:color="auto" w:fill="auto"/>
        </w:tcPr>
        <w:p w14:paraId="599F4612" w14:textId="77777777" w:rsidR="00343598" w:rsidRPr="00D40560" w:rsidRDefault="00343598" w:rsidP="002D1748">
          <w:pPr>
            <w:pStyle w:val="Koptekst"/>
          </w:pPr>
        </w:p>
      </w:tc>
      <w:tc>
        <w:tcPr>
          <w:tcW w:w="2328" w:type="dxa"/>
          <w:vMerge/>
          <w:shd w:val="clear" w:color="auto" w:fill="auto"/>
        </w:tcPr>
        <w:p w14:paraId="4E500192" w14:textId="77777777" w:rsidR="00343598" w:rsidRPr="00D40560" w:rsidRDefault="00343598" w:rsidP="002D1748">
          <w:pPr>
            <w:pStyle w:val="Koptekst"/>
          </w:pPr>
        </w:p>
      </w:tc>
    </w:tr>
    <w:tr w:rsidR="00343598" w14:paraId="7CD65DA8" w14:textId="77777777" w:rsidTr="009812F2">
      <w:trPr>
        <w:trHeight w:hRule="exact" w:val="1136"/>
      </w:trPr>
      <w:tc>
        <w:tcPr>
          <w:tcW w:w="1144" w:type="dxa"/>
          <w:shd w:val="clear" w:color="auto" w:fill="auto"/>
        </w:tcPr>
        <w:p w14:paraId="6C407589" w14:textId="77777777" w:rsidR="00343598" w:rsidRPr="00D40560" w:rsidRDefault="00343598" w:rsidP="002D1748">
          <w:pPr>
            <w:pStyle w:val="Koptekst"/>
          </w:pPr>
        </w:p>
      </w:tc>
      <w:tc>
        <w:tcPr>
          <w:tcW w:w="8435" w:type="dxa"/>
          <w:shd w:val="clear" w:color="auto" w:fill="auto"/>
        </w:tcPr>
        <w:p w14:paraId="7FE9FB08" w14:textId="77777777" w:rsidR="00343598" w:rsidRPr="009812F2" w:rsidRDefault="00343598" w:rsidP="00343598">
          <w:pPr>
            <w:pStyle w:val="SSCTussenkop"/>
            <w:rPr>
              <w:rFonts w:ascii="Trebuchet MS" w:hAnsi="Trebuchet MS"/>
            </w:rPr>
          </w:pPr>
          <w:r w:rsidRPr="009812F2">
            <w:rPr>
              <w:rFonts w:ascii="Trebuchet MS" w:hAnsi="Trebuchet MS"/>
            </w:rPr>
            <w:t xml:space="preserve">Bijlage </w:t>
          </w:r>
          <w:r w:rsidR="009812F2">
            <w:rPr>
              <w:rFonts w:ascii="Trebuchet MS" w:hAnsi="Trebuchet MS"/>
            </w:rPr>
            <w:t>7 – Prijzenblad</w:t>
          </w:r>
          <w:r w:rsidR="00485561" w:rsidRPr="009812F2">
            <w:rPr>
              <w:rFonts w:ascii="Trebuchet MS" w:hAnsi="Trebuchet MS"/>
            </w:rPr>
            <w:t xml:space="preserve"> </w:t>
          </w:r>
        </w:p>
      </w:tc>
      <w:tc>
        <w:tcPr>
          <w:tcW w:w="2328" w:type="dxa"/>
          <w:vMerge/>
          <w:shd w:val="clear" w:color="auto" w:fill="auto"/>
        </w:tcPr>
        <w:p w14:paraId="4E506242" w14:textId="77777777" w:rsidR="00343598" w:rsidRDefault="00343598" w:rsidP="002D1748">
          <w:pPr>
            <w:pStyle w:val="SSCKenmerk"/>
          </w:pPr>
        </w:p>
      </w:tc>
    </w:tr>
    <w:tr w:rsidR="00343598" w14:paraId="697BAA7F" w14:textId="77777777" w:rsidTr="002D1748">
      <w:trPr>
        <w:trHeight w:hRule="exact" w:val="340"/>
      </w:trPr>
      <w:tc>
        <w:tcPr>
          <w:tcW w:w="1144" w:type="dxa"/>
          <w:shd w:val="clear" w:color="auto" w:fill="auto"/>
        </w:tcPr>
        <w:p w14:paraId="46D3F483" w14:textId="77777777" w:rsidR="00343598" w:rsidRDefault="00343598" w:rsidP="002D1748">
          <w:pPr>
            <w:pStyle w:val="SSCKenmerk"/>
          </w:pPr>
        </w:p>
      </w:tc>
      <w:tc>
        <w:tcPr>
          <w:tcW w:w="10763" w:type="dxa"/>
          <w:gridSpan w:val="2"/>
          <w:shd w:val="clear" w:color="auto" w:fill="auto"/>
        </w:tcPr>
        <w:p w14:paraId="4C581071" w14:textId="77777777" w:rsidR="00343598" w:rsidRDefault="00343598" w:rsidP="002D1748">
          <w:pPr>
            <w:pStyle w:val="SSCKenmerk"/>
          </w:pPr>
        </w:p>
      </w:tc>
    </w:tr>
  </w:tbl>
  <w:p w14:paraId="4848B61C" w14:textId="77777777" w:rsidR="00343598" w:rsidRDefault="003435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94359E2"/>
    <w:multiLevelType w:val="hybridMultilevel"/>
    <w:tmpl w:val="D50E17F4"/>
    <w:lvl w:ilvl="0" w:tplc="42088670">
      <w:start w:val="1"/>
      <w:numFmt w:val="decimal"/>
      <w:lvlText w:val="%1."/>
      <w:lvlJc w:val="left"/>
      <w:pPr>
        <w:ind w:left="720" w:hanging="360"/>
      </w:pPr>
    </w:lvl>
    <w:lvl w:ilvl="1" w:tplc="ECFC216E" w:tentative="1">
      <w:start w:val="1"/>
      <w:numFmt w:val="lowerLetter"/>
      <w:lvlText w:val="%2."/>
      <w:lvlJc w:val="left"/>
      <w:pPr>
        <w:ind w:left="1440" w:hanging="360"/>
      </w:pPr>
    </w:lvl>
    <w:lvl w:ilvl="2" w:tplc="D068C7C4" w:tentative="1">
      <w:start w:val="1"/>
      <w:numFmt w:val="lowerRoman"/>
      <w:lvlText w:val="%3."/>
      <w:lvlJc w:val="right"/>
      <w:pPr>
        <w:ind w:left="2160" w:hanging="180"/>
      </w:pPr>
    </w:lvl>
    <w:lvl w:ilvl="3" w:tplc="379A6BC4" w:tentative="1">
      <w:start w:val="1"/>
      <w:numFmt w:val="decimal"/>
      <w:lvlText w:val="%4."/>
      <w:lvlJc w:val="left"/>
      <w:pPr>
        <w:ind w:left="2880" w:hanging="360"/>
      </w:pPr>
    </w:lvl>
    <w:lvl w:ilvl="4" w:tplc="AB8CACF6" w:tentative="1">
      <w:start w:val="1"/>
      <w:numFmt w:val="lowerLetter"/>
      <w:lvlText w:val="%5."/>
      <w:lvlJc w:val="left"/>
      <w:pPr>
        <w:ind w:left="3600" w:hanging="360"/>
      </w:pPr>
    </w:lvl>
    <w:lvl w:ilvl="5" w:tplc="DCC87AAE" w:tentative="1">
      <w:start w:val="1"/>
      <w:numFmt w:val="lowerRoman"/>
      <w:lvlText w:val="%6."/>
      <w:lvlJc w:val="right"/>
      <w:pPr>
        <w:ind w:left="4320" w:hanging="180"/>
      </w:pPr>
    </w:lvl>
    <w:lvl w:ilvl="6" w:tplc="D542C12E" w:tentative="1">
      <w:start w:val="1"/>
      <w:numFmt w:val="decimal"/>
      <w:lvlText w:val="%7."/>
      <w:lvlJc w:val="left"/>
      <w:pPr>
        <w:ind w:left="5040" w:hanging="360"/>
      </w:pPr>
    </w:lvl>
    <w:lvl w:ilvl="7" w:tplc="77601D02" w:tentative="1">
      <w:start w:val="1"/>
      <w:numFmt w:val="lowerLetter"/>
      <w:lvlText w:val="%8."/>
      <w:lvlJc w:val="left"/>
      <w:pPr>
        <w:ind w:left="5760" w:hanging="360"/>
      </w:pPr>
    </w:lvl>
    <w:lvl w:ilvl="8" w:tplc="33E099DC" w:tentative="1">
      <w:start w:val="1"/>
      <w:numFmt w:val="lowerRoman"/>
      <w:lvlText w:val="%9."/>
      <w:lvlJc w:val="right"/>
      <w:pPr>
        <w:ind w:left="6480" w:hanging="180"/>
      </w:p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5A040546"/>
    <w:multiLevelType w:val="hybridMultilevel"/>
    <w:tmpl w:val="E0CCAF56"/>
    <w:lvl w:ilvl="0" w:tplc="C56A2FC2">
      <w:start w:val="8000"/>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6"/>
  </w:num>
  <w:num w:numId="6">
    <w:abstractNumId w:val="6"/>
  </w:num>
  <w:num w:numId="7">
    <w:abstractNumId w:val="6"/>
  </w:num>
  <w:num w:numId="8">
    <w:abstractNumId w:val="6"/>
  </w:num>
  <w:num w:numId="9">
    <w:abstractNumId w:val="5"/>
  </w:num>
  <w:num w:numId="10">
    <w:abstractNumId w:val="5"/>
  </w:num>
  <w:num w:numId="11">
    <w:abstractNumId w:val="6"/>
  </w:num>
  <w:num w:numId="12">
    <w:abstractNumId w:val="6"/>
  </w:num>
  <w:num w:numId="13">
    <w:abstractNumId w:val="6"/>
  </w:num>
  <w:num w:numId="14">
    <w:abstractNumId w:val="7"/>
  </w:num>
  <w:num w:numId="1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45278"/>
    <w:rsid w:val="000652D2"/>
    <w:rsid w:val="000700FE"/>
    <w:rsid w:val="00081E8B"/>
    <w:rsid w:val="00087F8F"/>
    <w:rsid w:val="000B0647"/>
    <w:rsid w:val="000B2DD8"/>
    <w:rsid w:val="000C7DD4"/>
    <w:rsid w:val="000D7F29"/>
    <w:rsid w:val="000F2D4E"/>
    <w:rsid w:val="000F5E05"/>
    <w:rsid w:val="000F5F8B"/>
    <w:rsid w:val="00101DFF"/>
    <w:rsid w:val="00123882"/>
    <w:rsid w:val="0014108B"/>
    <w:rsid w:val="00153860"/>
    <w:rsid w:val="00155D2D"/>
    <w:rsid w:val="00172245"/>
    <w:rsid w:val="001A1C14"/>
    <w:rsid w:val="001E2B72"/>
    <w:rsid w:val="001E2D3E"/>
    <w:rsid w:val="001F22E3"/>
    <w:rsid w:val="00225382"/>
    <w:rsid w:val="0023628B"/>
    <w:rsid w:val="002644B1"/>
    <w:rsid w:val="00270385"/>
    <w:rsid w:val="002936E3"/>
    <w:rsid w:val="00294087"/>
    <w:rsid w:val="002960F9"/>
    <w:rsid w:val="002965E0"/>
    <w:rsid w:val="002D1748"/>
    <w:rsid w:val="002E0806"/>
    <w:rsid w:val="003018AB"/>
    <w:rsid w:val="00307814"/>
    <w:rsid w:val="00317079"/>
    <w:rsid w:val="003369A3"/>
    <w:rsid w:val="00343598"/>
    <w:rsid w:val="00352E6E"/>
    <w:rsid w:val="003732BF"/>
    <w:rsid w:val="003A4A36"/>
    <w:rsid w:val="003E0A90"/>
    <w:rsid w:val="00413744"/>
    <w:rsid w:val="004317A3"/>
    <w:rsid w:val="00444721"/>
    <w:rsid w:val="00457155"/>
    <w:rsid w:val="00485561"/>
    <w:rsid w:val="0049169D"/>
    <w:rsid w:val="004A0B0D"/>
    <w:rsid w:val="004A2836"/>
    <w:rsid w:val="004F07F7"/>
    <w:rsid w:val="004F2305"/>
    <w:rsid w:val="00547595"/>
    <w:rsid w:val="005576FD"/>
    <w:rsid w:val="005769AD"/>
    <w:rsid w:val="00597891"/>
    <w:rsid w:val="005B1943"/>
    <w:rsid w:val="005D04E3"/>
    <w:rsid w:val="005D4213"/>
    <w:rsid w:val="005D4605"/>
    <w:rsid w:val="006019E7"/>
    <w:rsid w:val="00602EF7"/>
    <w:rsid w:val="006114DD"/>
    <w:rsid w:val="00612F23"/>
    <w:rsid w:val="006270D4"/>
    <w:rsid w:val="00644793"/>
    <w:rsid w:val="00657D34"/>
    <w:rsid w:val="00663D80"/>
    <w:rsid w:val="006D771A"/>
    <w:rsid w:val="0078174A"/>
    <w:rsid w:val="007825BE"/>
    <w:rsid w:val="007839C9"/>
    <w:rsid w:val="007D60CD"/>
    <w:rsid w:val="008057DC"/>
    <w:rsid w:val="00815F61"/>
    <w:rsid w:val="008320BC"/>
    <w:rsid w:val="00844BEB"/>
    <w:rsid w:val="00851215"/>
    <w:rsid w:val="0087320A"/>
    <w:rsid w:val="008860E4"/>
    <w:rsid w:val="008A09B5"/>
    <w:rsid w:val="008B11E8"/>
    <w:rsid w:val="008C67A3"/>
    <w:rsid w:val="008D4C91"/>
    <w:rsid w:val="00905574"/>
    <w:rsid w:val="00907863"/>
    <w:rsid w:val="00911E57"/>
    <w:rsid w:val="009246DA"/>
    <w:rsid w:val="009742A8"/>
    <w:rsid w:val="009812F2"/>
    <w:rsid w:val="009A0D2B"/>
    <w:rsid w:val="009B5BA2"/>
    <w:rsid w:val="009C5116"/>
    <w:rsid w:val="009D5BB5"/>
    <w:rsid w:val="009F1BCA"/>
    <w:rsid w:val="00A13ED2"/>
    <w:rsid w:val="00A15FFA"/>
    <w:rsid w:val="00A20FF7"/>
    <w:rsid w:val="00A21A6C"/>
    <w:rsid w:val="00A254C8"/>
    <w:rsid w:val="00A55EEA"/>
    <w:rsid w:val="00A77031"/>
    <w:rsid w:val="00A83D1B"/>
    <w:rsid w:val="00AA38FE"/>
    <w:rsid w:val="00AF1471"/>
    <w:rsid w:val="00AF48F9"/>
    <w:rsid w:val="00B13A1B"/>
    <w:rsid w:val="00B15ED7"/>
    <w:rsid w:val="00B47772"/>
    <w:rsid w:val="00B55162"/>
    <w:rsid w:val="00B731E4"/>
    <w:rsid w:val="00B77818"/>
    <w:rsid w:val="00B8655F"/>
    <w:rsid w:val="00BA51C5"/>
    <w:rsid w:val="00BC2211"/>
    <w:rsid w:val="00BF0858"/>
    <w:rsid w:val="00C10DA1"/>
    <w:rsid w:val="00C42533"/>
    <w:rsid w:val="00C612F9"/>
    <w:rsid w:val="00CC406D"/>
    <w:rsid w:val="00D15699"/>
    <w:rsid w:val="00D17E42"/>
    <w:rsid w:val="00D40560"/>
    <w:rsid w:val="00D4268A"/>
    <w:rsid w:val="00D46500"/>
    <w:rsid w:val="00D57B19"/>
    <w:rsid w:val="00D77AC4"/>
    <w:rsid w:val="00DA7EF0"/>
    <w:rsid w:val="00DC031C"/>
    <w:rsid w:val="00DC210E"/>
    <w:rsid w:val="00DC65BA"/>
    <w:rsid w:val="00DC7A91"/>
    <w:rsid w:val="00E34FEF"/>
    <w:rsid w:val="00E70C32"/>
    <w:rsid w:val="00EC3AD8"/>
    <w:rsid w:val="00ED6943"/>
    <w:rsid w:val="00EF622C"/>
    <w:rsid w:val="00F10F4C"/>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DE75B1A"/>
  <w15:docId w15:val="{963EF96D-6C4E-448A-8020-4F5175B15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Plattetekst">
    <w:name w:val="Body Text"/>
    <w:aliases w:val="Body Text Char1 Char,Body Text Char Char Char,Body Text Char1 Char Char Char,Body Text Char Char Char Char Char,Body Text Char1 Char Char Char Char Char,Body Text Char Char Char Char Char Char Char,Body Text Char1"/>
    <w:basedOn w:val="Standaard"/>
    <w:link w:val="PlattetekstChar"/>
    <w:rsid w:val="008057DC"/>
    <w:pPr>
      <w:spacing w:line="300" w:lineRule="atLeast"/>
    </w:pPr>
    <w:rPr>
      <w:rFonts w:ascii="Verdana" w:hAnsi="Verdana"/>
      <w:sz w:val="24"/>
      <w:lang w:val="x-none"/>
    </w:rPr>
  </w:style>
  <w:style w:type="character" w:customStyle="1" w:styleId="PlattetekstChar">
    <w:name w:val="Platte tekst Char"/>
    <w:aliases w:val="Body Text Char1 Char Char,Body Text Char Char Char Char,Body Text Char1 Char Char Char Char,Body Text Char Char Char Char Char Char,Body Text Char1 Char Char Char Char Char Char,Body Text Char Char Char Char Char Char Char Char"/>
    <w:basedOn w:val="Standaardalinea-lettertype"/>
    <w:link w:val="Plattetekst"/>
    <w:rsid w:val="008057DC"/>
    <w:rPr>
      <w:rFonts w:ascii="Verdana" w:hAnsi="Verdana"/>
      <w:sz w:val="24"/>
      <w:lang w:val="x-none" w:eastAsia="en-US"/>
    </w:rPr>
  </w:style>
  <w:style w:type="paragraph" w:styleId="Ballontekst">
    <w:name w:val="Balloon Text"/>
    <w:basedOn w:val="Standaard"/>
    <w:link w:val="BallontekstChar"/>
    <w:rsid w:val="00D4650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46500"/>
    <w:rPr>
      <w:rFonts w:ascii="Tahoma" w:hAnsi="Tahoma" w:cs="Tahoma"/>
      <w:sz w:val="16"/>
      <w:szCs w:val="16"/>
      <w:lang w:eastAsia="en-US"/>
    </w:rPr>
  </w:style>
  <w:style w:type="paragraph" w:styleId="Lijstalinea">
    <w:name w:val="List Paragraph"/>
    <w:basedOn w:val="Standaard"/>
    <w:uiPriority w:val="34"/>
    <w:rsid w:val="008860E4"/>
    <w:pPr>
      <w:ind w:left="720"/>
      <w:contextualSpacing/>
    </w:pPr>
  </w:style>
  <w:style w:type="character" w:styleId="Verwijzingopmerking">
    <w:name w:val="annotation reference"/>
    <w:basedOn w:val="Standaardalinea-lettertype"/>
    <w:uiPriority w:val="99"/>
    <w:unhideWhenUsed/>
    <w:rsid w:val="000C7D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9" ma:contentTypeDescription="Een nieuw document maken." ma:contentTypeScope="" ma:versionID="9d91ee27b57cdbf019e45189c72e1645">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23d792238c19b055cef6c237fca8ac2f"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75756-F8E2-46BF-93E4-AA3FBBEF01AB}">
  <ds:schemaRefs>
    <ds:schemaRef ds:uri="http://schemas.microsoft.com/sharepoint/v3/contenttype/forms"/>
  </ds:schemaRefs>
</ds:datastoreItem>
</file>

<file path=customXml/itemProps2.xml><?xml version="1.0" encoding="utf-8"?>
<ds:datastoreItem xmlns:ds="http://schemas.openxmlformats.org/officeDocument/2006/customXml" ds:itemID="{24745BEB-32BF-452F-A416-8C9B3F0DF52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128ee3f7-829e-4555-9a1a-4c53ac6fd304"/>
    <ds:schemaRef ds:uri="558c601a-c172-4142-980b-33deeaa1e95d"/>
    <ds:schemaRef ds:uri="http://www.w3.org/XML/1998/namespace"/>
    <ds:schemaRef ds:uri="http://purl.org/dc/dcmitype/"/>
  </ds:schemaRefs>
</ds:datastoreItem>
</file>

<file path=customXml/itemProps3.xml><?xml version="1.0" encoding="utf-8"?>
<ds:datastoreItem xmlns:ds="http://schemas.openxmlformats.org/officeDocument/2006/customXml" ds:itemID="{148B6CA3-9ED4-4ACA-BAA6-499CC4B08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472</Words>
  <Characters>3113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patrick.debruin@midden-groningen.nl</dc:creator>
  <cp:lastModifiedBy>Rita Kamphuis</cp:lastModifiedBy>
  <cp:revision>10</cp:revision>
  <cp:lastPrinted>2020-12-03T14:43:00Z</cp:lastPrinted>
  <dcterms:created xsi:type="dcterms:W3CDTF">2020-12-02T08:38:00Z</dcterms:created>
  <dcterms:modified xsi:type="dcterms:W3CDTF">2020-12-03T14:43:00Z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Order">
    <vt:r8>100</vt:r8>
  </property>
</Properties>
</file>