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4B" w:rsidRDefault="0098624B" w:rsidP="00E034A5"/>
    <w:p w:rsidR="0098624B" w:rsidRDefault="0098624B" w:rsidP="00E034A5">
      <w:r>
        <w:t>Jaarrekeningen voorgaande 2 jaren</w:t>
      </w:r>
      <w:bookmarkStart w:id="0" w:name="_GoBack"/>
      <w:bookmarkEnd w:id="0"/>
    </w:p>
    <w:p w:rsidR="0098624B" w:rsidRDefault="0098624B" w:rsidP="00E034A5"/>
    <w:p w:rsidR="0098624B" w:rsidRDefault="0098624B" w:rsidP="00E034A5"/>
    <w:p w:rsidR="005C5DB2" w:rsidRDefault="0098624B" w:rsidP="00E034A5">
      <w:r>
        <w:t>Jaarrekening 2018 en 2019 zijn in te zien via</w:t>
      </w:r>
    </w:p>
    <w:p w:rsidR="0098624B" w:rsidRDefault="0098624B" w:rsidP="0098624B">
      <w:pPr>
        <w:autoSpaceDE w:val="0"/>
        <w:autoSpaceDN w:val="0"/>
        <w:adjustRightInd w:val="0"/>
        <w:rPr>
          <w:rFonts w:cs="Calibri"/>
          <w:szCs w:val="24"/>
        </w:rPr>
      </w:pPr>
      <w:r>
        <w:rPr>
          <w:rFonts w:cs="Calibri"/>
          <w:color w:val="0000FF"/>
          <w:szCs w:val="24"/>
          <w:u w:val="single"/>
        </w:rPr>
        <w:t>www.middendrenthe.nl</w:t>
      </w:r>
      <w:r>
        <w:rPr>
          <w:rFonts w:cs="Calibri"/>
          <w:szCs w:val="24"/>
        </w:rPr>
        <w:t xml:space="preserve"> </w:t>
      </w:r>
    </w:p>
    <w:p w:rsidR="0098624B" w:rsidRPr="005C5DB2" w:rsidRDefault="0098624B" w:rsidP="0098624B">
      <w:r>
        <w:rPr>
          <w:rFonts w:cs="Calibri"/>
          <w:szCs w:val="24"/>
        </w:rPr>
        <w:t>(onder aan de pagina onder onderwerpen).</w:t>
      </w:r>
    </w:p>
    <w:sectPr w:rsidR="0098624B" w:rsidRPr="005C5DB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4B"/>
    <w:rsid w:val="0007492D"/>
    <w:rsid w:val="00121A98"/>
    <w:rsid w:val="0016609A"/>
    <w:rsid w:val="00250694"/>
    <w:rsid w:val="00411D49"/>
    <w:rsid w:val="005254A8"/>
    <w:rsid w:val="00544EFC"/>
    <w:rsid w:val="005A55B2"/>
    <w:rsid w:val="005A7A14"/>
    <w:rsid w:val="005C5DB2"/>
    <w:rsid w:val="005F4586"/>
    <w:rsid w:val="007C57B7"/>
    <w:rsid w:val="00893A92"/>
    <w:rsid w:val="008E0058"/>
    <w:rsid w:val="0098624B"/>
    <w:rsid w:val="009F020E"/>
    <w:rsid w:val="00A84A87"/>
    <w:rsid w:val="00C91F34"/>
    <w:rsid w:val="00D06495"/>
    <w:rsid w:val="00D658AC"/>
    <w:rsid w:val="00DC232B"/>
    <w:rsid w:val="00E034A5"/>
    <w:rsid w:val="00F02F23"/>
    <w:rsid w:val="00FB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 nw65</dc:creator>
  <cp:lastModifiedBy>Tester nw65</cp:lastModifiedBy>
  <cp:revision>1</cp:revision>
  <dcterms:created xsi:type="dcterms:W3CDTF">2020-11-26T09:31:00Z</dcterms:created>
  <dcterms:modified xsi:type="dcterms:W3CDTF">2020-11-26T09:33:00Z</dcterms:modified>
</cp:coreProperties>
</file>