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DE81B1" w14:textId="77777777" w:rsidR="00EC1BFF" w:rsidRPr="00EC1BFF" w:rsidRDefault="00F51861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w:pict w14:anchorId="28DE81B8">
          <v:shapetype id="_x0000_t202" coordsize="21600,21600" o:spt="202" path="m,l,21600r21600,l21600,xe">
            <v:stroke joinstyle="miter"/>
            <v:path gradientshapeok="t" o:connecttype="rect"/>
          </v:shapetype>
          <v:shape id="Tekstvak 1" o:spid="_x0000_s1026" type="#_x0000_t202" style="position:absolute;margin-left:188.7pt;margin-top:8.85pt;width:307.2pt;height:26.75pt;z-index:251659264;visibility:visible;mso-wrap-style:square;mso-width-percent:0;mso-wrap-distance-left:9pt;mso-wrap-distance-top:0;mso-wrap-distance-right:9pt;mso-wrap-distance-bottom:0;mso-width-percent:0;mso-width-relative:margin;v-text-anchor:top" filled="f" stroked="f" strokeweight=".5pt">
            <v:textbox>
              <w:txbxContent>
                <w:p w14:paraId="28DE81BE" w14:textId="59E3534A" w:rsidR="008E0A54" w:rsidRPr="00293594" w:rsidRDefault="007838E9" w:rsidP="008E0A54">
                  <w:pPr>
                    <w:jc w:val="right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293594">
                    <w:rPr>
                      <w:b/>
                      <w:color w:val="FFFFFF"/>
                      <w:sz w:val="28"/>
                      <w:szCs w:val="28"/>
                      <w:bdr w:val="nil"/>
                    </w:rPr>
                    <w:t xml:space="preserve">Bijlage </w:t>
                  </w:r>
                  <w:r w:rsidR="00D855BB">
                    <w:rPr>
                      <w:b/>
                      <w:color w:val="FFFFFF"/>
                      <w:sz w:val="28"/>
                      <w:szCs w:val="28"/>
                      <w:bdr w:val="nil"/>
                    </w:rPr>
                    <w:t>5</w:t>
                  </w:r>
                </w:p>
              </w:txbxContent>
            </v:textbox>
          </v:shape>
        </w:pict>
      </w:r>
      <w:r w:rsidR="007838E9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EC1BFF" w:rsidRPr="00EC1BFF" w:rsidRDefault="00F51861" w:rsidP="00EC1BFF">
      <w:pPr>
        <w:rPr>
          <w:rFonts w:eastAsia="Cambria"/>
          <w:szCs w:val="24"/>
          <w:lang w:eastAsia="en-US"/>
        </w:rPr>
      </w:pPr>
    </w:p>
    <w:p w14:paraId="0A632FC1" w14:textId="77777777" w:rsidR="00293594" w:rsidRPr="00C67ACF" w:rsidRDefault="00293594" w:rsidP="00293594">
      <w:pPr>
        <w:rPr>
          <w:rFonts w:asciiTheme="minorHAnsi" w:hAnsiTheme="minorHAnsi" w:cs="Arial"/>
          <w:szCs w:val="24"/>
        </w:rPr>
      </w:pPr>
    </w:p>
    <w:p w14:paraId="1A2BC1E1" w14:textId="09D33DA4" w:rsidR="00293594" w:rsidRPr="007838E9" w:rsidRDefault="00293594" w:rsidP="00293594">
      <w:pPr>
        <w:rPr>
          <w:rFonts w:asciiTheme="minorHAnsi" w:hAnsiTheme="minorHAnsi" w:cs="Arial"/>
          <w:b/>
          <w:sz w:val="28"/>
          <w:szCs w:val="24"/>
        </w:rPr>
      </w:pPr>
      <w:r w:rsidRPr="007838E9">
        <w:rPr>
          <w:rFonts w:asciiTheme="minorHAnsi" w:hAnsiTheme="minorHAnsi" w:cs="Arial"/>
          <w:b/>
          <w:sz w:val="28"/>
          <w:szCs w:val="24"/>
        </w:rPr>
        <w:t>Formulier Referentieopdracht</w:t>
      </w:r>
    </w:p>
    <w:p w14:paraId="1BB98226" w14:textId="77777777" w:rsidR="00293594" w:rsidRDefault="00293594" w:rsidP="0029359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5276"/>
      </w:tblGrid>
      <w:tr w:rsidR="00370A17" w:rsidRPr="00DC0CAC" w14:paraId="02979973" w14:textId="77777777" w:rsidTr="00C6691A">
        <w:tc>
          <w:tcPr>
            <w:tcW w:w="9212" w:type="dxa"/>
            <w:gridSpan w:val="2"/>
            <w:shd w:val="clear" w:color="auto" w:fill="C0C8D1"/>
          </w:tcPr>
          <w:p w14:paraId="76B46BC7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  <w:r w:rsidRPr="00DC0CAC">
              <w:rPr>
                <w:rFonts w:asciiTheme="minorHAnsi" w:hAnsiTheme="minorHAnsi" w:cs="Arial"/>
                <w:szCs w:val="22"/>
              </w:rPr>
              <w:t>Referentieproject:</w:t>
            </w:r>
          </w:p>
        </w:tc>
      </w:tr>
      <w:tr w:rsidR="00370A17" w:rsidRPr="00DC0CAC" w14:paraId="02CB70FE" w14:textId="77777777" w:rsidTr="00C6691A">
        <w:tc>
          <w:tcPr>
            <w:tcW w:w="3936" w:type="dxa"/>
          </w:tcPr>
          <w:p w14:paraId="0CE67053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  <w:r w:rsidRPr="00DC0CAC">
              <w:rPr>
                <w:rFonts w:asciiTheme="minorHAnsi" w:hAnsiTheme="minorHAnsi" w:cs="Arial"/>
                <w:szCs w:val="22"/>
              </w:rPr>
              <w:t>Naam referentie</w:t>
            </w:r>
            <w:r>
              <w:rPr>
                <w:rFonts w:asciiTheme="minorHAnsi" w:hAnsiTheme="minorHAnsi" w:cs="Arial"/>
                <w:szCs w:val="22"/>
              </w:rPr>
              <w:t>opdracht</w:t>
            </w:r>
            <w:r w:rsidRPr="00DC0CAC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5276" w:type="dxa"/>
          </w:tcPr>
          <w:p w14:paraId="7F6FE5AF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</w:p>
        </w:tc>
      </w:tr>
      <w:tr w:rsidR="00370A17" w:rsidRPr="00DC0CAC" w14:paraId="578AAFA3" w14:textId="77777777" w:rsidTr="00C6691A">
        <w:tc>
          <w:tcPr>
            <w:tcW w:w="3936" w:type="dxa"/>
          </w:tcPr>
          <w:p w14:paraId="51BA5F38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Opdracht</w:t>
            </w:r>
            <w:r w:rsidRPr="00DC0CAC">
              <w:rPr>
                <w:rFonts w:asciiTheme="minorHAnsi" w:hAnsiTheme="minorHAnsi" w:cs="Arial"/>
                <w:szCs w:val="22"/>
              </w:rPr>
              <w:t xml:space="preserve"> heeft betrekking op:</w:t>
            </w:r>
          </w:p>
        </w:tc>
        <w:tc>
          <w:tcPr>
            <w:tcW w:w="5276" w:type="dxa"/>
          </w:tcPr>
          <w:p w14:paraId="5C6987C6" w14:textId="5554E4D8" w:rsidR="00370A17" w:rsidRPr="00DC0CAC" w:rsidRDefault="00F51861" w:rsidP="007838E9">
            <w:pPr>
              <w:pStyle w:val="Geenafstand"/>
              <w:tabs>
                <w:tab w:val="left" w:pos="2454"/>
              </w:tabs>
              <w:rPr>
                <w:rFonts w:asciiTheme="minorHAnsi" w:hAnsiTheme="minorHAnsi" w:cs="Arial"/>
                <w:szCs w:val="22"/>
              </w:rPr>
            </w:pPr>
            <w:sdt>
              <w:sdtPr>
                <w:rPr>
                  <w:rFonts w:asciiTheme="minorHAnsi" w:hAnsiTheme="minorHAnsi" w:cs="Arial"/>
                  <w:szCs w:val="22"/>
                </w:rPr>
                <w:id w:val="-150235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A17" w:rsidRPr="00DC0CAC">
                  <w:rPr>
                    <w:rFonts w:ascii="MS Gothic" w:eastAsia="MS Gothic" w:hAnsi="MS Gothic" w:cs="MS Gothic" w:hint="eastAsia"/>
                    <w:szCs w:val="22"/>
                  </w:rPr>
                  <w:t>☐</w:t>
                </w:r>
              </w:sdtContent>
            </w:sdt>
            <w:r w:rsidR="00D855BB">
              <w:rPr>
                <w:rFonts w:asciiTheme="minorHAnsi" w:hAnsiTheme="minorHAnsi" w:cs="Arial"/>
                <w:szCs w:val="22"/>
              </w:rPr>
              <w:t xml:space="preserve"> Kerncompetentie </w:t>
            </w:r>
            <w:bookmarkStart w:id="0" w:name="_GoBack"/>
            <w:bookmarkEnd w:id="0"/>
            <w:r w:rsidR="007838E9">
              <w:rPr>
                <w:rFonts w:asciiTheme="minorHAnsi" w:hAnsiTheme="minorHAnsi" w:cs="Arial"/>
                <w:szCs w:val="22"/>
              </w:rPr>
              <w:tab/>
            </w:r>
          </w:p>
        </w:tc>
      </w:tr>
      <w:tr w:rsidR="00370A17" w:rsidRPr="00DC0CAC" w14:paraId="33CF1381" w14:textId="77777777" w:rsidTr="00C6691A">
        <w:tc>
          <w:tcPr>
            <w:tcW w:w="9212" w:type="dxa"/>
            <w:gridSpan w:val="2"/>
            <w:shd w:val="clear" w:color="auto" w:fill="C0C8D1"/>
          </w:tcPr>
          <w:p w14:paraId="7E80F1F4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  <w:r w:rsidRPr="00DC0CAC">
              <w:rPr>
                <w:rFonts w:asciiTheme="minorHAnsi" w:hAnsiTheme="minorHAnsi" w:cs="Arial"/>
                <w:szCs w:val="22"/>
              </w:rPr>
              <w:t>Opdrachtgever</w:t>
            </w:r>
          </w:p>
        </w:tc>
      </w:tr>
      <w:tr w:rsidR="00370A17" w:rsidRPr="00DC0CAC" w14:paraId="08B4BEBB" w14:textId="77777777" w:rsidTr="00C6691A">
        <w:trPr>
          <w:trHeight w:val="192"/>
        </w:trPr>
        <w:tc>
          <w:tcPr>
            <w:tcW w:w="3936" w:type="dxa"/>
          </w:tcPr>
          <w:p w14:paraId="2A2C0B10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  <w:r w:rsidRPr="00DC0CAC">
              <w:rPr>
                <w:rFonts w:asciiTheme="minorHAnsi" w:hAnsiTheme="minorHAnsi" w:cs="Arial"/>
                <w:szCs w:val="22"/>
              </w:rPr>
              <w:t>Naam opdrachtgever:</w:t>
            </w:r>
          </w:p>
        </w:tc>
        <w:tc>
          <w:tcPr>
            <w:tcW w:w="5276" w:type="dxa"/>
          </w:tcPr>
          <w:p w14:paraId="76B13E6C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</w:p>
        </w:tc>
      </w:tr>
      <w:tr w:rsidR="00370A17" w:rsidRPr="00DC0CAC" w14:paraId="020189D3" w14:textId="77777777" w:rsidTr="00C6691A">
        <w:trPr>
          <w:trHeight w:val="210"/>
        </w:trPr>
        <w:tc>
          <w:tcPr>
            <w:tcW w:w="3936" w:type="dxa"/>
          </w:tcPr>
          <w:p w14:paraId="1905CB67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  <w:r w:rsidRPr="00DC0CAC">
              <w:rPr>
                <w:rFonts w:asciiTheme="minorHAnsi" w:hAnsiTheme="minorHAnsi" w:cs="Arial"/>
                <w:szCs w:val="22"/>
              </w:rPr>
              <w:t>Naam contactpersoon bij opdrachtgever:</w:t>
            </w:r>
          </w:p>
        </w:tc>
        <w:tc>
          <w:tcPr>
            <w:tcW w:w="5276" w:type="dxa"/>
          </w:tcPr>
          <w:p w14:paraId="0E58DC21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</w:p>
        </w:tc>
      </w:tr>
      <w:tr w:rsidR="00370A17" w:rsidRPr="00DC0CAC" w14:paraId="42872D3F" w14:textId="77777777" w:rsidTr="00C6691A">
        <w:tc>
          <w:tcPr>
            <w:tcW w:w="3936" w:type="dxa"/>
          </w:tcPr>
          <w:p w14:paraId="10112119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  <w:r w:rsidRPr="00DC0CAC">
              <w:rPr>
                <w:rFonts w:asciiTheme="minorHAnsi" w:hAnsiTheme="minorHAnsi" w:cs="Arial"/>
                <w:szCs w:val="22"/>
              </w:rPr>
              <w:t>Telefoonnummer contactpersoon bij opdrachtgever:</w:t>
            </w:r>
          </w:p>
        </w:tc>
        <w:tc>
          <w:tcPr>
            <w:tcW w:w="5276" w:type="dxa"/>
          </w:tcPr>
          <w:p w14:paraId="7C2F6D75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</w:p>
        </w:tc>
      </w:tr>
      <w:tr w:rsidR="00370A17" w:rsidRPr="00DC0CAC" w14:paraId="6383F540" w14:textId="77777777" w:rsidTr="00C6691A">
        <w:tc>
          <w:tcPr>
            <w:tcW w:w="3936" w:type="dxa"/>
          </w:tcPr>
          <w:p w14:paraId="56DF9A95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  <w:r w:rsidRPr="00DC0CAC">
              <w:rPr>
                <w:rFonts w:asciiTheme="minorHAnsi" w:hAnsiTheme="minorHAnsi" w:cs="Arial"/>
                <w:szCs w:val="22"/>
              </w:rPr>
              <w:t>E-mail adres contactpersoon bij opdrachtgever:</w:t>
            </w:r>
          </w:p>
        </w:tc>
        <w:tc>
          <w:tcPr>
            <w:tcW w:w="5276" w:type="dxa"/>
          </w:tcPr>
          <w:p w14:paraId="5B3A3805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</w:p>
        </w:tc>
      </w:tr>
      <w:tr w:rsidR="00370A17" w:rsidRPr="00DC0CAC" w14:paraId="23622C89" w14:textId="77777777" w:rsidTr="00C6691A">
        <w:tc>
          <w:tcPr>
            <w:tcW w:w="9212" w:type="dxa"/>
            <w:gridSpan w:val="2"/>
            <w:shd w:val="clear" w:color="auto" w:fill="C0C8D1"/>
          </w:tcPr>
          <w:p w14:paraId="5864857F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  <w:r w:rsidRPr="00DC0CAC">
              <w:rPr>
                <w:rFonts w:asciiTheme="minorHAnsi" w:hAnsiTheme="minorHAnsi" w:cs="Arial"/>
                <w:szCs w:val="22"/>
              </w:rPr>
              <w:t>Nadere informatie referentieproject</w:t>
            </w:r>
          </w:p>
        </w:tc>
      </w:tr>
      <w:tr w:rsidR="00370A17" w:rsidRPr="00DC0CAC" w14:paraId="5F56990B" w14:textId="77777777" w:rsidTr="00C6691A">
        <w:tc>
          <w:tcPr>
            <w:tcW w:w="3936" w:type="dxa"/>
          </w:tcPr>
          <w:p w14:paraId="08533D9E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  <w:r w:rsidRPr="00DC0CAC">
              <w:rPr>
                <w:rFonts w:asciiTheme="minorHAnsi" w:hAnsiTheme="minorHAnsi" w:cs="Arial"/>
                <w:szCs w:val="22"/>
              </w:rPr>
              <w:t xml:space="preserve">Locatie van </w:t>
            </w:r>
            <w:r>
              <w:rPr>
                <w:rFonts w:asciiTheme="minorHAnsi" w:hAnsiTheme="minorHAnsi" w:cs="Arial"/>
                <w:szCs w:val="22"/>
              </w:rPr>
              <w:t>de</w:t>
            </w:r>
            <w:r w:rsidRPr="00DC0CAC">
              <w:rPr>
                <w:rFonts w:asciiTheme="minorHAnsi" w:hAnsiTheme="minorHAnsi" w:cs="Arial"/>
                <w:szCs w:val="22"/>
              </w:rPr>
              <w:t xml:space="preserve"> referentie</w:t>
            </w:r>
            <w:r>
              <w:rPr>
                <w:rFonts w:asciiTheme="minorHAnsi" w:hAnsiTheme="minorHAnsi" w:cs="Arial"/>
                <w:szCs w:val="22"/>
              </w:rPr>
              <w:t>opdracht</w:t>
            </w:r>
            <w:r w:rsidRPr="00DC0CAC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5276" w:type="dxa"/>
          </w:tcPr>
          <w:p w14:paraId="7C6F9290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</w:p>
        </w:tc>
      </w:tr>
      <w:tr w:rsidR="00370A17" w:rsidRPr="00DC0CAC" w14:paraId="44BE9560" w14:textId="77777777" w:rsidTr="00C6691A">
        <w:tc>
          <w:tcPr>
            <w:tcW w:w="3936" w:type="dxa"/>
          </w:tcPr>
          <w:p w14:paraId="183A2912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  <w:r w:rsidRPr="00DC0CAC">
              <w:rPr>
                <w:rFonts w:asciiTheme="minorHAnsi" w:hAnsiTheme="minorHAnsi" w:cs="Arial"/>
                <w:szCs w:val="22"/>
              </w:rPr>
              <w:t xml:space="preserve">Datum </w:t>
            </w:r>
            <w:r>
              <w:rPr>
                <w:rFonts w:asciiTheme="minorHAnsi" w:hAnsiTheme="minorHAnsi" w:cs="Arial"/>
                <w:szCs w:val="22"/>
              </w:rPr>
              <w:t>aanvang opdracht:</w:t>
            </w:r>
          </w:p>
        </w:tc>
        <w:tc>
          <w:tcPr>
            <w:tcW w:w="5276" w:type="dxa"/>
          </w:tcPr>
          <w:p w14:paraId="0A464480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</w:p>
        </w:tc>
      </w:tr>
      <w:tr w:rsidR="00370A17" w:rsidRPr="00DC0CAC" w14:paraId="4DBCF7DC" w14:textId="77777777" w:rsidTr="00C6691A">
        <w:tc>
          <w:tcPr>
            <w:tcW w:w="3936" w:type="dxa"/>
          </w:tcPr>
          <w:p w14:paraId="5E756A86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  <w:r w:rsidRPr="00DC0CAC">
              <w:rPr>
                <w:rFonts w:asciiTheme="minorHAnsi" w:hAnsiTheme="minorHAnsi" w:cs="Arial"/>
                <w:szCs w:val="22"/>
              </w:rPr>
              <w:t>Datum van oplevering:</w:t>
            </w:r>
          </w:p>
        </w:tc>
        <w:tc>
          <w:tcPr>
            <w:tcW w:w="5276" w:type="dxa"/>
          </w:tcPr>
          <w:p w14:paraId="59849109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</w:p>
        </w:tc>
      </w:tr>
      <w:tr w:rsidR="00370A17" w:rsidRPr="00DC0CAC" w14:paraId="0686CC6E" w14:textId="77777777" w:rsidTr="00C6691A">
        <w:tc>
          <w:tcPr>
            <w:tcW w:w="3936" w:type="dxa"/>
          </w:tcPr>
          <w:p w14:paraId="657D9AD8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  <w:r w:rsidRPr="00DC0CAC">
              <w:rPr>
                <w:rFonts w:asciiTheme="minorHAnsi" w:hAnsiTheme="minorHAnsi" w:cs="Arial"/>
                <w:szCs w:val="22"/>
              </w:rPr>
              <w:t>Beschrijving werkzaamheden:</w:t>
            </w:r>
          </w:p>
        </w:tc>
        <w:tc>
          <w:tcPr>
            <w:tcW w:w="5276" w:type="dxa"/>
          </w:tcPr>
          <w:p w14:paraId="1EAA4E33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</w:p>
        </w:tc>
      </w:tr>
      <w:tr w:rsidR="00370A17" w:rsidRPr="00DC0CAC" w14:paraId="60999C04" w14:textId="77777777" w:rsidTr="00C6691A">
        <w:tc>
          <w:tcPr>
            <w:tcW w:w="3936" w:type="dxa"/>
          </w:tcPr>
          <w:p w14:paraId="7C5D3987" w14:textId="1FC25164" w:rsidR="00370A17" w:rsidRPr="00DC0CAC" w:rsidRDefault="00370A17" w:rsidP="007838E9">
            <w:pPr>
              <w:pStyle w:val="Geenafstand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Omvang opdracht</w:t>
            </w:r>
            <w:r w:rsidRPr="00DC0CAC">
              <w:rPr>
                <w:rFonts w:asciiTheme="minorHAnsi" w:hAnsiTheme="minorHAnsi" w:cs="Arial"/>
                <w:szCs w:val="22"/>
              </w:rPr>
              <w:t xml:space="preserve"> </w:t>
            </w:r>
            <w:r w:rsidRPr="007838E9">
              <w:rPr>
                <w:rFonts w:asciiTheme="minorHAnsi" w:hAnsiTheme="minorHAnsi" w:cs="Arial"/>
                <w:sz w:val="22"/>
                <w:szCs w:val="22"/>
              </w:rPr>
              <w:t>(in euro’s excl. btw):</w:t>
            </w:r>
          </w:p>
        </w:tc>
        <w:tc>
          <w:tcPr>
            <w:tcW w:w="5276" w:type="dxa"/>
          </w:tcPr>
          <w:p w14:paraId="1F74D845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  <w:r w:rsidRPr="00DC0CAC">
              <w:rPr>
                <w:rFonts w:asciiTheme="minorHAnsi" w:hAnsiTheme="minorHAnsi" w:cs="Arial"/>
                <w:szCs w:val="22"/>
              </w:rPr>
              <w:t>€</w:t>
            </w:r>
          </w:p>
        </w:tc>
      </w:tr>
      <w:tr w:rsidR="00370A17" w:rsidRPr="00DC0CAC" w14:paraId="2DABE67B" w14:textId="77777777" w:rsidTr="00C6691A">
        <w:tc>
          <w:tcPr>
            <w:tcW w:w="3936" w:type="dxa"/>
          </w:tcPr>
          <w:p w14:paraId="00033434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  <w:r w:rsidRPr="00DC0CAC">
              <w:rPr>
                <w:rFonts w:asciiTheme="minorHAnsi" w:hAnsiTheme="minorHAnsi" w:cs="Arial"/>
                <w:szCs w:val="22"/>
              </w:rPr>
              <w:t>Uitgevoerd in samenwerkingsverband</w:t>
            </w:r>
          </w:p>
        </w:tc>
        <w:tc>
          <w:tcPr>
            <w:tcW w:w="5276" w:type="dxa"/>
          </w:tcPr>
          <w:p w14:paraId="15F64DD7" w14:textId="77777777" w:rsidR="00370A17" w:rsidRPr="00DC0CAC" w:rsidRDefault="00F51861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  <w:sdt>
              <w:sdtPr>
                <w:rPr>
                  <w:rFonts w:asciiTheme="minorHAnsi" w:hAnsiTheme="minorHAnsi" w:cs="Arial"/>
                  <w:szCs w:val="22"/>
                </w:rPr>
                <w:id w:val="-53133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A17" w:rsidRPr="00DC0CAC">
                  <w:rPr>
                    <w:rFonts w:ascii="MS Gothic" w:eastAsia="MS Gothic" w:hAnsi="MS Gothic" w:cs="MS Gothic" w:hint="eastAsia"/>
                    <w:szCs w:val="22"/>
                  </w:rPr>
                  <w:t>☐</w:t>
                </w:r>
              </w:sdtContent>
            </w:sdt>
            <w:r w:rsidR="00370A17" w:rsidRPr="00DC0CAC">
              <w:rPr>
                <w:rFonts w:asciiTheme="minorHAnsi" w:hAnsiTheme="minorHAnsi" w:cs="Arial"/>
                <w:szCs w:val="22"/>
              </w:rPr>
              <w:t xml:space="preserve"> Ja (indien ja: hieronder invullen)</w:t>
            </w:r>
          </w:p>
          <w:p w14:paraId="2514E542" w14:textId="77777777" w:rsidR="00370A17" w:rsidRPr="00DC0CAC" w:rsidRDefault="00F51861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  <w:sdt>
              <w:sdtPr>
                <w:rPr>
                  <w:rFonts w:asciiTheme="minorHAnsi" w:hAnsiTheme="minorHAnsi" w:cs="Arial"/>
                  <w:szCs w:val="22"/>
                </w:rPr>
                <w:id w:val="1378898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A17" w:rsidRPr="00DC0CAC">
                  <w:rPr>
                    <w:rFonts w:ascii="MS Gothic" w:eastAsia="MS Gothic" w:hAnsi="MS Gothic" w:cs="MS Gothic" w:hint="eastAsia"/>
                    <w:szCs w:val="22"/>
                  </w:rPr>
                  <w:t>☐</w:t>
                </w:r>
              </w:sdtContent>
            </w:sdt>
            <w:r w:rsidR="00370A17" w:rsidRPr="00DC0CAC">
              <w:rPr>
                <w:rFonts w:asciiTheme="minorHAnsi" w:hAnsiTheme="minorHAnsi" w:cs="Arial"/>
                <w:szCs w:val="22"/>
              </w:rPr>
              <w:t xml:space="preserve"> Nee </w:t>
            </w:r>
          </w:p>
        </w:tc>
      </w:tr>
      <w:tr w:rsidR="00370A17" w:rsidRPr="00DC0CAC" w14:paraId="70D5DA93" w14:textId="77777777" w:rsidTr="00C6691A">
        <w:tc>
          <w:tcPr>
            <w:tcW w:w="3936" w:type="dxa"/>
          </w:tcPr>
          <w:p w14:paraId="36B5D001" w14:textId="77777777" w:rsidR="00370A17" w:rsidRPr="00DC0CAC" w:rsidRDefault="00370A17" w:rsidP="00C6691A">
            <w:pPr>
              <w:autoSpaceDE w:val="0"/>
              <w:autoSpaceDN w:val="0"/>
              <w:adjustRightInd w:val="0"/>
              <w:rPr>
                <w:rFonts w:asciiTheme="minorHAnsi" w:hAnsiTheme="minorHAnsi" w:cs="Corbel"/>
                <w:szCs w:val="22"/>
              </w:rPr>
            </w:pPr>
            <w:r w:rsidRPr="00DC0CAC">
              <w:rPr>
                <w:rFonts w:asciiTheme="minorHAnsi" w:hAnsiTheme="minorHAnsi" w:cs="Corbel"/>
                <w:szCs w:val="22"/>
              </w:rPr>
              <w:t>De namen van de overige participanten</w:t>
            </w:r>
          </w:p>
          <w:p w14:paraId="77F98F9A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  <w:r w:rsidRPr="00DC0CAC">
              <w:rPr>
                <w:rFonts w:asciiTheme="minorHAnsi" w:hAnsiTheme="minorHAnsi" w:cs="Corbel"/>
                <w:szCs w:val="22"/>
              </w:rPr>
              <w:t>in het samenwerkingsverband:</w:t>
            </w:r>
          </w:p>
        </w:tc>
        <w:tc>
          <w:tcPr>
            <w:tcW w:w="5276" w:type="dxa"/>
          </w:tcPr>
          <w:p w14:paraId="3C06ED99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</w:p>
        </w:tc>
      </w:tr>
      <w:tr w:rsidR="00370A17" w:rsidRPr="00DC0CAC" w14:paraId="0726041F" w14:textId="77777777" w:rsidTr="00C6691A">
        <w:tc>
          <w:tcPr>
            <w:tcW w:w="3936" w:type="dxa"/>
          </w:tcPr>
          <w:p w14:paraId="572F2AFE" w14:textId="77777777" w:rsidR="00370A17" w:rsidRPr="007838E9" w:rsidRDefault="00370A17" w:rsidP="00C6691A">
            <w:pPr>
              <w:autoSpaceDE w:val="0"/>
              <w:autoSpaceDN w:val="0"/>
              <w:adjustRightInd w:val="0"/>
              <w:rPr>
                <w:rFonts w:asciiTheme="minorHAnsi" w:hAnsiTheme="minorHAnsi" w:cs="Corbel"/>
                <w:spacing w:val="-4"/>
                <w:szCs w:val="22"/>
              </w:rPr>
            </w:pPr>
            <w:r w:rsidRPr="007838E9">
              <w:rPr>
                <w:rFonts w:asciiTheme="minorHAnsi" w:hAnsiTheme="minorHAnsi" w:cs="Corbel"/>
                <w:spacing w:val="-4"/>
                <w:szCs w:val="22"/>
              </w:rPr>
              <w:t>Omschrijving van de werkzaamheden</w:t>
            </w:r>
          </w:p>
          <w:p w14:paraId="47913A33" w14:textId="77777777" w:rsidR="00370A17" w:rsidRPr="007838E9" w:rsidRDefault="00370A17" w:rsidP="00C6691A">
            <w:pPr>
              <w:autoSpaceDE w:val="0"/>
              <w:autoSpaceDN w:val="0"/>
              <w:adjustRightInd w:val="0"/>
              <w:rPr>
                <w:rFonts w:asciiTheme="minorHAnsi" w:hAnsiTheme="minorHAnsi" w:cs="Corbel"/>
                <w:spacing w:val="-4"/>
                <w:szCs w:val="22"/>
              </w:rPr>
            </w:pPr>
            <w:r w:rsidRPr="007838E9">
              <w:rPr>
                <w:rFonts w:asciiTheme="minorHAnsi" w:hAnsiTheme="minorHAnsi" w:cs="Corbel"/>
                <w:spacing w:val="-4"/>
                <w:szCs w:val="22"/>
              </w:rPr>
              <w:t>dat binnen het samenwerkingsverband</w:t>
            </w:r>
          </w:p>
          <w:p w14:paraId="29728DE5" w14:textId="77777777" w:rsidR="00370A17" w:rsidRPr="007838E9" w:rsidRDefault="00370A17" w:rsidP="00C6691A">
            <w:pPr>
              <w:autoSpaceDE w:val="0"/>
              <w:autoSpaceDN w:val="0"/>
              <w:adjustRightInd w:val="0"/>
              <w:rPr>
                <w:rFonts w:asciiTheme="minorHAnsi" w:hAnsiTheme="minorHAnsi" w:cs="Corbel"/>
                <w:spacing w:val="-4"/>
                <w:szCs w:val="22"/>
              </w:rPr>
            </w:pPr>
            <w:r w:rsidRPr="007838E9">
              <w:rPr>
                <w:rFonts w:asciiTheme="minorHAnsi" w:hAnsiTheme="minorHAnsi" w:cs="Corbel"/>
                <w:spacing w:val="-4"/>
                <w:szCs w:val="22"/>
              </w:rPr>
              <w:t>door de inschrijver is verricht waaruit</w:t>
            </w:r>
          </w:p>
          <w:p w14:paraId="2ABA5C17" w14:textId="77777777" w:rsidR="00370A17" w:rsidRPr="007838E9" w:rsidRDefault="00370A17" w:rsidP="00C6691A">
            <w:pPr>
              <w:autoSpaceDE w:val="0"/>
              <w:autoSpaceDN w:val="0"/>
              <w:adjustRightInd w:val="0"/>
              <w:rPr>
                <w:rFonts w:asciiTheme="minorHAnsi" w:hAnsiTheme="minorHAnsi" w:cs="Corbel"/>
                <w:spacing w:val="-4"/>
                <w:szCs w:val="22"/>
              </w:rPr>
            </w:pPr>
            <w:r w:rsidRPr="007838E9">
              <w:rPr>
                <w:rFonts w:asciiTheme="minorHAnsi" w:hAnsiTheme="minorHAnsi" w:cs="Corbel"/>
                <w:spacing w:val="-4"/>
                <w:szCs w:val="22"/>
              </w:rPr>
              <w:t>tevens blijkt dat het referentiewerk als</w:t>
            </w:r>
          </w:p>
          <w:p w14:paraId="4A6BA649" w14:textId="77777777" w:rsidR="00370A17" w:rsidRPr="007838E9" w:rsidRDefault="00370A17" w:rsidP="00C6691A">
            <w:pPr>
              <w:autoSpaceDE w:val="0"/>
              <w:autoSpaceDN w:val="0"/>
              <w:adjustRightInd w:val="0"/>
              <w:rPr>
                <w:rFonts w:asciiTheme="minorHAnsi" w:hAnsiTheme="minorHAnsi" w:cs="Corbel"/>
                <w:spacing w:val="-4"/>
                <w:szCs w:val="22"/>
              </w:rPr>
            </w:pPr>
            <w:r w:rsidRPr="007838E9">
              <w:rPr>
                <w:rFonts w:asciiTheme="minorHAnsi" w:hAnsiTheme="minorHAnsi" w:cs="Corbel"/>
                <w:spacing w:val="-4"/>
                <w:szCs w:val="22"/>
              </w:rPr>
              <w:t>bewijsmiddel invulling geeft op de</w:t>
            </w:r>
          </w:p>
          <w:p w14:paraId="1ED726BF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  <w:r w:rsidRPr="007838E9">
              <w:rPr>
                <w:rFonts w:asciiTheme="minorHAnsi" w:hAnsiTheme="minorHAnsi" w:cs="Corbel"/>
                <w:spacing w:val="-4"/>
                <w:szCs w:val="22"/>
              </w:rPr>
              <w:t>gevraagde technische bekwaamheid.</w:t>
            </w:r>
          </w:p>
        </w:tc>
        <w:tc>
          <w:tcPr>
            <w:tcW w:w="5276" w:type="dxa"/>
          </w:tcPr>
          <w:p w14:paraId="3EF63A43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</w:p>
        </w:tc>
      </w:tr>
      <w:tr w:rsidR="00370A17" w:rsidRPr="00DC0CAC" w14:paraId="77DB422F" w14:textId="77777777" w:rsidTr="00C6691A">
        <w:tc>
          <w:tcPr>
            <w:tcW w:w="3936" w:type="dxa"/>
          </w:tcPr>
          <w:p w14:paraId="5878BC54" w14:textId="77777777" w:rsidR="00370A17" w:rsidRPr="00DC0CAC" w:rsidRDefault="00370A17" w:rsidP="00C6691A">
            <w:pPr>
              <w:autoSpaceDE w:val="0"/>
              <w:autoSpaceDN w:val="0"/>
              <w:adjustRightInd w:val="0"/>
              <w:rPr>
                <w:rFonts w:asciiTheme="minorHAnsi" w:hAnsiTheme="minorHAnsi" w:cs="Corbel"/>
                <w:szCs w:val="22"/>
              </w:rPr>
            </w:pPr>
            <w:r w:rsidRPr="00DC0CAC">
              <w:rPr>
                <w:rFonts w:asciiTheme="minorHAnsi" w:hAnsiTheme="minorHAnsi" w:cs="Corbel"/>
                <w:szCs w:val="22"/>
              </w:rPr>
              <w:t>Omvang van de werkzaamheden die</w:t>
            </w:r>
          </w:p>
          <w:p w14:paraId="2ADDBCA8" w14:textId="77777777" w:rsidR="00370A17" w:rsidRPr="00DC0CAC" w:rsidRDefault="00370A17" w:rsidP="00C6691A">
            <w:pPr>
              <w:autoSpaceDE w:val="0"/>
              <w:autoSpaceDN w:val="0"/>
              <w:adjustRightInd w:val="0"/>
              <w:rPr>
                <w:rFonts w:asciiTheme="minorHAnsi" w:hAnsiTheme="minorHAnsi" w:cs="Corbel"/>
                <w:szCs w:val="22"/>
              </w:rPr>
            </w:pPr>
            <w:r w:rsidRPr="00DC0CAC">
              <w:rPr>
                <w:rFonts w:asciiTheme="minorHAnsi" w:hAnsiTheme="minorHAnsi" w:cs="Corbel"/>
                <w:szCs w:val="22"/>
              </w:rPr>
              <w:t>door de inschrijver in het</w:t>
            </w:r>
          </w:p>
          <w:p w14:paraId="179B4037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color w:val="FF0000"/>
                <w:szCs w:val="22"/>
              </w:rPr>
            </w:pPr>
            <w:r w:rsidRPr="00DC0CAC">
              <w:rPr>
                <w:rFonts w:asciiTheme="minorHAnsi" w:hAnsiTheme="minorHAnsi" w:cs="Corbel"/>
                <w:szCs w:val="22"/>
              </w:rPr>
              <w:t>samenwerkingsverband is verricht.</w:t>
            </w:r>
          </w:p>
        </w:tc>
        <w:tc>
          <w:tcPr>
            <w:tcW w:w="5276" w:type="dxa"/>
          </w:tcPr>
          <w:p w14:paraId="39FB46E3" w14:textId="77777777" w:rsidR="00370A17" w:rsidRPr="00DC0CAC" w:rsidRDefault="00370A17" w:rsidP="00C6691A">
            <w:pPr>
              <w:pStyle w:val="Geenafstand"/>
              <w:rPr>
                <w:rFonts w:asciiTheme="minorHAnsi" w:hAnsiTheme="minorHAnsi" w:cs="Arial"/>
                <w:szCs w:val="22"/>
              </w:rPr>
            </w:pPr>
          </w:p>
        </w:tc>
      </w:tr>
    </w:tbl>
    <w:p w14:paraId="4BB829C0" w14:textId="77777777" w:rsidR="00370A17" w:rsidRDefault="00370A17" w:rsidP="00293594"/>
    <w:p w14:paraId="71C8F9C6" w14:textId="77777777" w:rsidR="007838E9" w:rsidRDefault="007838E9" w:rsidP="00293594">
      <w:pPr>
        <w:rPr>
          <w:rFonts w:cs="Arial"/>
          <w:b/>
          <w:szCs w:val="24"/>
        </w:rPr>
      </w:pPr>
    </w:p>
    <w:p w14:paraId="03351ACA" w14:textId="5BB9FBE7" w:rsidR="00293594" w:rsidRDefault="00293594" w:rsidP="007838E9">
      <w:pPr>
        <w:tabs>
          <w:tab w:val="left" w:pos="4678"/>
        </w:tabs>
        <w:rPr>
          <w:rFonts w:cs="Arial"/>
          <w:b/>
          <w:szCs w:val="24"/>
        </w:rPr>
      </w:pPr>
      <w:r w:rsidRPr="00B52B71">
        <w:rPr>
          <w:rFonts w:cs="Arial"/>
          <w:b/>
          <w:szCs w:val="24"/>
        </w:rPr>
        <w:t xml:space="preserve">NAAM </w:t>
      </w:r>
      <w:r w:rsidR="007838E9">
        <w:rPr>
          <w:rFonts w:cs="Arial"/>
          <w:b/>
          <w:szCs w:val="24"/>
        </w:rPr>
        <w:t>BEVOEGDE FUNCTIONARIS</w:t>
      </w:r>
      <w:r w:rsidR="007838E9">
        <w:rPr>
          <w:rFonts w:cs="Arial"/>
          <w:b/>
          <w:szCs w:val="24"/>
        </w:rPr>
        <w:tab/>
      </w:r>
      <w:r w:rsidRPr="00B52B71">
        <w:rPr>
          <w:rFonts w:cs="Arial"/>
          <w:b/>
          <w:szCs w:val="24"/>
        </w:rPr>
        <w:t>:</w:t>
      </w:r>
    </w:p>
    <w:p w14:paraId="2751737A" w14:textId="77777777" w:rsidR="00293594" w:rsidRDefault="00293594" w:rsidP="007838E9">
      <w:pPr>
        <w:tabs>
          <w:tab w:val="left" w:pos="4678"/>
        </w:tabs>
        <w:rPr>
          <w:rFonts w:cs="Arial"/>
          <w:b/>
          <w:szCs w:val="24"/>
        </w:rPr>
      </w:pPr>
    </w:p>
    <w:p w14:paraId="7AC7DCB8" w14:textId="77777777" w:rsidR="00293594" w:rsidRPr="00B52B71" w:rsidRDefault="00293594" w:rsidP="007838E9">
      <w:pPr>
        <w:tabs>
          <w:tab w:val="left" w:pos="4678"/>
        </w:tabs>
        <w:rPr>
          <w:rFonts w:cs="Arial"/>
          <w:b/>
          <w:szCs w:val="24"/>
        </w:rPr>
      </w:pPr>
    </w:p>
    <w:p w14:paraId="606B8809" w14:textId="5FDC5584" w:rsidR="00293594" w:rsidRDefault="00293594" w:rsidP="007838E9">
      <w:pPr>
        <w:tabs>
          <w:tab w:val="left" w:pos="4678"/>
        </w:tabs>
        <w:rPr>
          <w:rFonts w:cs="Arial"/>
          <w:b/>
          <w:szCs w:val="24"/>
        </w:rPr>
      </w:pPr>
      <w:r w:rsidRPr="00B52B71">
        <w:rPr>
          <w:rFonts w:cs="Arial"/>
          <w:b/>
          <w:szCs w:val="24"/>
        </w:rPr>
        <w:t>HAN</w:t>
      </w:r>
      <w:r w:rsidR="007838E9">
        <w:rPr>
          <w:rFonts w:cs="Arial"/>
          <w:b/>
          <w:szCs w:val="24"/>
        </w:rPr>
        <w:t>DTEKENING BEVOEGDE FUNCTIONARIS</w:t>
      </w:r>
      <w:r w:rsidR="007838E9">
        <w:rPr>
          <w:rFonts w:cs="Arial"/>
          <w:b/>
          <w:szCs w:val="24"/>
        </w:rPr>
        <w:tab/>
      </w:r>
      <w:r w:rsidRPr="00B52B71">
        <w:rPr>
          <w:rFonts w:cs="Arial"/>
          <w:b/>
          <w:szCs w:val="24"/>
        </w:rPr>
        <w:t>:</w:t>
      </w:r>
    </w:p>
    <w:p w14:paraId="184EB197" w14:textId="77777777" w:rsidR="00293594" w:rsidRDefault="00293594" w:rsidP="007838E9">
      <w:pPr>
        <w:tabs>
          <w:tab w:val="left" w:pos="4678"/>
        </w:tabs>
        <w:rPr>
          <w:rFonts w:cs="Arial"/>
          <w:b/>
          <w:szCs w:val="24"/>
        </w:rPr>
      </w:pPr>
    </w:p>
    <w:p w14:paraId="1DFFAC0C" w14:textId="77777777" w:rsidR="00293594" w:rsidRPr="00B52B71" w:rsidRDefault="00293594" w:rsidP="007838E9">
      <w:pPr>
        <w:tabs>
          <w:tab w:val="left" w:pos="4678"/>
        </w:tabs>
        <w:rPr>
          <w:rFonts w:cs="Arial"/>
          <w:b/>
          <w:szCs w:val="24"/>
        </w:rPr>
      </w:pPr>
    </w:p>
    <w:p w14:paraId="7478190E" w14:textId="6D0A8CD4" w:rsidR="00293594" w:rsidRPr="00B52B71" w:rsidRDefault="00293594" w:rsidP="007838E9">
      <w:pPr>
        <w:tabs>
          <w:tab w:val="left" w:pos="4678"/>
        </w:tabs>
        <w:rPr>
          <w:rFonts w:cs="Arial"/>
          <w:szCs w:val="24"/>
        </w:rPr>
      </w:pPr>
      <w:r w:rsidRPr="00B52B71">
        <w:rPr>
          <w:rFonts w:cs="Arial"/>
          <w:b/>
          <w:szCs w:val="24"/>
        </w:rPr>
        <w:t>DATUM</w:t>
      </w:r>
      <w:r w:rsidR="007838E9">
        <w:rPr>
          <w:rFonts w:cs="Arial"/>
          <w:b/>
          <w:szCs w:val="24"/>
        </w:rPr>
        <w:tab/>
      </w:r>
      <w:r w:rsidRPr="00B52B71">
        <w:rPr>
          <w:rFonts w:cs="Arial"/>
          <w:b/>
          <w:szCs w:val="24"/>
        </w:rPr>
        <w:t>:</w:t>
      </w:r>
    </w:p>
    <w:sectPr w:rsidR="00293594" w:rsidRPr="00B52B71" w:rsidSect="00335CB2">
      <w:footerReference w:type="first" r:id="rId9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DE81C1" w14:textId="77777777" w:rsidR="004A2868" w:rsidRDefault="007838E9">
      <w:r>
        <w:separator/>
      </w:r>
    </w:p>
  </w:endnote>
  <w:endnote w:type="continuationSeparator" w:id="0">
    <w:p w14:paraId="28DE81C3" w14:textId="77777777" w:rsidR="004A2868" w:rsidRDefault="00783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BBDC7" w14:textId="77777777" w:rsidR="00F51861" w:rsidRPr="009662E3" w:rsidRDefault="00F51861" w:rsidP="00F51861">
    <w:pPr>
      <w:rPr>
        <w:rFonts w:asciiTheme="minorHAnsi" w:hAnsiTheme="minorHAnsi"/>
        <w:noProof/>
        <w:sz w:val="20"/>
      </w:rPr>
    </w:pPr>
    <w:r>
      <w:rPr>
        <w:rFonts w:asciiTheme="minorHAnsi" w:hAnsiTheme="minorHAnsi"/>
        <w:noProof/>
        <w:sz w:val="22"/>
        <w:szCs w:val="22"/>
      </w:rPr>
      <w:t>Openbare Europese Aanbesteding Accountantsdiensten, zaaknummer</w:t>
    </w:r>
    <w:r w:rsidRPr="009662E3">
      <w:rPr>
        <w:rFonts w:asciiTheme="minorHAnsi" w:hAnsiTheme="minorHAnsi"/>
        <w:noProof/>
        <w:sz w:val="20"/>
      </w:rPr>
      <w:t xml:space="preserve"> </w:t>
    </w:r>
    <w:r w:rsidRPr="009662E3">
      <w:rPr>
        <w:sz w:val="22"/>
        <w:szCs w:val="22"/>
      </w:rPr>
      <w:t>1783375</w:t>
    </w:r>
  </w:p>
  <w:p w14:paraId="58CC2494" w14:textId="77777777" w:rsidR="00F51861" w:rsidRDefault="00F51861" w:rsidP="00F51861">
    <w:pPr>
      <w:pStyle w:val="Voettekst"/>
    </w:pPr>
  </w:p>
  <w:p w14:paraId="63AD31A3" w14:textId="77777777" w:rsidR="003721EC" w:rsidRDefault="003721EC" w:rsidP="003721EC">
    <w:pPr>
      <w:pStyle w:val="Voettekst"/>
    </w:pPr>
  </w:p>
  <w:p w14:paraId="28DE81BC" w14:textId="33AA5C73" w:rsidR="002F4DBE" w:rsidRDefault="007838E9" w:rsidP="003721EC">
    <w:pPr>
      <w:pStyle w:val="Voettekst"/>
      <w:spacing w:line="0" w:lineRule="atLea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DE81BD" w14:textId="77777777" w:rsidR="004A2868" w:rsidRDefault="007838E9">
      <w:r>
        <w:separator/>
      </w:r>
    </w:p>
  </w:footnote>
  <w:footnote w:type="continuationSeparator" w:id="0">
    <w:p w14:paraId="28DE81BF" w14:textId="77777777" w:rsidR="004A2868" w:rsidRDefault="00783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5B0D534B"/>
    <w:multiLevelType w:val="hybridMultilevel"/>
    <w:tmpl w:val="B6F0C7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1EC"/>
    <w:rsid w:val="00293594"/>
    <w:rsid w:val="00370A17"/>
    <w:rsid w:val="003721EC"/>
    <w:rsid w:val="004A2868"/>
    <w:rsid w:val="0059204B"/>
    <w:rsid w:val="007838E9"/>
    <w:rsid w:val="008A363A"/>
    <w:rsid w:val="00D855BB"/>
    <w:rsid w:val="00DA4239"/>
    <w:rsid w:val="00E53981"/>
    <w:rsid w:val="00F5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8DE81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link w:val="GeenafstandChar"/>
    <w:uiPriority w:val="99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99"/>
    <w:rsid w:val="00293594"/>
    <w:rPr>
      <w:rFonts w:ascii="Calibri" w:hAnsi="Calibri"/>
      <w:sz w:val="24"/>
    </w:rPr>
  </w:style>
  <w:style w:type="table" w:styleId="Tabelraster">
    <w:name w:val="Table Grid"/>
    <w:basedOn w:val="Standaardtabel"/>
    <w:rsid w:val="00293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1"/>
    <w:qFormat/>
    <w:rsid w:val="00293594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link w:val="GeenafstandChar"/>
    <w:uiPriority w:val="99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99"/>
    <w:rsid w:val="00293594"/>
    <w:rPr>
      <w:rFonts w:ascii="Calibri" w:hAnsi="Calibri"/>
      <w:sz w:val="24"/>
    </w:rPr>
  </w:style>
  <w:style w:type="table" w:styleId="Tabelraster">
    <w:name w:val="Table Grid"/>
    <w:basedOn w:val="Standaardtabel"/>
    <w:rsid w:val="00293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1"/>
    <w:qFormat/>
    <w:rsid w:val="00293594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Buitenwerf, Marjolein</dc:creator>
  <cp:lastModifiedBy>Tester nw65</cp:lastModifiedBy>
  <cp:revision>4</cp:revision>
  <dcterms:created xsi:type="dcterms:W3CDTF">2020-09-16T10:39:00Z</dcterms:created>
  <dcterms:modified xsi:type="dcterms:W3CDTF">2020-10-05T12:11:00Z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6094518</vt:lpwstr>
  </property>
  <property fmtid="{D5CDD505-2E9C-101B-9397-08002B2CF9AE}" pid="3" name="mzdDocumentBlobId">
    <vt:lpwstr>6887238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</Properties>
</file>