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E81B1" w14:textId="77777777" w:rsidR="00EC1BFF" w:rsidRPr="00EC1BFF" w:rsidRDefault="009662E3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1026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367F7B45" w:rsidR="008E0A54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9662E3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2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EC1BFF" w:rsidRPr="00EC1BFF" w:rsidRDefault="009662E3" w:rsidP="00EC1BFF">
      <w:pPr>
        <w:rPr>
          <w:rFonts w:eastAsia="Cambria"/>
          <w:szCs w:val="24"/>
          <w:lang w:eastAsia="en-US"/>
        </w:rPr>
      </w:pPr>
    </w:p>
    <w:p w14:paraId="28DE81B3" w14:textId="77777777" w:rsidR="00EC1BFF" w:rsidRPr="00EC1BFF" w:rsidRDefault="009662E3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746E0A85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color w:val="000000"/>
          <w:sz w:val="22"/>
        </w:rPr>
        <w:t>gestelde eisen en</w:t>
      </w:r>
      <w:r>
        <w:rPr>
          <w:rFonts w:asciiTheme="minorHAnsi" w:hAnsiTheme="minorHAnsi"/>
          <w:color w:val="000000"/>
          <w:sz w:val="22"/>
        </w:rPr>
        <w:t xml:space="preserve"> 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 w:rsidR="009662E3">
        <w:rPr>
          <w:rFonts w:asciiTheme="minorHAnsi" w:hAnsiTheme="minorHAnsi"/>
          <w:color w:val="000000"/>
          <w:sz w:val="22"/>
        </w:rPr>
        <w:t>hoofdstuk 5</w:t>
      </w:r>
      <w:bookmarkStart w:id="0" w:name="_GoBack"/>
      <w:bookmarkEnd w:id="0"/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4E097681" w:rsidR="00F468FE" w:rsidRDefault="00F468FE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 in volgorde,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976"/>
      </w:tblGrid>
      <w:tr w:rsidR="00F468FE" w14:paraId="63BB9A1E" w14:textId="77777777" w:rsidTr="00F468FE">
        <w:tc>
          <w:tcPr>
            <w:tcW w:w="534" w:type="dxa"/>
            <w:shd w:val="clear" w:color="auto" w:fill="BFBFBF" w:themeFill="background1" w:themeFillShade="BF"/>
          </w:tcPr>
          <w:p w14:paraId="1B0D52FB" w14:textId="77777777" w:rsidR="00F468FE" w:rsidRPr="00F468FE" w:rsidRDefault="00F468FE" w:rsidP="00760B00">
            <w:pPr>
              <w:rPr>
                <w:rFonts w:cs="Arial"/>
                <w:b/>
                <w:sz w:val="22"/>
                <w:szCs w:val="22"/>
              </w:rPr>
            </w:pPr>
            <w:r w:rsidRPr="00F468FE">
              <w:rPr>
                <w:rFonts w:cs="Arial"/>
                <w:b/>
                <w:sz w:val="22"/>
                <w:szCs w:val="22"/>
              </w:rPr>
              <w:t>Nr.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693528AB" w14:textId="77777777" w:rsidR="00F468FE" w:rsidRPr="00F468FE" w:rsidRDefault="00F468FE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F468FE" w:rsidRPr="00F468FE" w:rsidRDefault="00F468FE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F468FE" w14:paraId="05A14FA3" w14:textId="77777777" w:rsidTr="00F468FE">
        <w:tc>
          <w:tcPr>
            <w:tcW w:w="534" w:type="dxa"/>
          </w:tcPr>
          <w:p w14:paraId="2F145ED2" w14:textId="77777777" w:rsidR="00F468FE" w:rsidRPr="00F468FE" w:rsidRDefault="00F468FE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3B8663AC" w14:textId="126ED34C" w:rsidR="00F468FE" w:rsidRPr="009662E3" w:rsidRDefault="009662E3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9662E3">
              <w:rPr>
                <w:rFonts w:asciiTheme="minorHAnsi" w:hAnsiTheme="minorHAnsi"/>
                <w:sz w:val="22"/>
                <w:szCs w:val="22"/>
              </w:rPr>
              <w:t>Plan van aanpak</w:t>
            </w:r>
          </w:p>
        </w:tc>
        <w:tc>
          <w:tcPr>
            <w:tcW w:w="2976" w:type="dxa"/>
          </w:tcPr>
          <w:p w14:paraId="2DAA9EF8" w14:textId="77777777" w:rsidR="00F468FE" w:rsidRPr="00F468FE" w:rsidRDefault="00F468FE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Vrij format</w:t>
            </w:r>
          </w:p>
        </w:tc>
      </w:tr>
      <w:tr w:rsidR="00F468FE" w14:paraId="3193A961" w14:textId="77777777" w:rsidTr="00F468FE">
        <w:tc>
          <w:tcPr>
            <w:tcW w:w="534" w:type="dxa"/>
          </w:tcPr>
          <w:p w14:paraId="1878D4E4" w14:textId="77777777" w:rsidR="00F468FE" w:rsidRPr="00F468FE" w:rsidRDefault="00F468FE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  <w:bookmarkStart w:id="1" w:name="OLE_LINK3"/>
            <w:bookmarkStart w:id="2" w:name="OLE_LINK4"/>
            <w:bookmarkStart w:id="3" w:name="OLE_LINK5"/>
          </w:p>
        </w:tc>
        <w:tc>
          <w:tcPr>
            <w:tcW w:w="5670" w:type="dxa"/>
          </w:tcPr>
          <w:p w14:paraId="6E8BFCE7" w14:textId="77777777" w:rsidR="00F468FE" w:rsidRPr="009662E3" w:rsidRDefault="00F468FE" w:rsidP="00760B00">
            <w:pPr>
              <w:rPr>
                <w:rFonts w:cs="Arial"/>
                <w:sz w:val="22"/>
                <w:szCs w:val="22"/>
              </w:rPr>
            </w:pPr>
            <w:r w:rsidRPr="009662E3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3E91FD54" w:rsidR="00F468FE" w:rsidRPr="00F468FE" w:rsidRDefault="00F468FE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9662E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9662E3" w14:paraId="75ECDD9A" w14:textId="77777777" w:rsidTr="00F468FE">
        <w:tc>
          <w:tcPr>
            <w:tcW w:w="534" w:type="dxa"/>
          </w:tcPr>
          <w:p w14:paraId="3E148493" w14:textId="77777777" w:rsidR="009662E3" w:rsidRPr="00F468FE" w:rsidRDefault="009662E3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342EE0DB" w14:textId="611B8A63" w:rsidR="009662E3" w:rsidRPr="009662E3" w:rsidRDefault="009662E3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9662E3">
              <w:rPr>
                <w:rFonts w:asciiTheme="minorHAnsi" w:hAnsiTheme="minorHAnsi"/>
                <w:sz w:val="22"/>
                <w:szCs w:val="22"/>
              </w:rPr>
              <w:t>Uniform aanbestedingsdocument</w:t>
            </w:r>
          </w:p>
        </w:tc>
        <w:tc>
          <w:tcPr>
            <w:tcW w:w="2976" w:type="dxa"/>
          </w:tcPr>
          <w:p w14:paraId="05750927" w14:textId="7898DB3E" w:rsidR="009662E3" w:rsidRPr="00F468FE" w:rsidRDefault="009662E3" w:rsidP="004762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Bijlage 3</w:t>
            </w:r>
          </w:p>
        </w:tc>
      </w:tr>
      <w:tr w:rsidR="00F468FE" w14:paraId="0E48D011" w14:textId="77777777" w:rsidTr="00F468FE">
        <w:tc>
          <w:tcPr>
            <w:tcW w:w="534" w:type="dxa"/>
          </w:tcPr>
          <w:p w14:paraId="08D5AEFB" w14:textId="77777777" w:rsidR="00F468FE" w:rsidRPr="00F468FE" w:rsidRDefault="00F468FE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08A68444" w14:textId="77777777" w:rsidR="00F468FE" w:rsidRPr="009662E3" w:rsidRDefault="00F468FE" w:rsidP="00760B00">
            <w:pPr>
              <w:rPr>
                <w:rFonts w:cs="Arial"/>
                <w:sz w:val="22"/>
                <w:szCs w:val="22"/>
              </w:rPr>
            </w:pPr>
            <w:r w:rsidRPr="009662E3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63CB7BF7" w:rsidR="00F468FE" w:rsidRPr="00F468FE" w:rsidRDefault="00F468FE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9662E3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9662E3" w14:paraId="1400CA03" w14:textId="77777777" w:rsidTr="00F468FE">
        <w:tc>
          <w:tcPr>
            <w:tcW w:w="534" w:type="dxa"/>
          </w:tcPr>
          <w:p w14:paraId="1A62DE7D" w14:textId="77777777" w:rsidR="009662E3" w:rsidRPr="00F468FE" w:rsidRDefault="009662E3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5DFE31BB" w14:textId="2FD7BA2A" w:rsidR="009662E3" w:rsidRPr="00F468FE" w:rsidRDefault="009662E3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C6C858" w14:textId="40FEE711" w:rsidR="009662E3" w:rsidRPr="00F468FE" w:rsidRDefault="009662E3" w:rsidP="004762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Bijlage 5</w:t>
            </w:r>
          </w:p>
        </w:tc>
      </w:tr>
      <w:tr w:rsidR="009662E3" w14:paraId="295DDE07" w14:textId="77777777" w:rsidTr="00F468FE">
        <w:tc>
          <w:tcPr>
            <w:tcW w:w="534" w:type="dxa"/>
          </w:tcPr>
          <w:p w14:paraId="7D529A3F" w14:textId="77777777" w:rsidR="009662E3" w:rsidRPr="00F468FE" w:rsidRDefault="009662E3" w:rsidP="00F468FE">
            <w:pPr>
              <w:pStyle w:val="Lijstalinea"/>
              <w:numPr>
                <w:ilvl w:val="0"/>
                <w:numId w:val="3"/>
              </w:numPr>
              <w:ind w:left="284" w:hanging="284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64F455D3" w14:textId="77777777" w:rsidR="009662E3" w:rsidRPr="00F468FE" w:rsidRDefault="009662E3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0DF35B95" w:rsidR="009662E3" w:rsidRPr="00F468FE" w:rsidRDefault="009662E3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Bijlage 6</w:t>
            </w:r>
          </w:p>
        </w:tc>
      </w:tr>
      <w:bookmarkEnd w:id="1"/>
      <w:bookmarkEnd w:id="2"/>
      <w:bookmarkEnd w:id="3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  <w:r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721EC" w:rsidRPr="002D5760" w14:paraId="71DB938B" w14:textId="77777777" w:rsidTr="00C6691A">
        <w:tc>
          <w:tcPr>
            <w:tcW w:w="2835" w:type="dxa"/>
            <w:shd w:val="clear" w:color="auto" w:fill="E6E6E6"/>
          </w:tcPr>
          <w:p w14:paraId="40F02E6E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Naam</w:t>
            </w:r>
          </w:p>
        </w:tc>
        <w:tc>
          <w:tcPr>
            <w:tcW w:w="5670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C6691A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670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C6691A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670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C6691A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670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C6691A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670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5C5DB2" w:rsidRPr="005C5DB2" w:rsidRDefault="009662E3" w:rsidP="00E034A5"/>
    <w:sectPr w:rsidR="005C5DB2" w:rsidRPr="005C5DB2" w:rsidSect="00335CB2">
      <w:footerReference w:type="first" r:id="rId9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E81C1" w14:textId="77777777" w:rsidR="00DA02D8" w:rsidRDefault="003721EC">
      <w:r>
        <w:separator/>
      </w:r>
    </w:p>
  </w:endnote>
  <w:endnote w:type="continuationSeparator" w:id="0">
    <w:p w14:paraId="28DE81C3" w14:textId="77777777" w:rsidR="00DA02D8" w:rsidRDefault="0037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1D320" w14:textId="0908A96F" w:rsidR="003721EC" w:rsidRPr="009662E3" w:rsidRDefault="003721EC" w:rsidP="003721EC">
    <w:pPr>
      <w:rPr>
        <w:rFonts w:asciiTheme="minorHAnsi" w:hAnsiTheme="minorHAnsi"/>
        <w:noProof/>
        <w:sz w:val="20"/>
      </w:rPr>
    </w:pPr>
    <w:r>
      <w:rPr>
        <w:rFonts w:asciiTheme="minorHAnsi" w:hAnsiTheme="minorHAnsi"/>
        <w:noProof/>
        <w:sz w:val="22"/>
        <w:szCs w:val="22"/>
      </w:rPr>
      <w:t xml:space="preserve">Bijlage </w:t>
    </w:r>
    <w:r w:rsidR="009662E3">
      <w:rPr>
        <w:rFonts w:asciiTheme="minorHAnsi" w:hAnsiTheme="minorHAnsi"/>
        <w:noProof/>
        <w:sz w:val="22"/>
        <w:szCs w:val="22"/>
      </w:rPr>
      <w:t>2</w:t>
    </w:r>
    <w:r w:rsidR="00642119">
      <w:rPr>
        <w:rFonts w:asciiTheme="minorHAnsi" w:hAnsiTheme="minorHAnsi"/>
        <w:noProof/>
        <w:sz w:val="22"/>
        <w:szCs w:val="22"/>
      </w:rPr>
      <w:t xml:space="preserve"> </w:t>
    </w:r>
    <w:r w:rsidRPr="002D5760">
      <w:rPr>
        <w:rFonts w:asciiTheme="minorHAnsi" w:hAnsiTheme="minorHAnsi"/>
        <w:noProof/>
        <w:sz w:val="22"/>
        <w:szCs w:val="22"/>
      </w:rPr>
      <w:t xml:space="preserve">Verklaring omtrent Inschrijving </w:t>
    </w:r>
    <w:r>
      <w:rPr>
        <w:rFonts w:asciiTheme="minorHAnsi" w:hAnsiTheme="minorHAnsi"/>
        <w:noProof/>
        <w:sz w:val="22"/>
        <w:szCs w:val="22"/>
      </w:rPr>
      <w:t xml:space="preserve">Openbare Europese Aanbesteding </w:t>
    </w:r>
    <w:r w:rsidR="009662E3">
      <w:rPr>
        <w:rFonts w:asciiTheme="minorHAnsi" w:hAnsiTheme="minorHAnsi"/>
        <w:noProof/>
        <w:sz w:val="22"/>
        <w:szCs w:val="22"/>
      </w:rPr>
      <w:t>Accountantsdiensten</w:t>
    </w:r>
    <w:r w:rsidR="00D75FC6">
      <w:rPr>
        <w:rFonts w:asciiTheme="minorHAnsi" w:hAnsiTheme="minorHAnsi"/>
        <w:noProof/>
        <w:sz w:val="22"/>
        <w:szCs w:val="22"/>
      </w:rPr>
      <w:t>, zaaknummer</w:t>
    </w:r>
    <w:r w:rsidR="00D75FC6" w:rsidRPr="009662E3">
      <w:rPr>
        <w:rFonts w:asciiTheme="minorHAnsi" w:hAnsiTheme="minorHAnsi"/>
        <w:noProof/>
        <w:sz w:val="20"/>
      </w:rPr>
      <w:t xml:space="preserve"> </w:t>
    </w:r>
    <w:r w:rsidR="009662E3" w:rsidRPr="009662E3">
      <w:rPr>
        <w:sz w:val="22"/>
        <w:szCs w:val="22"/>
      </w:rPr>
      <w:t>1783375</w:t>
    </w:r>
  </w:p>
  <w:p w14:paraId="63AD31A3" w14:textId="77777777" w:rsidR="003721EC" w:rsidRDefault="003721EC" w:rsidP="003721EC">
    <w:pPr>
      <w:pStyle w:val="Voettekst"/>
    </w:pPr>
  </w:p>
  <w:p w14:paraId="28DE81BC" w14:textId="33AA5C73" w:rsidR="002F4DBE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E81BD" w14:textId="77777777" w:rsidR="00DA02D8" w:rsidRDefault="003721EC">
      <w:r>
        <w:separator/>
      </w:r>
    </w:p>
  </w:footnote>
  <w:footnote w:type="continuationSeparator" w:id="0">
    <w:p w14:paraId="28DE81BF" w14:textId="77777777" w:rsidR="00DA02D8" w:rsidRDefault="00372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EC"/>
    <w:rsid w:val="0003081D"/>
    <w:rsid w:val="003721EC"/>
    <w:rsid w:val="004762DC"/>
    <w:rsid w:val="00642119"/>
    <w:rsid w:val="006E47EF"/>
    <w:rsid w:val="008C0AC5"/>
    <w:rsid w:val="009662E3"/>
    <w:rsid w:val="00A578C0"/>
    <w:rsid w:val="00D75FC6"/>
    <w:rsid w:val="00DA02D8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8DE8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Buitenwerf, Marjolein</dc:creator>
  <cp:lastModifiedBy>Tester nw65</cp:lastModifiedBy>
  <cp:revision>3</cp:revision>
  <dcterms:created xsi:type="dcterms:W3CDTF">2020-09-16T10:40:00Z</dcterms:created>
  <dcterms:modified xsi:type="dcterms:W3CDTF">2020-10-05T12:09:00Z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</Properties>
</file>