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70" w:rsidRPr="00414C70" w:rsidRDefault="00A0688F" w:rsidP="00A0688F">
      <w:pPr>
        <w:pStyle w:val="Kop1"/>
        <w:spacing w:after="240"/>
      </w:pPr>
      <w:r>
        <w:rPr>
          <w:b/>
        </w:rPr>
        <w:t xml:space="preserve">Bijlage E </w:t>
      </w:r>
      <w:r w:rsidR="00414C70" w:rsidRPr="00A0688F">
        <w:rPr>
          <w:b/>
        </w:rPr>
        <w:t>Invulform</w:t>
      </w:r>
      <w:r w:rsidR="00B41529" w:rsidRPr="00A0688F">
        <w:rPr>
          <w:b/>
        </w:rPr>
        <w:t>at selectiecriterium 1, s</w:t>
      </w:r>
      <w:r w:rsidR="00414C70" w:rsidRPr="00A0688F">
        <w:rPr>
          <w:b/>
        </w:rPr>
        <w:t>electiecriterium 2</w:t>
      </w:r>
      <w:r w:rsidR="00B41529" w:rsidRPr="00A0688F">
        <w:rPr>
          <w:b/>
        </w:rPr>
        <w:t xml:space="preserve"> en selectiecriterium 3</w:t>
      </w:r>
    </w:p>
    <w:p w:rsidR="00414C70" w:rsidRDefault="00414C70" w:rsidP="00414C70"/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5F2100" w:rsidRPr="00414C70" w:rsidRDefault="005F2100" w:rsidP="005F2100">
      <w:pPr>
        <w:rPr>
          <w:b/>
        </w:rPr>
      </w:pPr>
      <w:r w:rsidRPr="00414C70">
        <w:rPr>
          <w:b/>
        </w:rPr>
        <w:t>Gegevens gegadigde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Naam</w:t>
            </w:r>
            <w:r>
              <w:rPr>
                <w:b/>
              </w:rPr>
              <w:t xml:space="preserve"> onderneming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Adres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Postcode en plaats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KvK nummer</w:t>
            </w:r>
          </w:p>
        </w:tc>
        <w:tc>
          <w:tcPr>
            <w:tcW w:w="6657" w:type="dxa"/>
          </w:tcPr>
          <w:p w:rsidR="005F2100" w:rsidRDefault="005F2100" w:rsidP="005F2100"/>
        </w:tc>
      </w:tr>
    </w:tbl>
    <w:p w:rsidR="005F2100" w:rsidRDefault="005F2100" w:rsidP="005F2100"/>
    <w:p w:rsidR="005F2100" w:rsidRDefault="005F2100" w:rsidP="005F2100"/>
    <w:p w:rsidR="005F2100" w:rsidRDefault="005F2100" w:rsidP="005F2100">
      <w:r>
        <w:t>Geef hieronder aan voor welk perceel u de bewijslast indient.</w:t>
      </w:r>
    </w:p>
    <w:p w:rsidR="005F2100" w:rsidRDefault="00A0688F" w:rsidP="005F2100">
      <w:sdt>
        <w:sdtPr>
          <w:id w:val="-762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C70">
            <w:rPr>
              <w:rFonts w:ascii="MS Gothic" w:eastAsia="MS Gothic" w:hAnsi="MS Gothic" w:hint="eastAsia"/>
            </w:rPr>
            <w:t>☐</w:t>
          </w:r>
        </w:sdtContent>
      </w:sdt>
      <w:r w:rsidR="00293D7B">
        <w:t xml:space="preserve"> </w:t>
      </w:r>
      <w:r w:rsidR="00145FA5">
        <w:t>P</w:t>
      </w:r>
      <w:r w:rsidR="005F2100">
        <w:t>erceel 1.1</w:t>
      </w:r>
      <w:r w:rsidR="004437C8">
        <w:t xml:space="preserve"> Levensfase</w:t>
      </w:r>
    </w:p>
    <w:p w:rsidR="005F2100" w:rsidRDefault="00A0688F" w:rsidP="005F2100">
      <w:sdt>
        <w:sdtPr>
          <w:id w:val="-419792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00">
            <w:rPr>
              <w:rFonts w:ascii="MS Gothic" w:eastAsia="MS Gothic" w:hAnsi="MS Gothic" w:hint="eastAsia"/>
            </w:rPr>
            <w:t>☐</w:t>
          </w:r>
        </w:sdtContent>
      </w:sdt>
      <w:r w:rsidR="00293D7B">
        <w:t xml:space="preserve"> </w:t>
      </w:r>
      <w:r w:rsidR="00145FA5">
        <w:t>P</w:t>
      </w:r>
      <w:r w:rsidR="005F2100">
        <w:t>erceel 1.5</w:t>
      </w:r>
      <w:r w:rsidR="004437C8">
        <w:t xml:space="preserve"> Mindfulness</w:t>
      </w:r>
    </w:p>
    <w:p w:rsidR="004437C8" w:rsidRDefault="004437C8" w:rsidP="005F2100">
      <w:r>
        <w:tab/>
        <w:t>Trainingsprofiel 1.5.1 Mindfulness 1-2 dagen</w:t>
      </w:r>
    </w:p>
    <w:p w:rsidR="004437C8" w:rsidRDefault="004437C8" w:rsidP="005F2100">
      <w:r>
        <w:tab/>
        <w:t>Trainingsprofiel 1.5.2 Mindfulness 4-6 dagen</w:t>
      </w:r>
    </w:p>
    <w:p w:rsidR="005F2100" w:rsidRDefault="00A0688F" w:rsidP="005F2100">
      <w:sdt>
        <w:sdtPr>
          <w:id w:val="39147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00">
            <w:rPr>
              <w:rFonts w:ascii="MS Gothic" w:eastAsia="MS Gothic" w:hAnsi="MS Gothic" w:hint="eastAsia"/>
            </w:rPr>
            <w:t>☐</w:t>
          </w:r>
        </w:sdtContent>
      </w:sdt>
      <w:r w:rsidR="00293D7B">
        <w:t xml:space="preserve"> </w:t>
      </w:r>
      <w:r w:rsidR="00145FA5">
        <w:t>P</w:t>
      </w:r>
      <w:r w:rsidR="005F2100">
        <w:t>erceel 1.6</w:t>
      </w:r>
      <w:r w:rsidR="004437C8">
        <w:t xml:space="preserve"> Ik als persoon</w:t>
      </w:r>
    </w:p>
    <w:p w:rsidR="005F2100" w:rsidRDefault="00A0688F" w:rsidP="005F2100">
      <w:sdt>
        <w:sdtPr>
          <w:id w:val="-1809930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00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P</w:t>
      </w:r>
      <w:r w:rsidR="005F2100">
        <w:t>erceel 1.7</w:t>
      </w:r>
      <w:r w:rsidR="004437C8">
        <w:t xml:space="preserve"> Jezelf zijn</w:t>
      </w:r>
      <w:bookmarkStart w:id="0" w:name="_GoBack"/>
      <w:bookmarkEnd w:id="0"/>
    </w:p>
    <w:p w:rsidR="005F2100" w:rsidRDefault="00A0688F" w:rsidP="005F2100">
      <w:sdt>
        <w:sdtPr>
          <w:id w:val="-939904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00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P</w:t>
      </w:r>
      <w:r w:rsidR="005F2100">
        <w:t>erceel 1.11</w:t>
      </w:r>
      <w:r w:rsidR="004437C8">
        <w:t xml:space="preserve"> Dyslexie, </w:t>
      </w:r>
      <w:r w:rsidR="00C97BBD">
        <w:t>d</w:t>
      </w:r>
      <w:r w:rsidR="004437C8">
        <w:t>yscalculie, AD(H)D, autisme en/of hoogbegaafdheid</w:t>
      </w:r>
    </w:p>
    <w:p w:rsidR="005F2100" w:rsidRDefault="005F2100" w:rsidP="005F2100"/>
    <w:p w:rsidR="00414C70" w:rsidRDefault="00414C70" w:rsidP="005F2100"/>
    <w:p w:rsidR="005F2100" w:rsidRPr="00A0688F" w:rsidRDefault="005F2100" w:rsidP="005F2100">
      <w:pPr>
        <w:rPr>
          <w:b/>
        </w:rPr>
      </w:pPr>
      <w:r w:rsidRPr="00A0688F">
        <w:rPr>
          <w:b/>
        </w:rPr>
        <w:t>Let op!</w:t>
      </w:r>
    </w:p>
    <w:p w:rsidR="005F2100" w:rsidRDefault="005F2100" w:rsidP="004437C8">
      <w:pPr>
        <w:pStyle w:val="Lijstalinea"/>
        <w:numPr>
          <w:ilvl w:val="0"/>
          <w:numId w:val="10"/>
        </w:numPr>
      </w:pPr>
      <w:r>
        <w:t xml:space="preserve">Indien u voor meerdere percelen </w:t>
      </w:r>
      <w:r w:rsidR="00514995">
        <w:t>een Verzoek tot deelneming</w:t>
      </w:r>
      <w:r w:rsidR="004437C8">
        <w:t xml:space="preserve"> indient</w:t>
      </w:r>
      <w:r>
        <w:t xml:space="preserve">, dan dient u dit invulformat voor </w:t>
      </w:r>
      <w:r w:rsidRPr="004437C8">
        <w:rPr>
          <w:u w:val="single"/>
        </w:rPr>
        <w:t>elk perceel</w:t>
      </w:r>
      <w:r w:rsidRPr="00414C70">
        <w:t xml:space="preserve"> </w:t>
      </w:r>
      <w:r>
        <w:t>opnieuw in te vullen en in te dienen.</w:t>
      </w:r>
    </w:p>
    <w:p w:rsidR="004437C8" w:rsidRDefault="004437C8" w:rsidP="004437C8">
      <w:pPr>
        <w:pStyle w:val="Lijstalinea"/>
        <w:numPr>
          <w:ilvl w:val="0"/>
          <w:numId w:val="10"/>
        </w:numPr>
      </w:pPr>
      <w:r>
        <w:t>Indien u voor perceel 1.5 Mi</w:t>
      </w:r>
      <w:r w:rsidR="00514995">
        <w:t>ndfulness een Verzoek tot deelneming</w:t>
      </w:r>
      <w:r>
        <w:t xml:space="preserve"> indient, dient u voor Selectiecriterium 1 en Selectiecriterium 2 per trainingsprofiel de bewijslast toe te sturen. </w:t>
      </w:r>
    </w:p>
    <w:p w:rsidR="004437C8" w:rsidRPr="005F2100" w:rsidRDefault="004437C8" w:rsidP="004437C8"/>
    <w:p w:rsidR="00836FD3" w:rsidRPr="003061A0" w:rsidRDefault="00D35F43" w:rsidP="00D35F43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 xml:space="preserve">Selectiecriterium 1: Ervaring fysieke klassikale </w:t>
      </w:r>
      <w:r w:rsidR="003061A0" w:rsidRPr="003061A0">
        <w:rPr>
          <w:b/>
        </w:rPr>
        <w:t xml:space="preserve">Standaard maatwerk en </w:t>
      </w:r>
      <w:r w:rsidRPr="003061A0">
        <w:rPr>
          <w:b/>
        </w:rPr>
        <w:t>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fysieke klassikale </w:t>
      </w:r>
      <w:r w:rsidRPr="002E2753">
        <w:rPr>
          <w:b/>
        </w:rPr>
        <w:t>Standaard maatwerk en Maatwerk training</w:t>
      </w:r>
      <w:r w:rsidRPr="002E2753">
        <w:t xml:space="preserve"> gegeven van het betreffende perceel gedurende de afgelopen </w:t>
      </w:r>
      <w:r w:rsidR="00145FA5">
        <w:t>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Pr="002E2753" w:rsidRDefault="009038BF" w:rsidP="002E2753">
      <w:pPr>
        <w:jc w:val="both"/>
      </w:pPr>
    </w:p>
    <w:p w:rsidR="002E2753" w:rsidRDefault="00A0688F" w:rsidP="002E2753">
      <w:sdt>
        <w:sdtPr>
          <w:id w:val="-48971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</w:t>
      </w:r>
      <w:r w:rsidR="00145FA5">
        <w:t xml:space="preserve"> t/m 10</w:t>
      </w:r>
      <w:r w:rsidR="002E2753">
        <w:t xml:space="preserve"> keer</w:t>
      </w:r>
    </w:p>
    <w:p w:rsidR="002E2753" w:rsidRDefault="00A0688F" w:rsidP="002E2753">
      <w:sdt>
        <w:sdtPr>
          <w:id w:val="-1725910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</w:t>
      </w:r>
      <w:r w:rsidR="00145FA5">
        <w:t>1</w:t>
      </w:r>
      <w:r w:rsidR="002E2753">
        <w:t xml:space="preserve"> t/m </w:t>
      </w:r>
      <w:r w:rsidR="00145FA5">
        <w:t>1</w:t>
      </w:r>
      <w:r w:rsidR="002E2753">
        <w:t>5 keer</w:t>
      </w:r>
    </w:p>
    <w:p w:rsidR="002E2753" w:rsidRDefault="00A0688F" w:rsidP="002E2753">
      <w:sdt>
        <w:sdtPr>
          <w:id w:val="62103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16 t/m 2</w:t>
      </w:r>
      <w:r w:rsidR="002E2753">
        <w:t xml:space="preserve">0 keer </w:t>
      </w:r>
    </w:p>
    <w:p w:rsidR="002E2753" w:rsidRDefault="00A0688F" w:rsidP="002E2753">
      <w:sdt>
        <w:sdtPr>
          <w:id w:val="-667708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21 t/m 2</w:t>
      </w:r>
      <w:r w:rsidR="002E2753">
        <w:t>5 keer</w:t>
      </w:r>
    </w:p>
    <w:p w:rsidR="002E2753" w:rsidRDefault="00A0688F" w:rsidP="002E2753">
      <w:sdt>
        <w:sdtPr>
          <w:id w:val="182114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</w:t>
      </w:r>
      <w:r w:rsidR="002E2753">
        <w:t xml:space="preserve">6 t/m </w:t>
      </w:r>
      <w:r w:rsidR="00145FA5">
        <w:t>3</w:t>
      </w:r>
      <w:r w:rsidR="002E2753">
        <w:t>0 keer</w:t>
      </w:r>
    </w:p>
    <w:p w:rsidR="002E2753" w:rsidRDefault="00A0688F" w:rsidP="002E2753">
      <w:sdt>
        <w:sdtPr>
          <w:id w:val="-58352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3</w:t>
      </w:r>
      <w:r w:rsidR="002E2753">
        <w:t xml:space="preserve">1 t/m </w:t>
      </w:r>
      <w:r w:rsidR="00145FA5">
        <w:t>3</w:t>
      </w:r>
      <w:r w:rsidR="002E2753">
        <w:t>5 keer</w:t>
      </w:r>
    </w:p>
    <w:p w:rsidR="002E2753" w:rsidRDefault="00A0688F" w:rsidP="002E2753">
      <w:sdt>
        <w:sdtPr>
          <w:id w:val="39509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 xml:space="preserve">≥ </w:t>
      </w:r>
      <w:r w:rsidR="00145FA5">
        <w:t>3</w:t>
      </w:r>
      <w:r w:rsidR="002E2753" w:rsidRPr="002E2753">
        <w:t>6 keer</w:t>
      </w:r>
    </w:p>
    <w:p w:rsidR="002E2753" w:rsidRDefault="002E2753" w:rsidP="00D35F43"/>
    <w:p w:rsidR="00D35F43" w:rsidRDefault="00D35F43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fysieke klassikale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D35F43" w:rsidRDefault="00D35F43" w:rsidP="00D35F43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D35F43" w:rsidRDefault="00D35F43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D35F43" w:rsidRDefault="00D35F43" w:rsidP="00D35F43">
      <w:pPr>
        <w:rPr>
          <w:b/>
        </w:rPr>
      </w:pPr>
    </w:p>
    <w:p w:rsidR="00D35F43" w:rsidRDefault="00D35F43" w:rsidP="00D35F43">
      <w:pPr>
        <w:rPr>
          <w:b/>
        </w:rPr>
      </w:pPr>
    </w:p>
    <w:p w:rsidR="00D35F43" w:rsidRDefault="00D35F43" w:rsidP="003061A0">
      <w:pPr>
        <w:pStyle w:val="Kop2"/>
        <w:spacing w:before="0"/>
      </w:pPr>
      <w:r>
        <w:t>Organisatie 3</w:t>
      </w:r>
    </w:p>
    <w:p w:rsidR="003061A0" w:rsidRPr="003061A0" w:rsidRDefault="003061A0" w:rsidP="003061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3061A0" w:rsidRDefault="003061A0" w:rsidP="003061A0"/>
    <w:p w:rsidR="00D35F43" w:rsidRDefault="00D35F43" w:rsidP="003061A0">
      <w:pPr>
        <w:pStyle w:val="Kop2"/>
        <w:spacing w:before="0"/>
      </w:pPr>
      <w:r>
        <w:t>Organisatie 4</w:t>
      </w:r>
    </w:p>
    <w:p w:rsidR="00D35F43" w:rsidRDefault="00D35F43" w:rsidP="00D35F43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757DB8" w:rsidRDefault="00757DB8">
      <w:pPr>
        <w:spacing w:after="200" w:line="276" w:lineRule="auto"/>
        <w:rPr>
          <w:b/>
        </w:rPr>
      </w:pPr>
    </w:p>
    <w:p w:rsidR="00757DB8" w:rsidRPr="00757DB8" w:rsidRDefault="00757DB8" w:rsidP="00757DB8"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D35F43" w:rsidRDefault="00D35F4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3061A0" w:rsidRPr="003061A0" w:rsidRDefault="003061A0" w:rsidP="003061A0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>Selectiecriterium 2: Ervaring online Standaard maatwerk en 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online </w:t>
      </w:r>
      <w:r w:rsidRPr="002E2753">
        <w:rPr>
          <w:b/>
        </w:rPr>
        <w:t>Standaard maatwerk training en Maatwerk training</w:t>
      </w:r>
      <w:r w:rsidRPr="002E2753">
        <w:t xml:space="preserve"> gegeven van het betreffende </w:t>
      </w:r>
      <w:r w:rsidR="00145FA5">
        <w:t>perceel gedurende de afgelopen 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Default="009038BF" w:rsidP="002E2753">
      <w:pPr>
        <w:jc w:val="both"/>
      </w:pPr>
    </w:p>
    <w:p w:rsidR="002E2753" w:rsidRDefault="00A0688F" w:rsidP="002E2753">
      <w:sdt>
        <w:sdtPr>
          <w:id w:val="-89689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 keer</w:t>
      </w:r>
    </w:p>
    <w:p w:rsidR="002E2753" w:rsidRDefault="00A0688F" w:rsidP="002E2753">
      <w:sdt>
        <w:sdtPr>
          <w:id w:val="-178410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 t/m 5 keer</w:t>
      </w:r>
    </w:p>
    <w:p w:rsidR="002E2753" w:rsidRDefault="00A0688F" w:rsidP="002E2753">
      <w:sdt>
        <w:sdtPr>
          <w:id w:val="26111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6 t/m 10 keer </w:t>
      </w:r>
    </w:p>
    <w:p w:rsidR="002E2753" w:rsidRDefault="00A0688F" w:rsidP="002E2753">
      <w:sdt>
        <w:sdtPr>
          <w:id w:val="-2009586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11 t/m 15 keer</w:t>
      </w:r>
    </w:p>
    <w:p w:rsidR="002E2753" w:rsidRDefault="00A0688F" w:rsidP="002E2753">
      <w:sdt>
        <w:sdtPr>
          <w:id w:val="201410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16 t/m 20 keer</w:t>
      </w:r>
    </w:p>
    <w:p w:rsidR="002E2753" w:rsidRDefault="00A0688F" w:rsidP="002E2753">
      <w:sdt>
        <w:sdtPr>
          <w:id w:val="31608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21 t/m 25 keer</w:t>
      </w:r>
    </w:p>
    <w:p w:rsidR="002E2753" w:rsidRDefault="00A0688F" w:rsidP="002E2753">
      <w:sdt>
        <w:sdtPr>
          <w:id w:val="-7953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>≥ 26 keer</w:t>
      </w:r>
    </w:p>
    <w:p w:rsidR="002E2753" w:rsidRDefault="002E2753" w:rsidP="003061A0"/>
    <w:p w:rsidR="003061A0" w:rsidRDefault="003061A0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online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3061A0" w:rsidRDefault="003061A0" w:rsidP="003061A0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pStyle w:val="Kop2"/>
        <w:spacing w:before="0"/>
      </w:pPr>
      <w:r>
        <w:lastRenderedPageBreak/>
        <w:t>Organisatie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/>
    <w:p w:rsidR="003061A0" w:rsidRDefault="003061A0" w:rsidP="003061A0">
      <w:pPr>
        <w:pStyle w:val="Kop2"/>
        <w:spacing w:before="0"/>
      </w:pPr>
      <w:r>
        <w:t>Organisatie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Effectiviteitstrainingen met kenmerk IUC21-609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rPr>
          <w:b/>
        </w:rPr>
      </w:pPr>
    </w:p>
    <w:p w:rsidR="003061A0" w:rsidRDefault="003061A0" w:rsidP="00757DB8"/>
    <w:p w:rsidR="00757DB8" w:rsidRDefault="00757DB8" w:rsidP="00757DB8">
      <w:pPr>
        <w:rPr>
          <w:highlight w:val="yellow"/>
        </w:rPr>
      </w:pPr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757DB8" w:rsidRDefault="00757DB8" w:rsidP="00757DB8">
      <w:pPr>
        <w:rPr>
          <w:highlight w:val="yellow"/>
        </w:rPr>
      </w:pPr>
      <w:r>
        <w:rPr>
          <w:highlight w:val="yellow"/>
        </w:rPr>
        <w:br w:type="page"/>
      </w:r>
    </w:p>
    <w:p w:rsidR="00757DB8" w:rsidRPr="00757DB8" w:rsidRDefault="00757DB8" w:rsidP="00757DB8">
      <w:pPr>
        <w:pStyle w:val="Kop1"/>
        <w:spacing w:after="240"/>
        <w:rPr>
          <w:b/>
        </w:rPr>
      </w:pPr>
      <w:r w:rsidRPr="00757DB8">
        <w:rPr>
          <w:b/>
        </w:rPr>
        <w:lastRenderedPageBreak/>
        <w:t>Selectiecriterium 3: Landelijke dekking</w:t>
      </w:r>
    </w:p>
    <w:p w:rsidR="00757DB8" w:rsidRDefault="00757DB8" w:rsidP="00757DB8">
      <w:pPr>
        <w:jc w:val="both"/>
        <w:rPr>
          <w:szCs w:val="20"/>
        </w:rPr>
      </w:pPr>
      <w:r w:rsidRPr="003D69D3">
        <w:rPr>
          <w:szCs w:val="20"/>
        </w:rPr>
        <w:t>Geef aan in welke regio’s de gevraagde Open trainingen</w:t>
      </w:r>
      <w:r>
        <w:rPr>
          <w:szCs w:val="20"/>
        </w:rPr>
        <w:t xml:space="preserve"> zijn gegeven in </w:t>
      </w:r>
      <w:r w:rsidR="00145FA5">
        <w:rPr>
          <w:szCs w:val="20"/>
        </w:rPr>
        <w:t xml:space="preserve">2018, </w:t>
      </w:r>
      <w:r>
        <w:rPr>
          <w:szCs w:val="20"/>
        </w:rPr>
        <w:t>2019</w:t>
      </w:r>
      <w:r w:rsidR="000E2C02">
        <w:rPr>
          <w:szCs w:val="20"/>
        </w:rPr>
        <w:t xml:space="preserve"> en 2020</w:t>
      </w:r>
      <w:r w:rsidRPr="003D69D3">
        <w:rPr>
          <w:szCs w:val="20"/>
        </w:rPr>
        <w:t xml:space="preserve"> en in hoeverre hiermee een landelijke dekking was geborgd. </w:t>
      </w:r>
    </w:p>
    <w:p w:rsidR="00757DB8" w:rsidRDefault="00757DB8" w:rsidP="00757DB8">
      <w:pPr>
        <w:jc w:val="both"/>
        <w:rPr>
          <w:szCs w:val="20"/>
        </w:rPr>
      </w:pPr>
    </w:p>
    <w:p w:rsidR="00B41529" w:rsidRPr="003D69D3" w:rsidRDefault="00B41529" w:rsidP="00B41529">
      <w:pPr>
        <w:jc w:val="both"/>
      </w:pPr>
      <w:r w:rsidRPr="003D69D3">
        <w:t xml:space="preserve">Gegadigde heeft dekking in een regio als alle gevraagde trainingsprofielen van het betreffende perceel </w:t>
      </w:r>
      <w:r w:rsidR="000E2C02">
        <w:t>middels Open trainingen</w:t>
      </w:r>
      <w:r w:rsidR="000E2C02" w:rsidRPr="003D69D3">
        <w:t xml:space="preserve"> </w:t>
      </w:r>
      <w:r w:rsidRPr="003D69D3">
        <w:t xml:space="preserve">in een regio zijn gegeven. </w:t>
      </w:r>
    </w:p>
    <w:p w:rsidR="00B41529" w:rsidRDefault="00B41529" w:rsidP="00B41529">
      <w:pPr>
        <w:jc w:val="both"/>
      </w:pPr>
    </w:p>
    <w:p w:rsidR="00B41529" w:rsidRDefault="00BC6829" w:rsidP="00B41529">
      <w:pPr>
        <w:jc w:val="both"/>
      </w:pPr>
      <w:r>
        <w:t xml:space="preserve">Gegadigde heeft dekking in een regio als </w:t>
      </w:r>
      <w:r w:rsidR="000E2C02">
        <w:t>de Open trainingen van alle gevraagde trainingsprofiele</w:t>
      </w:r>
      <w:r w:rsidR="00145FA5">
        <w:t>n van het betreffende p</w:t>
      </w:r>
      <w:r w:rsidR="000E2C02">
        <w:t>erceel plaatsvonden op een locatie</w:t>
      </w:r>
      <w:r w:rsidR="000E2C02">
        <w:rPr>
          <w:rStyle w:val="Voetnootmarkering"/>
        </w:rPr>
        <w:footnoteReference w:id="1"/>
      </w:r>
      <w:r w:rsidR="000E2C02">
        <w:t xml:space="preserve"> met een maximale </w:t>
      </w:r>
      <w:r w:rsidR="000E2C02" w:rsidRPr="00EF75FE">
        <w:rPr>
          <w:szCs w:val="20"/>
        </w:rPr>
        <w:t>loop- of ov-fietsafstand</w:t>
      </w:r>
      <w:r w:rsidR="000E2C02">
        <w:rPr>
          <w:rStyle w:val="Voetnootmarkering"/>
          <w:szCs w:val="20"/>
        </w:rPr>
        <w:footnoteReference w:id="2"/>
      </w:r>
      <w:r w:rsidR="000E2C02" w:rsidRPr="00EF75FE">
        <w:rPr>
          <w:szCs w:val="20"/>
        </w:rPr>
        <w:t xml:space="preserve"> van 15 minuten tot een treinstation</w:t>
      </w:r>
      <w:r w:rsidR="000E2C02">
        <w:rPr>
          <w:rStyle w:val="Voetnootmarkering"/>
        </w:rPr>
        <w:footnoteReference w:id="3"/>
      </w:r>
      <w:r w:rsidR="000E2C02">
        <w:t>.</w:t>
      </w:r>
    </w:p>
    <w:p w:rsidR="00BC6829" w:rsidRDefault="00BC6829" w:rsidP="00B41529">
      <w:pPr>
        <w:jc w:val="both"/>
        <w:rPr>
          <w:szCs w:val="20"/>
        </w:rPr>
      </w:pPr>
    </w:p>
    <w:p w:rsidR="00757DB8" w:rsidRPr="000E2C02" w:rsidRDefault="000E2C02" w:rsidP="000E2C02">
      <w:pPr>
        <w:pStyle w:val="Lijstalinea"/>
        <w:numPr>
          <w:ilvl w:val="0"/>
          <w:numId w:val="8"/>
        </w:numPr>
        <w:jc w:val="both"/>
        <w:rPr>
          <w:rFonts w:ascii="Arial" w:hAnsi="Arial"/>
          <w:i/>
          <w:szCs w:val="20"/>
        </w:rPr>
      </w:pPr>
      <w:r w:rsidRPr="000E2C02">
        <w:rPr>
          <w:i/>
          <w:szCs w:val="20"/>
        </w:rPr>
        <w:t xml:space="preserve">Geef aan in welke regio’s de Open trainingen zijn gegeven in </w:t>
      </w:r>
      <w:r w:rsidR="00145FA5">
        <w:rPr>
          <w:i/>
          <w:szCs w:val="20"/>
        </w:rPr>
        <w:t xml:space="preserve">2018, </w:t>
      </w:r>
      <w:r w:rsidRPr="000E2C02">
        <w:rPr>
          <w:i/>
          <w:szCs w:val="20"/>
        </w:rPr>
        <w:t xml:space="preserve">2019 en 2020 en in hoeverre hiermee een landelijke dekking was geborgd. </w:t>
      </w:r>
    </w:p>
    <w:p w:rsid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1 met ja is beantwoord: geef aan of de training is gegeven op een locatie &lt; 15 minuten loop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- of fiets</w:t>
      </w: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afstand tot een treinstation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.</w:t>
      </w:r>
    </w:p>
    <w:p w:rsidR="00757DB8" w:rsidRP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2 met ja is beantwoord: geef het adres van de locati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e.</w:t>
      </w:r>
    </w:p>
    <w:p w:rsidR="00757DB8" w:rsidRDefault="00757DB8" w:rsidP="00757DB8">
      <w:pPr>
        <w:jc w:val="both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1: Friesland, Groningen, Drenthe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</w:t>
            </w:r>
            <w:r>
              <w:rPr>
                <w:szCs w:val="20"/>
              </w:rPr>
              <w:t xml:space="preserve">2019 </w:t>
            </w:r>
            <w:r w:rsidR="000E2C02">
              <w:rPr>
                <w:szCs w:val="20"/>
              </w:rPr>
              <w:t xml:space="preserve">en 2020 </w:t>
            </w:r>
            <w:r>
              <w:rPr>
                <w:szCs w:val="20"/>
              </w:rPr>
              <w:t>gegeven in regio 1?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907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84115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0062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33381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2: Overijssel en Gelderland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2?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9753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9184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776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0669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3: Noord-Holland, Zuid-Holland, Flevoland, Utrecht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3?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753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91708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590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4975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Default="00757DB8" w:rsidP="00757DB8">
            <w:pPr>
              <w:jc w:val="center"/>
              <w:rPr>
                <w:szCs w:val="20"/>
              </w:rPr>
            </w:pPr>
            <w:r w:rsidRPr="00757DB8">
              <w:rPr>
                <w:b/>
                <w:szCs w:val="20"/>
              </w:rPr>
              <w:t>Regio 4: Zeeland, Noord-Brabant, Limburg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4?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49107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7437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59594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A0688F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73639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</w:tbl>
    <w:p w:rsidR="00757DB8" w:rsidRPr="00757DB8" w:rsidRDefault="00757DB8" w:rsidP="00757DB8"/>
    <w:sectPr w:rsidR="00757DB8" w:rsidRPr="00757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DB8" w:rsidRDefault="00757DB8" w:rsidP="00757DB8">
      <w:pPr>
        <w:spacing w:line="240" w:lineRule="auto"/>
      </w:pPr>
      <w:r>
        <w:separator/>
      </w:r>
    </w:p>
  </w:endnote>
  <w:endnote w:type="continuationSeparator" w:id="0">
    <w:p w:rsidR="00757DB8" w:rsidRDefault="00757DB8" w:rsidP="00757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DB8" w:rsidRDefault="00757DB8" w:rsidP="00757DB8">
      <w:pPr>
        <w:spacing w:line="240" w:lineRule="auto"/>
      </w:pPr>
      <w:r>
        <w:separator/>
      </w:r>
    </w:p>
  </w:footnote>
  <w:footnote w:type="continuationSeparator" w:id="0">
    <w:p w:rsidR="00757DB8" w:rsidRDefault="00757DB8" w:rsidP="00757DB8">
      <w:pPr>
        <w:spacing w:line="240" w:lineRule="auto"/>
      </w:pPr>
      <w:r>
        <w:continuationSeparator/>
      </w:r>
    </w:p>
  </w:footnote>
  <w:footnote w:id="1">
    <w:p w:rsidR="000E2C02" w:rsidRPr="00F81BB3" w:rsidRDefault="000E2C02" w:rsidP="000E2C02">
      <w:pPr>
        <w:pStyle w:val="Voetnoottekst"/>
        <w:rPr>
          <w:rFonts w:ascii="Arial" w:hAnsi="Arial" w:cs="Arial"/>
          <w:sz w:val="16"/>
          <w:szCs w:val="16"/>
        </w:rPr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Zowel locaties van gegadigde als locaties die door gegadigde worden gehuurd, tellen mee.</w:t>
      </w:r>
    </w:p>
  </w:footnote>
  <w:footnote w:id="2">
    <w:p w:rsidR="000E2C02" w:rsidRPr="00F81BB3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Op de dichtstbijzijnde treinstations dienen ov-fietsen beschikbaar te zijn volgens de stations informatie.</w:t>
      </w:r>
    </w:p>
  </w:footnote>
  <w:footnote w:id="3">
    <w:p w:rsidR="000E2C02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eastAsiaTheme="minorHAnsi" w:hAnsi="Arial" w:cs="Arial"/>
          <w:sz w:val="16"/>
          <w:szCs w:val="16"/>
        </w:rPr>
        <w:t xml:space="preserve">De loop- en fietsafstand van de trainingslocatie tot het dichtstbijzijnde treinstation moet worden bepaald </w:t>
      </w:r>
      <w:r>
        <w:rPr>
          <w:rFonts w:ascii="Arial" w:eastAsiaTheme="minorHAnsi" w:hAnsi="Arial" w:cs="Arial"/>
          <w:color w:val="000000"/>
          <w:sz w:val="16"/>
          <w:szCs w:val="16"/>
        </w:rPr>
        <w:t>aan de hand van Google Maps. Hierbij wordt gebruik gemaakt van het exacte adres van de trainingslocatie en het betreffende treinstation.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81C73"/>
    <w:multiLevelType w:val="hybridMultilevel"/>
    <w:tmpl w:val="8268388A"/>
    <w:lvl w:ilvl="0" w:tplc="4A2E3952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FA2"/>
    <w:multiLevelType w:val="hybridMultilevel"/>
    <w:tmpl w:val="BAB2D718"/>
    <w:lvl w:ilvl="0" w:tplc="3C4A6F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7BB1"/>
    <w:multiLevelType w:val="hybridMultilevel"/>
    <w:tmpl w:val="2E386DF4"/>
    <w:lvl w:ilvl="0" w:tplc="82AEF672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B71B3"/>
    <w:multiLevelType w:val="hybridMultilevel"/>
    <w:tmpl w:val="2C60BF6A"/>
    <w:lvl w:ilvl="0" w:tplc="EF7288A8">
      <w:start w:val="8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3"/>
    <w:rsid w:val="000E2C02"/>
    <w:rsid w:val="000E4513"/>
    <w:rsid w:val="000F0A32"/>
    <w:rsid w:val="00123231"/>
    <w:rsid w:val="00145FA5"/>
    <w:rsid w:val="001E10EF"/>
    <w:rsid w:val="002470C3"/>
    <w:rsid w:val="002819EC"/>
    <w:rsid w:val="00293D7B"/>
    <w:rsid w:val="002A6674"/>
    <w:rsid w:val="002E2753"/>
    <w:rsid w:val="003061A0"/>
    <w:rsid w:val="00310B62"/>
    <w:rsid w:val="00414C70"/>
    <w:rsid w:val="004437C8"/>
    <w:rsid w:val="00514995"/>
    <w:rsid w:val="005F2100"/>
    <w:rsid w:val="005F44D8"/>
    <w:rsid w:val="0060619E"/>
    <w:rsid w:val="00757DB8"/>
    <w:rsid w:val="00836FD3"/>
    <w:rsid w:val="009038BF"/>
    <w:rsid w:val="00A0688F"/>
    <w:rsid w:val="00B41529"/>
    <w:rsid w:val="00B542B1"/>
    <w:rsid w:val="00BC6829"/>
    <w:rsid w:val="00BD0062"/>
    <w:rsid w:val="00C97BBD"/>
    <w:rsid w:val="00D35F43"/>
    <w:rsid w:val="00D76A6B"/>
    <w:rsid w:val="00E45B7C"/>
    <w:rsid w:val="00EF39C6"/>
    <w:rsid w:val="00F1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48238-9052-446F-97CA-5426DFA8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D3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DB8"/>
    <w:pPr>
      <w:spacing w:line="240" w:lineRule="auto"/>
    </w:pPr>
    <w:rPr>
      <w:rFonts w:eastAsia="Cambria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DB8"/>
    <w:rPr>
      <w:rFonts w:ascii="Verdana" w:eastAsia="Cambria" w:hAnsi="Verdan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DB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unhideWhenUsed/>
    <w:rsid w:val="000E2C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2C02"/>
    <w:pPr>
      <w:widowControl w:val="0"/>
      <w:adjustRightInd w:val="0"/>
      <w:spacing w:line="240" w:lineRule="auto"/>
      <w:jc w:val="both"/>
      <w:textAlignment w:val="baseline"/>
    </w:pPr>
    <w:rPr>
      <w:rFonts w:eastAsia="Times New Roman" w:cs="Times New Roman"/>
      <w:spacing w:val="5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2C0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2C02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55FAE-8FD6-4D82-946F-A5319D8F3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1027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I.J.M. Cordewener</dc:creator>
  <cp:keywords/>
  <dc:description/>
  <cp:lastModifiedBy>Yvette Y. op 't Root</cp:lastModifiedBy>
  <cp:revision>11</cp:revision>
  <dcterms:created xsi:type="dcterms:W3CDTF">2021-04-06T13:52:00Z</dcterms:created>
  <dcterms:modified xsi:type="dcterms:W3CDTF">2021-04-14T08:32:00Z</dcterms:modified>
</cp:coreProperties>
</file>