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4F729" w14:textId="09F02DB1" w:rsidR="009A2872" w:rsidRDefault="00FF7F6B" w:rsidP="00855E26">
      <w:pPr>
        <w:pStyle w:val="Koptekst"/>
        <w:tabs>
          <w:tab w:val="clear" w:pos="4536"/>
          <w:tab w:val="clear" w:pos="9072"/>
          <w:tab w:val="left" w:pos="851"/>
        </w:tabs>
        <w:spacing w:before="120" w:after="120" w:line="240" w:lineRule="atLeast"/>
        <w:rPr>
          <w:rFonts w:ascii="Arial" w:hAnsi="Arial" w:cs="Arial"/>
          <w:b/>
        </w:rPr>
      </w:pPr>
      <w:r>
        <w:rPr>
          <w:b/>
          <w:noProof/>
          <w:lang w:eastAsia="nl-NL"/>
        </w:rPr>
        <w:drawing>
          <wp:anchor distT="0" distB="0" distL="114300" distR="114300" simplePos="0" relativeHeight="251659264" behindDoc="1" locked="0" layoutInCell="1" allowOverlap="1" wp14:anchorId="5E158CDB" wp14:editId="76C30A08">
            <wp:simplePos x="0" y="0"/>
            <wp:positionH relativeFrom="column">
              <wp:posOffset>3625794</wp:posOffset>
            </wp:positionH>
            <wp:positionV relativeFrom="paragraph">
              <wp:posOffset>-501567</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p>
    <w:p w14:paraId="567C8CDC" w14:textId="77777777" w:rsidR="003B5748" w:rsidRDefault="003B5748" w:rsidP="00421654">
      <w:pPr>
        <w:pStyle w:val="Koptekst"/>
        <w:tabs>
          <w:tab w:val="clear" w:pos="4536"/>
          <w:tab w:val="clear" w:pos="9072"/>
          <w:tab w:val="left" w:pos="851"/>
        </w:tabs>
        <w:spacing w:line="240" w:lineRule="atLeast"/>
        <w:rPr>
          <w:rFonts w:ascii="Arial" w:hAnsi="Arial" w:cs="Arial"/>
          <w:b/>
        </w:rPr>
      </w:pPr>
    </w:p>
    <w:p w14:paraId="19293EE1" w14:textId="479BE1B8" w:rsidR="003D6285" w:rsidRDefault="003D6285" w:rsidP="003D6285">
      <w:pPr>
        <w:pStyle w:val="Koptekst"/>
        <w:tabs>
          <w:tab w:val="clear" w:pos="4536"/>
          <w:tab w:val="clear" w:pos="9072"/>
          <w:tab w:val="left" w:pos="851"/>
        </w:tabs>
        <w:spacing w:line="240" w:lineRule="atLeast"/>
        <w:rPr>
          <w:rFonts w:ascii="Arial" w:hAnsi="Arial" w:cs="Arial"/>
          <w:b/>
        </w:rPr>
      </w:pPr>
      <w:r w:rsidRPr="006C060B">
        <w:rPr>
          <w:rFonts w:ascii="Arial" w:hAnsi="Arial" w:cs="Arial"/>
          <w:b/>
        </w:rPr>
        <w:t xml:space="preserve">AAN: </w:t>
      </w:r>
      <w:r w:rsidRPr="006C060B">
        <w:rPr>
          <w:rFonts w:ascii="Arial" w:hAnsi="Arial" w:cs="Arial"/>
          <w:b/>
        </w:rPr>
        <w:tab/>
      </w:r>
      <w:r w:rsidR="00CB0CE1">
        <w:rPr>
          <w:rFonts w:ascii="Arial" w:hAnsi="Arial" w:cs="Arial"/>
          <w:b/>
        </w:rPr>
        <w:t xml:space="preserve">Belangstellenden </w:t>
      </w:r>
      <w:r w:rsidR="005B793B">
        <w:rPr>
          <w:rFonts w:ascii="Arial" w:hAnsi="Arial" w:cs="Arial"/>
          <w:b/>
        </w:rPr>
        <w:t>aanbesteding</w:t>
      </w:r>
    </w:p>
    <w:p w14:paraId="5E5DF9E7" w14:textId="2C9F8AC0" w:rsidR="003D6285" w:rsidRPr="006C060B" w:rsidRDefault="005B793B" w:rsidP="003D6285">
      <w:pPr>
        <w:pStyle w:val="Koptekst"/>
        <w:tabs>
          <w:tab w:val="clear" w:pos="4536"/>
          <w:tab w:val="clear" w:pos="9072"/>
          <w:tab w:val="left" w:pos="851"/>
        </w:tabs>
        <w:spacing w:line="240" w:lineRule="atLeast"/>
        <w:rPr>
          <w:rFonts w:ascii="Arial" w:hAnsi="Arial" w:cs="Arial"/>
          <w:b/>
        </w:rPr>
      </w:pPr>
      <w:r>
        <w:rPr>
          <w:rFonts w:ascii="Arial" w:hAnsi="Arial" w:cs="Arial"/>
          <w:b/>
        </w:rPr>
        <w:tab/>
      </w:r>
      <w:r w:rsidR="00066696">
        <w:rPr>
          <w:rFonts w:ascii="Arial" w:hAnsi="Arial" w:cs="Arial"/>
          <w:b/>
        </w:rPr>
        <w:t xml:space="preserve">‘VTH </w:t>
      </w:r>
      <w:proofErr w:type="spellStart"/>
      <w:r w:rsidR="00066696">
        <w:rPr>
          <w:rFonts w:ascii="Arial" w:hAnsi="Arial" w:cs="Arial"/>
          <w:b/>
        </w:rPr>
        <w:t>Saas</w:t>
      </w:r>
      <w:proofErr w:type="spellEnd"/>
      <w:r w:rsidR="00066696">
        <w:rPr>
          <w:rFonts w:ascii="Arial" w:hAnsi="Arial" w:cs="Arial"/>
          <w:b/>
        </w:rPr>
        <w:t xml:space="preserve"> applicatie”</w:t>
      </w:r>
    </w:p>
    <w:p w14:paraId="41C62F3C" w14:textId="77777777" w:rsidR="0070551D" w:rsidRDefault="0070551D" w:rsidP="00964EEA">
      <w:pPr>
        <w:pStyle w:val="Koptekst"/>
        <w:tabs>
          <w:tab w:val="clear" w:pos="4536"/>
          <w:tab w:val="clear" w:pos="9072"/>
          <w:tab w:val="left" w:pos="851"/>
        </w:tabs>
        <w:spacing w:line="240" w:lineRule="atLeast"/>
        <w:rPr>
          <w:rFonts w:ascii="Arial" w:hAnsi="Arial" w:cs="Arial"/>
          <w:b/>
        </w:rPr>
      </w:pPr>
    </w:p>
    <w:p w14:paraId="14C26B24" w14:textId="77777777" w:rsidR="000404E1" w:rsidRPr="006C060B" w:rsidRDefault="001421FF" w:rsidP="00964EEA">
      <w:pPr>
        <w:pStyle w:val="Koptekst"/>
        <w:tabs>
          <w:tab w:val="clear" w:pos="4536"/>
          <w:tab w:val="clear" w:pos="9072"/>
          <w:tab w:val="left" w:pos="851"/>
        </w:tabs>
        <w:spacing w:line="240" w:lineRule="atLeast"/>
        <w:rPr>
          <w:rFonts w:ascii="Arial" w:hAnsi="Arial" w:cs="Arial"/>
          <w:b/>
        </w:rPr>
      </w:pPr>
      <w:r w:rsidRPr="006C060B">
        <w:rPr>
          <w:rFonts w:ascii="Arial" w:hAnsi="Arial" w:cs="Arial"/>
          <w:b/>
        </w:rPr>
        <w:tab/>
      </w:r>
    </w:p>
    <w:p w14:paraId="01950891" w14:textId="77777777" w:rsidR="00964EEA" w:rsidRPr="006C060B" w:rsidRDefault="00964EEA" w:rsidP="00964EEA">
      <w:pPr>
        <w:pStyle w:val="Koptekst"/>
        <w:tabs>
          <w:tab w:val="clear" w:pos="4536"/>
          <w:tab w:val="clear" w:pos="9072"/>
          <w:tab w:val="left" w:pos="851"/>
        </w:tabs>
        <w:spacing w:line="240" w:lineRule="atLeast"/>
        <w:rPr>
          <w:rFonts w:ascii="Arial" w:hAnsi="Arial" w:cs="Arial"/>
          <w:b/>
        </w:rPr>
      </w:pPr>
    </w:p>
    <w:p w14:paraId="4D7656E6" w14:textId="2FB68B81" w:rsidR="000404E1" w:rsidRPr="006C060B" w:rsidRDefault="000404E1" w:rsidP="000015F0">
      <w:pPr>
        <w:pStyle w:val="Koptekst"/>
        <w:tabs>
          <w:tab w:val="clear" w:pos="4536"/>
          <w:tab w:val="clear" w:pos="9072"/>
          <w:tab w:val="left" w:pos="1985"/>
        </w:tabs>
        <w:spacing w:before="40" w:after="40" w:line="240" w:lineRule="atLeast"/>
        <w:rPr>
          <w:rFonts w:ascii="Arial" w:hAnsi="Arial" w:cs="Arial"/>
          <w:b/>
        </w:rPr>
      </w:pPr>
      <w:r w:rsidRPr="006C060B">
        <w:rPr>
          <w:rFonts w:ascii="Arial" w:hAnsi="Arial" w:cs="Arial"/>
          <w:b/>
        </w:rPr>
        <w:t>Behandeld door</w:t>
      </w:r>
      <w:r w:rsidR="004B37F6" w:rsidRPr="006C060B">
        <w:rPr>
          <w:rFonts w:ascii="Arial" w:hAnsi="Arial" w:cs="Arial"/>
          <w:b/>
        </w:rPr>
        <w:tab/>
      </w:r>
      <w:r w:rsidRPr="006C060B">
        <w:rPr>
          <w:rFonts w:ascii="Arial" w:hAnsi="Arial" w:cs="Arial"/>
          <w:b/>
        </w:rPr>
        <w:t>:</w:t>
      </w:r>
      <w:r w:rsidR="00855E26" w:rsidRPr="006C060B">
        <w:rPr>
          <w:rFonts w:ascii="Arial" w:hAnsi="Arial" w:cs="Arial"/>
          <w:b/>
        </w:rPr>
        <w:t xml:space="preserve"> </w:t>
      </w:r>
      <w:r w:rsidR="00066696">
        <w:rPr>
          <w:rFonts w:ascii="Arial" w:hAnsi="Arial" w:cs="Arial"/>
          <w:b/>
        </w:rPr>
        <w:t>M(</w:t>
      </w:r>
      <w:proofErr w:type="spellStart"/>
      <w:r w:rsidR="00066696">
        <w:rPr>
          <w:rFonts w:ascii="Arial" w:hAnsi="Arial" w:cs="Arial"/>
          <w:b/>
        </w:rPr>
        <w:t>arijke</w:t>
      </w:r>
      <w:proofErr w:type="spellEnd"/>
      <w:r w:rsidR="00066696">
        <w:rPr>
          <w:rFonts w:ascii="Arial" w:hAnsi="Arial" w:cs="Arial"/>
          <w:b/>
        </w:rPr>
        <w:t>) Postma</w:t>
      </w:r>
    </w:p>
    <w:p w14:paraId="5E322ADD" w14:textId="52116BEC" w:rsidR="000404E1" w:rsidRDefault="000404E1" w:rsidP="000015F0">
      <w:pPr>
        <w:pStyle w:val="Koptekst"/>
        <w:tabs>
          <w:tab w:val="clear" w:pos="4536"/>
          <w:tab w:val="clear" w:pos="9072"/>
          <w:tab w:val="left" w:pos="1985"/>
        </w:tabs>
        <w:spacing w:before="40" w:after="40" w:line="240" w:lineRule="atLeast"/>
        <w:rPr>
          <w:rFonts w:ascii="Arial" w:hAnsi="Arial" w:cs="Arial"/>
          <w:b/>
        </w:rPr>
      </w:pPr>
      <w:r w:rsidRPr="006C060B">
        <w:rPr>
          <w:rFonts w:ascii="Arial" w:hAnsi="Arial" w:cs="Arial"/>
          <w:b/>
        </w:rPr>
        <w:t>Team</w:t>
      </w:r>
      <w:r w:rsidR="004B37F6" w:rsidRPr="006C060B">
        <w:rPr>
          <w:rFonts w:ascii="Arial" w:hAnsi="Arial" w:cs="Arial"/>
          <w:b/>
        </w:rPr>
        <w:tab/>
      </w:r>
      <w:r w:rsidRPr="006C060B">
        <w:rPr>
          <w:rFonts w:ascii="Arial" w:hAnsi="Arial" w:cs="Arial"/>
          <w:b/>
        </w:rPr>
        <w:t>:</w:t>
      </w:r>
      <w:r w:rsidR="001C1610">
        <w:rPr>
          <w:rFonts w:ascii="Arial" w:hAnsi="Arial" w:cs="Arial"/>
          <w:b/>
        </w:rPr>
        <w:t xml:space="preserve"> Juridische Zaken</w:t>
      </w:r>
      <w:r w:rsidR="003B1010">
        <w:rPr>
          <w:rFonts w:ascii="Arial" w:hAnsi="Arial" w:cs="Arial"/>
          <w:b/>
        </w:rPr>
        <w:t xml:space="preserve"> (JZ)</w:t>
      </w:r>
    </w:p>
    <w:p w14:paraId="41D8727B" w14:textId="3FA76EDC" w:rsidR="007E0265" w:rsidRPr="006C060B" w:rsidRDefault="007E0265" w:rsidP="000015F0">
      <w:pPr>
        <w:pStyle w:val="Koptekst"/>
        <w:tabs>
          <w:tab w:val="clear" w:pos="4536"/>
          <w:tab w:val="clear" w:pos="9072"/>
          <w:tab w:val="left" w:pos="1985"/>
        </w:tabs>
        <w:spacing w:before="40" w:after="40" w:line="240" w:lineRule="atLeast"/>
        <w:rPr>
          <w:rFonts w:ascii="Arial" w:hAnsi="Arial" w:cs="Arial"/>
          <w:b/>
        </w:rPr>
      </w:pPr>
      <w:r>
        <w:rPr>
          <w:rFonts w:ascii="Arial" w:hAnsi="Arial" w:cs="Arial"/>
          <w:b/>
        </w:rPr>
        <w:t>Cluster</w:t>
      </w:r>
      <w:r>
        <w:rPr>
          <w:rFonts w:ascii="Arial" w:hAnsi="Arial" w:cs="Arial"/>
          <w:b/>
        </w:rPr>
        <w:tab/>
        <w:t xml:space="preserve">: </w:t>
      </w:r>
      <w:proofErr w:type="spellStart"/>
      <w:r>
        <w:rPr>
          <w:rFonts w:ascii="Arial" w:hAnsi="Arial" w:cs="Arial"/>
          <w:b/>
        </w:rPr>
        <w:t>KennisCentrum</w:t>
      </w:r>
      <w:proofErr w:type="spellEnd"/>
      <w:r>
        <w:rPr>
          <w:rFonts w:ascii="Arial" w:hAnsi="Arial" w:cs="Arial"/>
          <w:b/>
        </w:rPr>
        <w:t xml:space="preserve"> Inkoop (KCI)</w:t>
      </w:r>
    </w:p>
    <w:p w14:paraId="25580880" w14:textId="5A4222EB" w:rsidR="000404E1" w:rsidRPr="00686F87" w:rsidRDefault="00E60DCA" w:rsidP="000015F0">
      <w:pPr>
        <w:pStyle w:val="Koptekst"/>
        <w:tabs>
          <w:tab w:val="clear" w:pos="4536"/>
          <w:tab w:val="clear" w:pos="9072"/>
          <w:tab w:val="left" w:pos="1985"/>
        </w:tabs>
        <w:spacing w:before="40" w:after="40" w:line="240" w:lineRule="atLeast"/>
        <w:rPr>
          <w:rFonts w:ascii="Arial" w:hAnsi="Arial" w:cs="Arial"/>
          <w:b/>
        </w:rPr>
      </w:pPr>
      <w:r w:rsidRPr="00686F87">
        <w:rPr>
          <w:rFonts w:ascii="Arial" w:hAnsi="Arial" w:cs="Arial"/>
          <w:b/>
        </w:rPr>
        <w:t>Datum</w:t>
      </w:r>
      <w:r w:rsidRPr="00686F87">
        <w:rPr>
          <w:rFonts w:ascii="Arial" w:hAnsi="Arial" w:cs="Arial"/>
          <w:b/>
        </w:rPr>
        <w:tab/>
        <w:t xml:space="preserve">: </w:t>
      </w:r>
      <w:r w:rsidR="00976420">
        <w:rPr>
          <w:rFonts w:ascii="Arial" w:hAnsi="Arial" w:cs="Arial"/>
          <w:b/>
        </w:rPr>
        <w:t>9</w:t>
      </w:r>
      <w:r w:rsidR="00066696">
        <w:rPr>
          <w:rFonts w:ascii="Arial" w:hAnsi="Arial" w:cs="Arial"/>
          <w:b/>
        </w:rPr>
        <w:t xml:space="preserve"> </w:t>
      </w:r>
      <w:r w:rsidR="005568F8">
        <w:rPr>
          <w:rFonts w:ascii="Arial" w:hAnsi="Arial" w:cs="Arial"/>
          <w:b/>
        </w:rPr>
        <w:t>februari</w:t>
      </w:r>
      <w:r w:rsidR="00066696">
        <w:rPr>
          <w:rFonts w:ascii="Arial" w:hAnsi="Arial" w:cs="Arial"/>
          <w:b/>
        </w:rPr>
        <w:t xml:space="preserve"> 2021</w:t>
      </w:r>
    </w:p>
    <w:p w14:paraId="7E7D75AC" w14:textId="015DC0AD" w:rsidR="004C1392" w:rsidRDefault="000404E1" w:rsidP="006D036B">
      <w:pPr>
        <w:tabs>
          <w:tab w:val="left" w:pos="1985"/>
        </w:tabs>
        <w:spacing w:before="40" w:after="40" w:line="240" w:lineRule="atLeast"/>
        <w:rPr>
          <w:rFonts w:ascii="Arial" w:hAnsi="Arial" w:cs="Arial"/>
          <w:b/>
        </w:rPr>
      </w:pPr>
      <w:r w:rsidRPr="006C060B">
        <w:rPr>
          <w:rFonts w:ascii="Arial" w:hAnsi="Arial" w:cs="Arial"/>
          <w:b/>
        </w:rPr>
        <w:t>Onderwerp</w:t>
      </w:r>
      <w:r w:rsidR="004B37F6" w:rsidRPr="006C060B">
        <w:rPr>
          <w:rFonts w:ascii="Arial" w:hAnsi="Arial" w:cs="Arial"/>
          <w:b/>
        </w:rPr>
        <w:tab/>
      </w:r>
      <w:r w:rsidRPr="006C060B">
        <w:rPr>
          <w:rFonts w:ascii="Arial" w:hAnsi="Arial" w:cs="Arial"/>
          <w:b/>
        </w:rPr>
        <w:t>:</w:t>
      </w:r>
      <w:r w:rsidR="00340C8B" w:rsidRPr="006C060B">
        <w:rPr>
          <w:rFonts w:ascii="Arial" w:hAnsi="Arial" w:cs="Arial"/>
          <w:b/>
        </w:rPr>
        <w:t xml:space="preserve"> </w:t>
      </w:r>
      <w:r w:rsidR="006D036B">
        <w:rPr>
          <w:rFonts w:ascii="Arial" w:hAnsi="Arial" w:cs="Arial"/>
          <w:b/>
        </w:rPr>
        <w:t>T</w:t>
      </w:r>
      <w:r w:rsidR="004C1392">
        <w:rPr>
          <w:rFonts w:ascii="Arial" w:hAnsi="Arial" w:cs="Arial"/>
          <w:b/>
        </w:rPr>
        <w:t>enderNed-kenmerk</w:t>
      </w:r>
      <w:r w:rsidR="00CB0CE1">
        <w:rPr>
          <w:rFonts w:ascii="Arial" w:hAnsi="Arial" w:cs="Arial"/>
          <w:b/>
        </w:rPr>
        <w:t xml:space="preserve"> </w:t>
      </w:r>
      <w:r w:rsidR="00066696">
        <w:rPr>
          <w:rFonts w:ascii="Arial" w:hAnsi="Arial"/>
          <w:b/>
          <w:sz w:val="20"/>
          <w:szCs w:val="20"/>
        </w:rPr>
        <w:t>286438</w:t>
      </w:r>
      <w:r w:rsidR="004C1392">
        <w:rPr>
          <w:rFonts w:ascii="Arial" w:hAnsi="Arial" w:cs="Arial"/>
          <w:b/>
        </w:rPr>
        <w:t xml:space="preserve"> </w:t>
      </w:r>
    </w:p>
    <w:p w14:paraId="3D4AE733" w14:textId="37D6FABE" w:rsidR="00BB16D1" w:rsidRPr="006C060B" w:rsidRDefault="001D412E" w:rsidP="00BB16D1">
      <w:pPr>
        <w:tabs>
          <w:tab w:val="left" w:pos="1985"/>
        </w:tabs>
        <w:spacing w:before="40" w:after="40" w:line="240" w:lineRule="atLeast"/>
        <w:rPr>
          <w:rFonts w:ascii="Arial" w:hAnsi="Arial" w:cs="Arial"/>
          <w:b/>
        </w:rPr>
      </w:pPr>
      <w:r>
        <w:rPr>
          <w:rFonts w:ascii="Arial" w:hAnsi="Arial" w:cs="Arial"/>
          <w:b/>
        </w:rPr>
        <w:t>Betreft</w:t>
      </w:r>
      <w:r>
        <w:rPr>
          <w:rFonts w:ascii="Arial" w:hAnsi="Arial" w:cs="Arial"/>
          <w:b/>
        </w:rPr>
        <w:tab/>
        <w:t xml:space="preserve">: </w:t>
      </w:r>
      <w:r w:rsidR="001557D4">
        <w:rPr>
          <w:rFonts w:ascii="Arial" w:hAnsi="Arial" w:cs="Arial"/>
          <w:b/>
        </w:rPr>
        <w:t xml:space="preserve">Nota van Inlichtingen </w:t>
      </w:r>
      <w:r w:rsidR="00976420">
        <w:rPr>
          <w:rFonts w:ascii="Arial" w:hAnsi="Arial" w:cs="Arial"/>
          <w:b/>
        </w:rPr>
        <w:t>verheldering voor Inschrijving</w:t>
      </w:r>
    </w:p>
    <w:p w14:paraId="7D945B0D" w14:textId="77777777" w:rsidR="000404E1" w:rsidRPr="006C060B" w:rsidRDefault="000404E1" w:rsidP="00BB16D1">
      <w:pPr>
        <w:tabs>
          <w:tab w:val="left" w:pos="1985"/>
        </w:tabs>
        <w:spacing w:before="40" w:after="40" w:line="240" w:lineRule="atLeast"/>
        <w:rPr>
          <w:rFonts w:ascii="Arial" w:hAnsi="Arial" w:cs="Arial"/>
          <w:b/>
        </w:rPr>
      </w:pPr>
      <w:r w:rsidRPr="006C060B">
        <w:rPr>
          <w:rFonts w:ascii="Arial" w:hAnsi="Arial" w:cs="Arial"/>
          <w:b/>
        </w:rPr>
        <w:t>---------------------------------------------------------------------------------------------------------------------------</w:t>
      </w:r>
    </w:p>
    <w:p w14:paraId="02F98E1A" w14:textId="7559B593" w:rsidR="008764D1" w:rsidRDefault="004E7318" w:rsidP="0070551D">
      <w:pPr>
        <w:tabs>
          <w:tab w:val="left" w:pos="2268"/>
        </w:tabs>
        <w:spacing w:before="120" w:after="120" w:line="240" w:lineRule="atLeast"/>
        <w:jc w:val="both"/>
        <w:rPr>
          <w:rFonts w:ascii="Arial" w:hAnsi="Arial" w:cs="Arial"/>
        </w:rPr>
      </w:pPr>
      <w:r>
        <w:rPr>
          <w:rFonts w:ascii="Arial" w:hAnsi="Arial" w:cs="Arial"/>
        </w:rPr>
        <w:t>Geachte dame, heer,</w:t>
      </w:r>
    </w:p>
    <w:p w14:paraId="2FB903F5" w14:textId="358D79B1" w:rsidR="00976420" w:rsidRDefault="00976420" w:rsidP="0070551D">
      <w:pPr>
        <w:tabs>
          <w:tab w:val="left" w:pos="2268"/>
        </w:tabs>
        <w:spacing w:before="120" w:after="120" w:line="240" w:lineRule="atLeast"/>
        <w:jc w:val="both"/>
        <w:rPr>
          <w:rFonts w:ascii="Arial" w:hAnsi="Arial" w:cs="Arial"/>
        </w:rPr>
      </w:pPr>
      <w:r>
        <w:rPr>
          <w:rFonts w:ascii="Arial" w:hAnsi="Arial" w:cs="Arial"/>
        </w:rPr>
        <w:t>Bij deze willen wij u graag attenderen op een aantal verhelderingen voor uw Inschrijving.</w:t>
      </w:r>
    </w:p>
    <w:p w14:paraId="0F8256DE" w14:textId="016AD248" w:rsidR="00976420" w:rsidRDefault="00976420" w:rsidP="0070551D">
      <w:pPr>
        <w:tabs>
          <w:tab w:val="left" w:pos="2268"/>
        </w:tabs>
        <w:spacing w:before="120" w:after="120" w:line="240" w:lineRule="atLeast"/>
        <w:jc w:val="both"/>
        <w:rPr>
          <w:rFonts w:ascii="Arial" w:hAnsi="Arial" w:cs="Arial"/>
        </w:rPr>
      </w:pPr>
      <w:r>
        <w:rPr>
          <w:rFonts w:ascii="Arial" w:hAnsi="Arial" w:cs="Arial"/>
        </w:rPr>
        <w:t>Wij zouden het zeer prettig vinden als de uitwerkingen op de Vragen per vraag in apart document</w:t>
      </w:r>
      <w:r w:rsidR="009973CE">
        <w:rPr>
          <w:rFonts w:ascii="Arial" w:hAnsi="Arial" w:cs="Arial"/>
        </w:rPr>
        <w:t>en</w:t>
      </w:r>
      <w:r>
        <w:rPr>
          <w:rFonts w:ascii="Arial" w:hAnsi="Arial" w:cs="Arial"/>
        </w:rPr>
        <w:t xml:space="preserve"> word</w:t>
      </w:r>
      <w:r w:rsidR="009973CE">
        <w:rPr>
          <w:rFonts w:ascii="Arial" w:hAnsi="Arial" w:cs="Arial"/>
        </w:rPr>
        <w:t>en</w:t>
      </w:r>
      <w:r>
        <w:rPr>
          <w:rFonts w:ascii="Arial" w:hAnsi="Arial" w:cs="Arial"/>
        </w:rPr>
        <w:t xml:space="preserve"> aangeleverd. Zoals u kunt zien in de Biedingsleidraad worden de Vragen verdeeld over de beoordelaars. Niet alle beoordelaars beoordelen alle vragen en zo kunnen we de uitwerkingen gericht verdelen.</w:t>
      </w:r>
    </w:p>
    <w:p w14:paraId="2836A38E" w14:textId="7C1E6132" w:rsidR="00976420" w:rsidRDefault="00976420" w:rsidP="0070551D">
      <w:pPr>
        <w:tabs>
          <w:tab w:val="left" w:pos="2268"/>
        </w:tabs>
        <w:spacing w:before="120" w:after="120" w:line="240" w:lineRule="atLeast"/>
        <w:jc w:val="both"/>
        <w:rPr>
          <w:rFonts w:ascii="Arial" w:hAnsi="Arial" w:cs="Arial"/>
        </w:rPr>
      </w:pPr>
      <w:r>
        <w:rPr>
          <w:rFonts w:ascii="Arial" w:hAnsi="Arial" w:cs="Arial"/>
        </w:rPr>
        <w:t xml:space="preserve">Tevens leveren wij bijgevoegd de Word versie van Bijlage 3. Zodat u deze kunt gebruiken in uw Uitwerking. </w:t>
      </w:r>
    </w:p>
    <w:p w14:paraId="23F79BEB" w14:textId="02144393" w:rsidR="00976420" w:rsidRDefault="00A1029D" w:rsidP="0070551D">
      <w:pPr>
        <w:tabs>
          <w:tab w:val="left" w:pos="2268"/>
        </w:tabs>
        <w:spacing w:before="120" w:after="120" w:line="240" w:lineRule="atLeast"/>
        <w:jc w:val="both"/>
        <w:rPr>
          <w:rFonts w:ascii="Arial" w:hAnsi="Arial" w:cs="Arial"/>
        </w:rPr>
      </w:pPr>
      <w:r>
        <w:rPr>
          <w:rFonts w:ascii="Arial" w:hAnsi="Arial" w:cs="Arial"/>
        </w:rPr>
        <w:t xml:space="preserve">Er worden geen restricties gesteld aan uw uitwerking van de Vragen. Wel wijzen wij u erop dat de uitwerking betrekking moeten hebben op de Vraag en we vragen u ook om het kort en bondig uit te werken. Zoals aangegeven in de Biedingsleidraad kunnen uitgebreide uitwerkingen welke niet enkel gericht zijn op de Vraag een negatief effect hebben op de beoordeling. </w:t>
      </w:r>
    </w:p>
    <w:p w14:paraId="6DC2388B" w14:textId="2452DCDC" w:rsidR="004E7318" w:rsidRDefault="004E7318" w:rsidP="0070551D">
      <w:pPr>
        <w:tabs>
          <w:tab w:val="left" w:pos="2268"/>
        </w:tabs>
        <w:spacing w:before="120" w:after="120" w:line="240" w:lineRule="atLeast"/>
        <w:jc w:val="both"/>
        <w:rPr>
          <w:rFonts w:ascii="Arial" w:hAnsi="Arial" w:cs="Arial"/>
        </w:rPr>
      </w:pPr>
      <w:r>
        <w:rPr>
          <w:rFonts w:ascii="Arial" w:hAnsi="Arial" w:cs="Arial"/>
        </w:rPr>
        <w:t xml:space="preserve">Deze </w:t>
      </w:r>
      <w:r w:rsidR="00A1029D">
        <w:rPr>
          <w:rFonts w:ascii="Arial" w:hAnsi="Arial" w:cs="Arial"/>
        </w:rPr>
        <w:t>Nota van Inlichtingen</w:t>
      </w:r>
      <w:r>
        <w:rPr>
          <w:rFonts w:ascii="Arial" w:hAnsi="Arial" w:cs="Arial"/>
        </w:rPr>
        <w:t xml:space="preserve"> maakt onderdeel uit van de aanbestedingsstukken.</w:t>
      </w:r>
    </w:p>
    <w:p w14:paraId="19EFA5C9" w14:textId="77777777" w:rsidR="00A1029D" w:rsidRDefault="00A1029D" w:rsidP="0070551D">
      <w:pPr>
        <w:tabs>
          <w:tab w:val="left" w:pos="2268"/>
        </w:tabs>
        <w:spacing w:before="120" w:after="120" w:line="240" w:lineRule="atLeast"/>
        <w:jc w:val="both"/>
        <w:rPr>
          <w:rFonts w:ascii="Arial" w:hAnsi="Arial" w:cs="Arial"/>
        </w:rPr>
      </w:pPr>
    </w:p>
    <w:p w14:paraId="3ACD28A1" w14:textId="77777777" w:rsidR="008764D1" w:rsidRDefault="008764D1" w:rsidP="0070551D">
      <w:pPr>
        <w:tabs>
          <w:tab w:val="left" w:pos="2268"/>
        </w:tabs>
        <w:spacing w:before="120" w:after="120" w:line="240" w:lineRule="atLeast"/>
        <w:jc w:val="both"/>
        <w:rPr>
          <w:rFonts w:ascii="Arial" w:hAnsi="Arial" w:cs="Arial"/>
        </w:rPr>
      </w:pPr>
      <w:r>
        <w:rPr>
          <w:rFonts w:ascii="Arial" w:hAnsi="Arial" w:cs="Arial"/>
        </w:rPr>
        <w:t>Met vriendelijke groet,</w:t>
      </w:r>
    </w:p>
    <w:p w14:paraId="1345470C" w14:textId="6222E324" w:rsidR="001772DD" w:rsidRDefault="00066696" w:rsidP="0070551D">
      <w:pPr>
        <w:spacing w:before="120" w:after="120" w:line="240" w:lineRule="atLeast"/>
        <w:jc w:val="both"/>
        <w:rPr>
          <w:rFonts w:ascii="Arial" w:hAnsi="Arial" w:cs="Arial"/>
          <w:b/>
        </w:rPr>
      </w:pPr>
      <w:r>
        <w:rPr>
          <w:rFonts w:ascii="Arial" w:hAnsi="Arial" w:cs="Arial"/>
          <w:b/>
        </w:rPr>
        <w:t>M(</w:t>
      </w:r>
      <w:proofErr w:type="spellStart"/>
      <w:r>
        <w:rPr>
          <w:rFonts w:ascii="Arial" w:hAnsi="Arial" w:cs="Arial"/>
          <w:b/>
        </w:rPr>
        <w:t>arijke</w:t>
      </w:r>
      <w:proofErr w:type="spellEnd"/>
      <w:r>
        <w:rPr>
          <w:rFonts w:ascii="Arial" w:hAnsi="Arial" w:cs="Arial"/>
          <w:b/>
        </w:rPr>
        <w:t>) Postma</w:t>
      </w:r>
    </w:p>
    <w:p w14:paraId="25658E1D" w14:textId="77777777" w:rsidR="001772DD" w:rsidRDefault="001772DD" w:rsidP="0070551D">
      <w:pPr>
        <w:spacing w:before="120" w:after="120" w:line="240" w:lineRule="atLeast"/>
        <w:jc w:val="both"/>
        <w:rPr>
          <w:rFonts w:ascii="Arial" w:hAnsi="Arial" w:cs="Arial"/>
          <w:b/>
        </w:rPr>
      </w:pPr>
      <w:r>
        <w:rPr>
          <w:rFonts w:ascii="Arial" w:hAnsi="Arial" w:cs="Arial"/>
          <w:b/>
        </w:rPr>
        <w:t>Kenniscentrum Inkoop Gemeente Lelystad</w:t>
      </w:r>
    </w:p>
    <w:sectPr w:rsidR="001772DD"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75532" w14:textId="77777777" w:rsidR="00447018" w:rsidRDefault="00447018" w:rsidP="00EA26CD">
      <w:r>
        <w:separator/>
      </w:r>
    </w:p>
  </w:endnote>
  <w:endnote w:type="continuationSeparator" w:id="0">
    <w:p w14:paraId="1C1FBF9B" w14:textId="77777777" w:rsidR="00447018" w:rsidRDefault="0044701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999E2" w14:textId="77777777" w:rsidR="00447018" w:rsidRDefault="00447018" w:rsidP="00EA26CD">
      <w:r>
        <w:separator/>
      </w:r>
    </w:p>
  </w:footnote>
  <w:footnote w:type="continuationSeparator" w:id="0">
    <w:p w14:paraId="013A5219" w14:textId="77777777" w:rsidR="00447018" w:rsidRDefault="00447018" w:rsidP="00EA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011CA"/>
    <w:multiLevelType w:val="hybridMultilevel"/>
    <w:tmpl w:val="4ED0F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DE6EEB"/>
    <w:multiLevelType w:val="hybridMultilevel"/>
    <w:tmpl w:val="EE90A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E432AB"/>
    <w:multiLevelType w:val="hybridMultilevel"/>
    <w:tmpl w:val="EE142340"/>
    <w:lvl w:ilvl="0" w:tplc="10C0D59A">
      <w:start w:val="3"/>
      <w:numFmt w:val="bullet"/>
      <w:lvlText w:val="-"/>
      <w:lvlJc w:val="left"/>
      <w:pPr>
        <w:ind w:left="720" w:hanging="360"/>
      </w:pPr>
      <w:rPr>
        <w:rFonts w:ascii="Arial" w:eastAsiaTheme="minorHAnsi" w:hAnsi="Arial" w:cs="Arial" w:hint="default"/>
        <w:b/>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9"/>
  </w:num>
  <w:num w:numId="4">
    <w:abstractNumId w:val="1"/>
  </w:num>
  <w:num w:numId="5">
    <w:abstractNumId w:val="8"/>
  </w:num>
  <w:num w:numId="6">
    <w:abstractNumId w:val="10"/>
  </w:num>
  <w:num w:numId="7">
    <w:abstractNumId w:val="4"/>
  </w:num>
  <w:num w:numId="8">
    <w:abstractNumId w:val="7"/>
  </w:num>
  <w:num w:numId="9">
    <w:abstractNumId w:val="6"/>
  </w:num>
  <w:num w:numId="10">
    <w:abstractNumId w:val="5"/>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9"/>
  <w:hyphenationZone w:val="425"/>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1E"/>
    <w:rsid w:val="00000F7A"/>
    <w:rsid w:val="000015F0"/>
    <w:rsid w:val="00001F05"/>
    <w:rsid w:val="00002D5F"/>
    <w:rsid w:val="00011783"/>
    <w:rsid w:val="000241A4"/>
    <w:rsid w:val="000404E1"/>
    <w:rsid w:val="000428A5"/>
    <w:rsid w:val="00050F75"/>
    <w:rsid w:val="00057E29"/>
    <w:rsid w:val="00063C76"/>
    <w:rsid w:val="00066696"/>
    <w:rsid w:val="00072F2F"/>
    <w:rsid w:val="0007470A"/>
    <w:rsid w:val="0008487D"/>
    <w:rsid w:val="00087375"/>
    <w:rsid w:val="000A1A16"/>
    <w:rsid w:val="000A2537"/>
    <w:rsid w:val="000B0A87"/>
    <w:rsid w:val="000C46F5"/>
    <w:rsid w:val="00100958"/>
    <w:rsid w:val="0012711B"/>
    <w:rsid w:val="001421FF"/>
    <w:rsid w:val="00146DFA"/>
    <w:rsid w:val="00155584"/>
    <w:rsid w:val="00155676"/>
    <w:rsid w:val="001557D4"/>
    <w:rsid w:val="00156137"/>
    <w:rsid w:val="00156FEB"/>
    <w:rsid w:val="00176ADA"/>
    <w:rsid w:val="001772DD"/>
    <w:rsid w:val="00177ADD"/>
    <w:rsid w:val="00192367"/>
    <w:rsid w:val="00192C1A"/>
    <w:rsid w:val="001A1363"/>
    <w:rsid w:val="001B3D7E"/>
    <w:rsid w:val="001B4438"/>
    <w:rsid w:val="001B4D77"/>
    <w:rsid w:val="001B5F5D"/>
    <w:rsid w:val="001B6D78"/>
    <w:rsid w:val="001C1610"/>
    <w:rsid w:val="001D412E"/>
    <w:rsid w:val="001D61B9"/>
    <w:rsid w:val="001D7C30"/>
    <w:rsid w:val="001E19C8"/>
    <w:rsid w:val="001E6967"/>
    <w:rsid w:val="001E7FEB"/>
    <w:rsid w:val="002027C5"/>
    <w:rsid w:val="00205A9D"/>
    <w:rsid w:val="00206E58"/>
    <w:rsid w:val="0021358F"/>
    <w:rsid w:val="002227AF"/>
    <w:rsid w:val="00230EE9"/>
    <w:rsid w:val="00231115"/>
    <w:rsid w:val="00234D31"/>
    <w:rsid w:val="00242C4D"/>
    <w:rsid w:val="00243C61"/>
    <w:rsid w:val="00245BA8"/>
    <w:rsid w:val="00251247"/>
    <w:rsid w:val="00251692"/>
    <w:rsid w:val="002648A2"/>
    <w:rsid w:val="00274513"/>
    <w:rsid w:val="002812DA"/>
    <w:rsid w:val="00287F5E"/>
    <w:rsid w:val="002967EC"/>
    <w:rsid w:val="002A072D"/>
    <w:rsid w:val="002D138B"/>
    <w:rsid w:val="002D6156"/>
    <w:rsid w:val="002E0611"/>
    <w:rsid w:val="002E3FA8"/>
    <w:rsid w:val="002E56CD"/>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96F9A"/>
    <w:rsid w:val="003A59EC"/>
    <w:rsid w:val="003A7F0F"/>
    <w:rsid w:val="003B1010"/>
    <w:rsid w:val="003B4D55"/>
    <w:rsid w:val="003B5748"/>
    <w:rsid w:val="003B639D"/>
    <w:rsid w:val="003D6285"/>
    <w:rsid w:val="003E26E0"/>
    <w:rsid w:val="003E7F5A"/>
    <w:rsid w:val="003F72F1"/>
    <w:rsid w:val="004019F1"/>
    <w:rsid w:val="00402727"/>
    <w:rsid w:val="004126A2"/>
    <w:rsid w:val="00421654"/>
    <w:rsid w:val="0043704A"/>
    <w:rsid w:val="00446272"/>
    <w:rsid w:val="00447018"/>
    <w:rsid w:val="004525B4"/>
    <w:rsid w:val="00453048"/>
    <w:rsid w:val="004724F6"/>
    <w:rsid w:val="0047472D"/>
    <w:rsid w:val="00477855"/>
    <w:rsid w:val="00493625"/>
    <w:rsid w:val="004A3E14"/>
    <w:rsid w:val="004B2B44"/>
    <w:rsid w:val="004B37F6"/>
    <w:rsid w:val="004B4129"/>
    <w:rsid w:val="004B4450"/>
    <w:rsid w:val="004C1392"/>
    <w:rsid w:val="004E7318"/>
    <w:rsid w:val="004F6F8F"/>
    <w:rsid w:val="00500AC4"/>
    <w:rsid w:val="00500C25"/>
    <w:rsid w:val="0053066A"/>
    <w:rsid w:val="00532C74"/>
    <w:rsid w:val="0054166F"/>
    <w:rsid w:val="00553691"/>
    <w:rsid w:val="005557D7"/>
    <w:rsid w:val="0055602A"/>
    <w:rsid w:val="005568F8"/>
    <w:rsid w:val="00565501"/>
    <w:rsid w:val="005656BD"/>
    <w:rsid w:val="00570EDD"/>
    <w:rsid w:val="0058219B"/>
    <w:rsid w:val="005922F5"/>
    <w:rsid w:val="005A3447"/>
    <w:rsid w:val="005A58CF"/>
    <w:rsid w:val="005B793B"/>
    <w:rsid w:val="005C0974"/>
    <w:rsid w:val="005C0C96"/>
    <w:rsid w:val="005C2209"/>
    <w:rsid w:val="005C3866"/>
    <w:rsid w:val="005C67B1"/>
    <w:rsid w:val="005C6F6B"/>
    <w:rsid w:val="005E1FB7"/>
    <w:rsid w:val="005E4507"/>
    <w:rsid w:val="005E4EC4"/>
    <w:rsid w:val="00606E08"/>
    <w:rsid w:val="00607BDE"/>
    <w:rsid w:val="00630288"/>
    <w:rsid w:val="00633008"/>
    <w:rsid w:val="00633263"/>
    <w:rsid w:val="00634FFD"/>
    <w:rsid w:val="00643DB8"/>
    <w:rsid w:val="0065399B"/>
    <w:rsid w:val="00674570"/>
    <w:rsid w:val="0068065E"/>
    <w:rsid w:val="0068151B"/>
    <w:rsid w:val="00684E97"/>
    <w:rsid w:val="00686F87"/>
    <w:rsid w:val="006958A6"/>
    <w:rsid w:val="00696F17"/>
    <w:rsid w:val="006A26B3"/>
    <w:rsid w:val="006B2111"/>
    <w:rsid w:val="006B5D49"/>
    <w:rsid w:val="006C060B"/>
    <w:rsid w:val="006D036B"/>
    <w:rsid w:val="006D61D0"/>
    <w:rsid w:val="006F052A"/>
    <w:rsid w:val="006F14A0"/>
    <w:rsid w:val="00701F24"/>
    <w:rsid w:val="0070551D"/>
    <w:rsid w:val="007135C2"/>
    <w:rsid w:val="00721AC3"/>
    <w:rsid w:val="007233A0"/>
    <w:rsid w:val="00726C1F"/>
    <w:rsid w:val="00743A0B"/>
    <w:rsid w:val="00746695"/>
    <w:rsid w:val="00763BF2"/>
    <w:rsid w:val="00776AB1"/>
    <w:rsid w:val="007864CF"/>
    <w:rsid w:val="00791BA4"/>
    <w:rsid w:val="007A57B8"/>
    <w:rsid w:val="007A5EA7"/>
    <w:rsid w:val="007C32D0"/>
    <w:rsid w:val="007E0265"/>
    <w:rsid w:val="007E046D"/>
    <w:rsid w:val="007E6606"/>
    <w:rsid w:val="007F34B7"/>
    <w:rsid w:val="007F69AA"/>
    <w:rsid w:val="00800771"/>
    <w:rsid w:val="008071FF"/>
    <w:rsid w:val="00831D1E"/>
    <w:rsid w:val="00834081"/>
    <w:rsid w:val="00842FC7"/>
    <w:rsid w:val="00847F1F"/>
    <w:rsid w:val="00853E97"/>
    <w:rsid w:val="00855E26"/>
    <w:rsid w:val="00856F3C"/>
    <w:rsid w:val="00857B88"/>
    <w:rsid w:val="00861265"/>
    <w:rsid w:val="00873D25"/>
    <w:rsid w:val="008764D1"/>
    <w:rsid w:val="008773A1"/>
    <w:rsid w:val="00885890"/>
    <w:rsid w:val="00892F7C"/>
    <w:rsid w:val="008A013B"/>
    <w:rsid w:val="008C4292"/>
    <w:rsid w:val="008F5BAA"/>
    <w:rsid w:val="008F6736"/>
    <w:rsid w:val="0090515E"/>
    <w:rsid w:val="00907181"/>
    <w:rsid w:val="00922983"/>
    <w:rsid w:val="00925375"/>
    <w:rsid w:val="009254E2"/>
    <w:rsid w:val="009345F5"/>
    <w:rsid w:val="00963E26"/>
    <w:rsid w:val="00964EEA"/>
    <w:rsid w:val="009661D0"/>
    <w:rsid w:val="00973903"/>
    <w:rsid w:val="00973BAB"/>
    <w:rsid w:val="00976420"/>
    <w:rsid w:val="009842C9"/>
    <w:rsid w:val="00995E5A"/>
    <w:rsid w:val="009973CE"/>
    <w:rsid w:val="009A2872"/>
    <w:rsid w:val="009A717F"/>
    <w:rsid w:val="009A7F11"/>
    <w:rsid w:val="009C1A49"/>
    <w:rsid w:val="009E1DAE"/>
    <w:rsid w:val="00A023E3"/>
    <w:rsid w:val="00A0421B"/>
    <w:rsid w:val="00A1029D"/>
    <w:rsid w:val="00A11965"/>
    <w:rsid w:val="00A20914"/>
    <w:rsid w:val="00A227BB"/>
    <w:rsid w:val="00A23C88"/>
    <w:rsid w:val="00A24218"/>
    <w:rsid w:val="00A307EF"/>
    <w:rsid w:val="00A30BFF"/>
    <w:rsid w:val="00A556C2"/>
    <w:rsid w:val="00A6649D"/>
    <w:rsid w:val="00A723F9"/>
    <w:rsid w:val="00A8008A"/>
    <w:rsid w:val="00A82136"/>
    <w:rsid w:val="00A83C2C"/>
    <w:rsid w:val="00A903D0"/>
    <w:rsid w:val="00A91DD6"/>
    <w:rsid w:val="00A942A7"/>
    <w:rsid w:val="00AA624A"/>
    <w:rsid w:val="00AC5B82"/>
    <w:rsid w:val="00AD15C2"/>
    <w:rsid w:val="00AD66CC"/>
    <w:rsid w:val="00AE3D13"/>
    <w:rsid w:val="00AF51E7"/>
    <w:rsid w:val="00B022D9"/>
    <w:rsid w:val="00B02BDF"/>
    <w:rsid w:val="00B10422"/>
    <w:rsid w:val="00B11176"/>
    <w:rsid w:val="00B22024"/>
    <w:rsid w:val="00B2223A"/>
    <w:rsid w:val="00B5067F"/>
    <w:rsid w:val="00B52E90"/>
    <w:rsid w:val="00B65B0C"/>
    <w:rsid w:val="00B66B12"/>
    <w:rsid w:val="00B71833"/>
    <w:rsid w:val="00B73D77"/>
    <w:rsid w:val="00B82FBB"/>
    <w:rsid w:val="00B83E07"/>
    <w:rsid w:val="00B9324B"/>
    <w:rsid w:val="00BA3819"/>
    <w:rsid w:val="00BA3E17"/>
    <w:rsid w:val="00BB16D1"/>
    <w:rsid w:val="00BC3664"/>
    <w:rsid w:val="00BE026F"/>
    <w:rsid w:val="00BE1002"/>
    <w:rsid w:val="00BF3B4D"/>
    <w:rsid w:val="00BF4A80"/>
    <w:rsid w:val="00BF5CE1"/>
    <w:rsid w:val="00C013D2"/>
    <w:rsid w:val="00C03366"/>
    <w:rsid w:val="00C20739"/>
    <w:rsid w:val="00C32ED2"/>
    <w:rsid w:val="00C3657A"/>
    <w:rsid w:val="00C41429"/>
    <w:rsid w:val="00C43A4F"/>
    <w:rsid w:val="00C46083"/>
    <w:rsid w:val="00C63FEE"/>
    <w:rsid w:val="00C643B6"/>
    <w:rsid w:val="00C653D1"/>
    <w:rsid w:val="00C70DD9"/>
    <w:rsid w:val="00C730CF"/>
    <w:rsid w:val="00C81DD8"/>
    <w:rsid w:val="00C872A8"/>
    <w:rsid w:val="00CA4F44"/>
    <w:rsid w:val="00CA6345"/>
    <w:rsid w:val="00CB0CE1"/>
    <w:rsid w:val="00CB7D5A"/>
    <w:rsid w:val="00CD3318"/>
    <w:rsid w:val="00CD3C10"/>
    <w:rsid w:val="00CE0B1B"/>
    <w:rsid w:val="00CE439B"/>
    <w:rsid w:val="00CE6EB1"/>
    <w:rsid w:val="00D06D08"/>
    <w:rsid w:val="00D152F6"/>
    <w:rsid w:val="00D32E87"/>
    <w:rsid w:val="00D37F17"/>
    <w:rsid w:val="00D47E19"/>
    <w:rsid w:val="00D61502"/>
    <w:rsid w:val="00D61AF5"/>
    <w:rsid w:val="00D73584"/>
    <w:rsid w:val="00D8463A"/>
    <w:rsid w:val="00D91B4D"/>
    <w:rsid w:val="00D92819"/>
    <w:rsid w:val="00DA10CB"/>
    <w:rsid w:val="00DA5653"/>
    <w:rsid w:val="00DA6AE5"/>
    <w:rsid w:val="00DB5B94"/>
    <w:rsid w:val="00DC425C"/>
    <w:rsid w:val="00DD136F"/>
    <w:rsid w:val="00DD7410"/>
    <w:rsid w:val="00DE1E00"/>
    <w:rsid w:val="00DE2682"/>
    <w:rsid w:val="00DF5998"/>
    <w:rsid w:val="00E05C42"/>
    <w:rsid w:val="00E05DC2"/>
    <w:rsid w:val="00E14B9B"/>
    <w:rsid w:val="00E20F7C"/>
    <w:rsid w:val="00E2294F"/>
    <w:rsid w:val="00E22F9C"/>
    <w:rsid w:val="00E33292"/>
    <w:rsid w:val="00E40268"/>
    <w:rsid w:val="00E4378C"/>
    <w:rsid w:val="00E60DCA"/>
    <w:rsid w:val="00E64645"/>
    <w:rsid w:val="00E760C2"/>
    <w:rsid w:val="00E80CAA"/>
    <w:rsid w:val="00E90CB2"/>
    <w:rsid w:val="00E97060"/>
    <w:rsid w:val="00EA26CD"/>
    <w:rsid w:val="00EA567D"/>
    <w:rsid w:val="00EA7DA1"/>
    <w:rsid w:val="00EB42EC"/>
    <w:rsid w:val="00EB591B"/>
    <w:rsid w:val="00EC2978"/>
    <w:rsid w:val="00EC2996"/>
    <w:rsid w:val="00EC3453"/>
    <w:rsid w:val="00EF2448"/>
    <w:rsid w:val="00EF41EF"/>
    <w:rsid w:val="00EF5464"/>
    <w:rsid w:val="00EF5DCF"/>
    <w:rsid w:val="00F00CA2"/>
    <w:rsid w:val="00F02AAB"/>
    <w:rsid w:val="00F05F16"/>
    <w:rsid w:val="00F07EB8"/>
    <w:rsid w:val="00F3073F"/>
    <w:rsid w:val="00F3244D"/>
    <w:rsid w:val="00F43185"/>
    <w:rsid w:val="00F50EC7"/>
    <w:rsid w:val="00F6366C"/>
    <w:rsid w:val="00F7505C"/>
    <w:rsid w:val="00F97F33"/>
    <w:rsid w:val="00FA078B"/>
    <w:rsid w:val="00FA16F3"/>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029184870">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C5B874-4754-4694-B63A-26E4B007A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223</Words>
  <Characters>1231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Postma-van Tintelen, M (Marijke)</cp:lastModifiedBy>
  <cp:revision>5</cp:revision>
  <cp:lastPrinted>2012-10-29T10:47:00Z</cp:lastPrinted>
  <dcterms:created xsi:type="dcterms:W3CDTF">2021-02-09T13:35:00Z</dcterms:created>
  <dcterms:modified xsi:type="dcterms:W3CDTF">2021-02-09T14:19:00Z</dcterms:modified>
</cp:coreProperties>
</file>