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2C9F8AC0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066696">
        <w:rPr>
          <w:rFonts w:ascii="Arial" w:hAnsi="Arial" w:cs="Arial"/>
          <w:b/>
        </w:rPr>
        <w:t xml:space="preserve">‘VTH </w:t>
      </w:r>
      <w:proofErr w:type="spellStart"/>
      <w:r w:rsidR="00066696">
        <w:rPr>
          <w:rFonts w:ascii="Arial" w:hAnsi="Arial" w:cs="Arial"/>
          <w:b/>
        </w:rPr>
        <w:t>Saas</w:t>
      </w:r>
      <w:proofErr w:type="spellEnd"/>
      <w:r w:rsidR="00066696">
        <w:rPr>
          <w:rFonts w:ascii="Arial" w:hAnsi="Arial" w:cs="Arial"/>
          <w:b/>
        </w:rPr>
        <w:t xml:space="preserve"> applicatie”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2FB68B8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066696">
        <w:rPr>
          <w:rFonts w:ascii="Arial" w:hAnsi="Arial" w:cs="Arial"/>
          <w:b/>
        </w:rPr>
        <w:t>M(</w:t>
      </w:r>
      <w:proofErr w:type="spellStart"/>
      <w:r w:rsidR="00066696">
        <w:rPr>
          <w:rFonts w:ascii="Arial" w:hAnsi="Arial" w:cs="Arial"/>
          <w:b/>
        </w:rPr>
        <w:t>arijke</w:t>
      </w:r>
      <w:proofErr w:type="spellEnd"/>
      <w:r w:rsidR="00066696">
        <w:rPr>
          <w:rFonts w:ascii="Arial" w:hAnsi="Arial" w:cs="Arial"/>
          <w:b/>
        </w:rPr>
        <w:t>) Postma</w:t>
      </w:r>
    </w:p>
    <w:p w14:paraId="5E322ADD" w14:textId="52116BEC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3B1010">
        <w:rPr>
          <w:rFonts w:ascii="Arial" w:hAnsi="Arial" w:cs="Arial"/>
          <w:b/>
        </w:rPr>
        <w:t xml:space="preserve"> (JZ)</w:t>
      </w:r>
      <w:bookmarkStart w:id="0" w:name="_GoBack"/>
      <w:bookmarkEnd w:id="0"/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 xml:space="preserve">: </w:t>
      </w:r>
      <w:proofErr w:type="spellStart"/>
      <w:r>
        <w:rPr>
          <w:rFonts w:ascii="Arial" w:hAnsi="Arial" w:cs="Arial"/>
          <w:b/>
        </w:rPr>
        <w:t>KennisCentrum</w:t>
      </w:r>
      <w:proofErr w:type="spellEnd"/>
      <w:r>
        <w:rPr>
          <w:rFonts w:ascii="Arial" w:hAnsi="Arial" w:cs="Arial"/>
          <w:b/>
        </w:rPr>
        <w:t xml:space="preserve"> Inkoop (KCI)</w:t>
      </w:r>
    </w:p>
    <w:p w14:paraId="25580880" w14:textId="0A4DB111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066696">
        <w:rPr>
          <w:rFonts w:ascii="Arial" w:hAnsi="Arial" w:cs="Arial"/>
          <w:b/>
        </w:rPr>
        <w:t>28 januari 2021</w:t>
      </w:r>
    </w:p>
    <w:p w14:paraId="7E7D75AC" w14:textId="015DC0AD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</w:t>
      </w:r>
      <w:r w:rsidR="00066696">
        <w:rPr>
          <w:rFonts w:ascii="Arial" w:hAnsi="Arial"/>
          <w:b/>
          <w:sz w:val="20"/>
          <w:szCs w:val="20"/>
        </w:rPr>
        <w:t>286438</w:t>
      </w:r>
      <w:r w:rsidR="004C1392">
        <w:rPr>
          <w:rFonts w:ascii="Arial" w:hAnsi="Arial" w:cs="Arial"/>
          <w:b/>
        </w:rPr>
        <w:t xml:space="preserve"> </w:t>
      </w:r>
    </w:p>
    <w:p w14:paraId="3D4AE733" w14:textId="728B19AB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066696">
        <w:rPr>
          <w:rFonts w:ascii="Arial" w:hAnsi="Arial" w:cs="Arial"/>
          <w:b/>
        </w:rPr>
        <w:t>2 en GIBIT versie 1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7F0C9BC3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06669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066696">
        <w:rPr>
          <w:rFonts w:ascii="Arial" w:hAnsi="Arial" w:cs="Arial"/>
        </w:rPr>
        <w:t xml:space="preserve">VTH </w:t>
      </w:r>
      <w:proofErr w:type="spellStart"/>
      <w:r w:rsidR="00066696">
        <w:rPr>
          <w:rFonts w:ascii="Arial" w:hAnsi="Arial" w:cs="Arial"/>
        </w:rPr>
        <w:t>saas</w:t>
      </w:r>
      <w:proofErr w:type="spellEnd"/>
      <w:r w:rsidR="00066696">
        <w:rPr>
          <w:rFonts w:ascii="Arial" w:hAnsi="Arial" w:cs="Arial"/>
        </w:rPr>
        <w:t xml:space="preserve"> applicatie”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  <w:r w:rsidR="00066696">
        <w:rPr>
          <w:rFonts w:ascii="Arial" w:hAnsi="Arial" w:cs="Arial"/>
        </w:rPr>
        <w:t>E</w:t>
      </w:r>
      <w:r w:rsidR="000428A5">
        <w:rPr>
          <w:rFonts w:ascii="Arial" w:hAnsi="Arial" w:cs="Arial"/>
        </w:rPr>
        <w:t>en toelichting van gemeente Lelystad</w:t>
      </w:r>
      <w:r w:rsidR="00066696">
        <w:rPr>
          <w:rFonts w:ascii="Arial" w:hAnsi="Arial" w:cs="Arial"/>
        </w:rPr>
        <w:t xml:space="preserve"> is hier tevens in opgenomen</w:t>
      </w:r>
      <w:r w:rsidR="000428A5">
        <w:rPr>
          <w:rFonts w:ascii="Arial" w:hAnsi="Arial" w:cs="Arial"/>
        </w:rPr>
        <w:t>.</w:t>
      </w:r>
      <w:r w:rsidR="006F14A0">
        <w:rPr>
          <w:rFonts w:ascii="Arial" w:hAnsi="Arial" w:cs="Arial"/>
        </w:rPr>
        <w:t xml:space="preserve"> </w:t>
      </w:r>
    </w:p>
    <w:p w14:paraId="0D97D1D3" w14:textId="4B3180FF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6222E324" w:rsidR="001772DD" w:rsidRDefault="00066696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M(</w:t>
      </w:r>
      <w:proofErr w:type="spellStart"/>
      <w:r>
        <w:rPr>
          <w:rFonts w:ascii="Arial" w:hAnsi="Arial" w:cs="Arial"/>
          <w:b/>
        </w:rPr>
        <w:t>arijke</w:t>
      </w:r>
      <w:proofErr w:type="spellEnd"/>
      <w:r>
        <w:rPr>
          <w:rFonts w:ascii="Arial" w:hAnsi="Arial" w:cs="Arial"/>
          <w:b/>
        </w:rPr>
        <w:t>) Postma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6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6669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1010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32C74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D13"/>
    <w:rsid w:val="00AF51E7"/>
    <w:rsid w:val="00B022D9"/>
    <w:rsid w:val="00B02BDF"/>
    <w:rsid w:val="00B10422"/>
    <w:rsid w:val="00B11176"/>
    <w:rsid w:val="00B22024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5B874-4754-4694-B63A-26E4B007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Postma-van Tintelen, M (Marijke)</cp:lastModifiedBy>
  <cp:revision>3</cp:revision>
  <cp:lastPrinted>2012-10-29T10:47:00Z</cp:lastPrinted>
  <dcterms:created xsi:type="dcterms:W3CDTF">2021-01-28T15:32:00Z</dcterms:created>
  <dcterms:modified xsi:type="dcterms:W3CDTF">2021-01-28T15:35:00Z</dcterms:modified>
</cp:coreProperties>
</file>