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96B" w:rsidRPr="00C6789A" w:rsidRDefault="0032096B" w:rsidP="0032096B">
      <w:pPr>
        <w:pStyle w:val="Kop2"/>
        <w:tabs>
          <w:tab w:val="left" w:pos="0"/>
        </w:tabs>
        <w:rPr>
          <w:rFonts w:asciiTheme="minorHAnsi" w:hAnsiTheme="minorHAnsi" w:cstheme="minorHAnsi"/>
          <w:sz w:val="20"/>
        </w:rPr>
      </w:pPr>
      <w:bookmarkStart w:id="0" w:name="_Toc59017403"/>
      <w:r w:rsidRPr="00C6789A">
        <w:rPr>
          <w:rFonts w:asciiTheme="minorHAnsi" w:hAnsiTheme="minorHAnsi" w:cstheme="minorHAnsi"/>
          <w:sz w:val="20"/>
        </w:rPr>
        <w:t xml:space="preserve">Invulblad behorende bij Geschiktheidseis </w:t>
      </w:r>
      <w:bookmarkStart w:id="1" w:name="_Toc494805077"/>
      <w:r w:rsidRPr="00C6789A">
        <w:rPr>
          <w:rFonts w:asciiTheme="minorHAnsi" w:hAnsiTheme="minorHAnsi" w:cstheme="minorHAnsi"/>
          <w:sz w:val="20"/>
        </w:rPr>
        <w:t>3 Technische bekwaamheid</w:t>
      </w:r>
      <w:bookmarkEnd w:id="0"/>
    </w:p>
    <w:p w:rsidR="0032096B" w:rsidRPr="00C6789A" w:rsidRDefault="0032096B" w:rsidP="0032096B">
      <w:pPr>
        <w:pStyle w:val="Kop2"/>
        <w:tabs>
          <w:tab w:val="left" w:pos="0"/>
        </w:tabs>
        <w:rPr>
          <w:rFonts w:asciiTheme="minorHAnsi" w:hAnsiTheme="minorHAnsi" w:cstheme="minorHAnsi"/>
          <w:sz w:val="20"/>
        </w:rPr>
      </w:pPr>
      <w:bookmarkStart w:id="2" w:name="_Toc59017404"/>
      <w:bookmarkEnd w:id="1"/>
      <w:r w:rsidRPr="00C6789A">
        <w:rPr>
          <w:rFonts w:asciiTheme="minorHAnsi" w:hAnsiTheme="minorHAnsi" w:cstheme="minorHAnsi"/>
          <w:bCs w:val="0"/>
          <w:sz w:val="20"/>
        </w:rPr>
        <w:t>Referenties</w:t>
      </w:r>
      <w:bookmarkEnd w:id="2"/>
    </w:p>
    <w:p w:rsidR="0032096B" w:rsidRPr="00C6789A" w:rsidRDefault="0032096B" w:rsidP="0032096B">
      <w:pPr>
        <w:rPr>
          <w:rFonts w:asciiTheme="minorHAnsi" w:hAnsiTheme="minorHAnsi" w:cstheme="minorHAnsi"/>
          <w:b/>
          <w:sz w:val="20"/>
        </w:rPr>
      </w:pPr>
      <w:r w:rsidRPr="00C6789A">
        <w:rPr>
          <w:rFonts w:asciiTheme="minorHAnsi" w:hAnsiTheme="minorHAnsi" w:cstheme="minorHAnsi"/>
          <w:b/>
          <w:sz w:val="20"/>
        </w:rPr>
        <w:t xml:space="preserve">Inschrijver dient onderstaand model te gebruiken voor het aanleveren van de referenties. </w:t>
      </w:r>
    </w:p>
    <w:p w:rsidR="0032096B" w:rsidRPr="00C6789A" w:rsidRDefault="0032096B" w:rsidP="0032096B">
      <w:pPr>
        <w:rPr>
          <w:rFonts w:asciiTheme="minorHAnsi" w:hAnsiTheme="minorHAnsi" w:cstheme="minorHAnsi"/>
          <w:b/>
          <w:sz w:val="20"/>
        </w:rPr>
      </w:pPr>
    </w:p>
    <w:p w:rsidR="0032096B" w:rsidRPr="00C6789A" w:rsidRDefault="0032096B" w:rsidP="0032096B">
      <w:pPr>
        <w:rPr>
          <w:rFonts w:asciiTheme="minorHAnsi" w:hAnsiTheme="minorHAnsi" w:cstheme="minorHAnsi"/>
          <w:b/>
          <w:sz w:val="20"/>
        </w:rPr>
      </w:pPr>
    </w:p>
    <w:p w:rsidR="0032096B" w:rsidRPr="00C6789A" w:rsidRDefault="0032096B" w:rsidP="0032096B">
      <w:pPr>
        <w:rPr>
          <w:rFonts w:asciiTheme="minorHAnsi" w:hAnsiTheme="minorHAnsi" w:cstheme="minorHAnsi"/>
          <w:b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096B" w:rsidRPr="00C6789A" w:rsidTr="00FC1564"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789A">
              <w:rPr>
                <w:rFonts w:asciiTheme="minorHAnsi" w:hAnsiTheme="minorHAnsi" w:cstheme="minorHAnsi"/>
                <w:b/>
                <w:sz w:val="20"/>
              </w:rPr>
              <w:t xml:space="preserve">Omschrijving </w:t>
            </w:r>
          </w:p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789A">
              <w:rPr>
                <w:rFonts w:asciiTheme="minorHAnsi" w:hAnsiTheme="minorHAnsi" w:cstheme="minorHAnsi"/>
                <w:b/>
                <w:sz w:val="20"/>
              </w:rPr>
              <w:t>Nadere gegevens</w:t>
            </w:r>
          </w:p>
        </w:tc>
      </w:tr>
      <w:tr w:rsidR="0032096B" w:rsidRPr="00C6789A" w:rsidTr="00FC1564"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789A">
              <w:rPr>
                <w:rFonts w:asciiTheme="minorHAnsi" w:hAnsiTheme="minorHAnsi" w:cstheme="minorHAnsi"/>
                <w:b/>
                <w:sz w:val="20"/>
              </w:rPr>
              <w:t>Naam</w:t>
            </w:r>
          </w:p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2096B" w:rsidRPr="00C6789A" w:rsidTr="00FC1564"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789A">
              <w:rPr>
                <w:rFonts w:asciiTheme="minorHAnsi" w:hAnsiTheme="minorHAnsi" w:cstheme="minorHAnsi"/>
                <w:b/>
                <w:sz w:val="20"/>
              </w:rPr>
              <w:t>Type organisatie</w:t>
            </w:r>
          </w:p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2096B" w:rsidRPr="00C6789A" w:rsidTr="00FC1564"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789A">
              <w:rPr>
                <w:rFonts w:asciiTheme="minorHAnsi" w:hAnsiTheme="minorHAnsi" w:cstheme="minorHAnsi"/>
                <w:b/>
                <w:sz w:val="20"/>
              </w:rPr>
              <w:t>Adres</w:t>
            </w:r>
          </w:p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2096B" w:rsidRPr="00C6789A" w:rsidTr="00FC1564"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789A">
              <w:rPr>
                <w:rFonts w:asciiTheme="minorHAnsi" w:hAnsiTheme="minorHAnsi" w:cstheme="minorHAnsi"/>
                <w:b/>
                <w:sz w:val="20"/>
              </w:rPr>
              <w:t>Vestigingsplaats</w:t>
            </w:r>
          </w:p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2096B" w:rsidRPr="00C6789A" w:rsidTr="00FC1564"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789A">
              <w:rPr>
                <w:rFonts w:asciiTheme="minorHAnsi" w:hAnsiTheme="minorHAnsi" w:cstheme="minorHAnsi"/>
                <w:b/>
                <w:sz w:val="20"/>
              </w:rPr>
              <w:t>Naam contactpersoon</w:t>
            </w:r>
          </w:p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2096B" w:rsidRPr="00C6789A" w:rsidTr="00FC1564"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789A">
              <w:rPr>
                <w:rFonts w:asciiTheme="minorHAnsi" w:hAnsiTheme="minorHAnsi" w:cstheme="minorHAnsi"/>
                <w:b/>
                <w:sz w:val="20"/>
              </w:rPr>
              <w:t>Telefoonnummer contactpersoon</w:t>
            </w:r>
          </w:p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2096B" w:rsidRPr="00C6789A" w:rsidTr="00FC1564"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789A">
              <w:rPr>
                <w:rFonts w:asciiTheme="minorHAnsi" w:hAnsiTheme="minorHAnsi" w:cstheme="minorHAnsi"/>
                <w:b/>
                <w:sz w:val="20"/>
              </w:rPr>
              <w:t>Datum aanvang en looptijd</w:t>
            </w:r>
          </w:p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789A">
              <w:rPr>
                <w:rFonts w:asciiTheme="minorHAnsi" w:hAnsiTheme="minorHAnsi" w:cstheme="minorHAnsi"/>
                <w:b/>
                <w:sz w:val="20"/>
              </w:rPr>
              <w:t>contract dienstverlening</w:t>
            </w:r>
          </w:p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2096B" w:rsidRPr="00C6789A" w:rsidTr="00FC1564"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789A">
              <w:rPr>
                <w:rFonts w:asciiTheme="minorHAnsi" w:hAnsiTheme="minorHAnsi" w:cstheme="minorHAnsi"/>
                <w:b/>
                <w:sz w:val="20"/>
              </w:rPr>
              <w:t>Contractwaarde (per jaar)</w:t>
            </w:r>
          </w:p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2096B" w:rsidRPr="00C6789A" w:rsidTr="00FC1564"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789A">
              <w:rPr>
                <w:rFonts w:asciiTheme="minorHAnsi" w:hAnsiTheme="minorHAnsi" w:cstheme="minorHAnsi"/>
                <w:b/>
                <w:sz w:val="20"/>
              </w:rPr>
              <w:t>Beschrijving van de</w:t>
            </w:r>
          </w:p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C6789A">
              <w:rPr>
                <w:rFonts w:asciiTheme="minorHAnsi" w:hAnsiTheme="minorHAnsi" w:cstheme="minorHAnsi"/>
                <w:b/>
                <w:sz w:val="20"/>
              </w:rPr>
              <w:t xml:space="preserve">Dienstverlening </w:t>
            </w:r>
          </w:p>
        </w:tc>
        <w:tc>
          <w:tcPr>
            <w:tcW w:w="4606" w:type="dxa"/>
          </w:tcPr>
          <w:p w:rsidR="0032096B" w:rsidRPr="00C6789A" w:rsidRDefault="0032096B" w:rsidP="00FC15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:rsidR="0032096B" w:rsidRPr="00C6789A" w:rsidRDefault="0032096B" w:rsidP="0032096B">
      <w:pPr>
        <w:tabs>
          <w:tab w:val="left" w:pos="0"/>
        </w:tabs>
        <w:rPr>
          <w:rFonts w:asciiTheme="minorHAnsi" w:hAnsiTheme="minorHAnsi" w:cstheme="minorHAnsi"/>
          <w:b/>
          <w:sz w:val="20"/>
        </w:rPr>
      </w:pPr>
    </w:p>
    <w:p w:rsidR="0032096B" w:rsidRPr="00C6789A" w:rsidRDefault="0032096B" w:rsidP="0032096B">
      <w:pPr>
        <w:tabs>
          <w:tab w:val="left" w:pos="0"/>
        </w:tabs>
        <w:rPr>
          <w:rFonts w:asciiTheme="minorHAnsi" w:hAnsiTheme="minorHAnsi" w:cstheme="minorHAnsi"/>
          <w:b/>
          <w:sz w:val="20"/>
        </w:rPr>
      </w:pPr>
    </w:p>
    <w:p w:rsidR="0032096B" w:rsidRPr="00C6789A" w:rsidRDefault="0032096B" w:rsidP="0032096B">
      <w:pPr>
        <w:tabs>
          <w:tab w:val="left" w:pos="0"/>
        </w:tabs>
        <w:rPr>
          <w:rFonts w:asciiTheme="minorHAnsi" w:hAnsiTheme="minorHAnsi" w:cstheme="minorHAnsi"/>
          <w:b/>
          <w:sz w:val="20"/>
        </w:rPr>
      </w:pPr>
    </w:p>
    <w:p w:rsidR="0032096B" w:rsidRPr="00C6789A" w:rsidRDefault="0032096B" w:rsidP="0032096B">
      <w:pPr>
        <w:tabs>
          <w:tab w:val="left" w:pos="0"/>
        </w:tabs>
        <w:rPr>
          <w:rFonts w:asciiTheme="minorHAnsi" w:hAnsiTheme="minorHAnsi" w:cstheme="minorHAnsi"/>
          <w:b/>
          <w:sz w:val="20"/>
        </w:rPr>
      </w:pPr>
    </w:p>
    <w:p w:rsidR="0032096B" w:rsidRPr="00C6789A" w:rsidRDefault="0032096B" w:rsidP="0032096B">
      <w:pPr>
        <w:rPr>
          <w:rFonts w:asciiTheme="minorHAnsi" w:hAnsiTheme="minorHAnsi" w:cstheme="minorHAnsi"/>
          <w:sz w:val="20"/>
        </w:rPr>
      </w:pPr>
      <w:bookmarkStart w:id="3" w:name="_Toc221095173"/>
      <w:r w:rsidRPr="00C6789A">
        <w:rPr>
          <w:rFonts w:asciiTheme="minorHAnsi" w:hAnsiTheme="minorHAnsi" w:cstheme="minorHAnsi"/>
          <w:sz w:val="20"/>
        </w:rPr>
        <w:br w:type="page"/>
      </w:r>
      <w:bookmarkEnd w:id="3"/>
    </w:p>
    <w:p w:rsidR="00F91A8A" w:rsidRPr="00BA1B56" w:rsidRDefault="00F91A8A" w:rsidP="00BA1B56">
      <w:bookmarkStart w:id="4" w:name="_GoBack"/>
      <w:bookmarkEnd w:id="4"/>
    </w:p>
    <w:sectPr w:rsidR="00F91A8A" w:rsidRPr="00BA1B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96B" w:rsidRDefault="0032096B" w:rsidP="00F91A8A">
      <w:pPr>
        <w:spacing w:line="240" w:lineRule="auto"/>
      </w:pPr>
      <w:r>
        <w:separator/>
      </w:r>
    </w:p>
  </w:endnote>
  <w:endnote w:type="continuationSeparator" w:id="0">
    <w:p w:rsidR="0032096B" w:rsidRDefault="0032096B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96B" w:rsidRDefault="0032096B" w:rsidP="00F91A8A">
      <w:pPr>
        <w:spacing w:line="240" w:lineRule="auto"/>
      </w:pPr>
      <w:r>
        <w:separator/>
      </w:r>
    </w:p>
  </w:footnote>
  <w:footnote w:type="continuationSeparator" w:id="0">
    <w:p w:rsidR="0032096B" w:rsidRDefault="0032096B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2096B"/>
    <w:rsid w:val="000E27D1"/>
    <w:rsid w:val="00183BFF"/>
    <w:rsid w:val="00186254"/>
    <w:rsid w:val="0032096B"/>
    <w:rsid w:val="005355A5"/>
    <w:rsid w:val="0063599E"/>
    <w:rsid w:val="00747D8B"/>
    <w:rsid w:val="007D034A"/>
    <w:rsid w:val="00A9425F"/>
    <w:rsid w:val="00BA1B56"/>
    <w:rsid w:val="00C4694D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64ABD-9BA0-4944-B408-94A6E90A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096B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aliases w:val="Reset numbering,Bijlage,paragraaf,Paragraaf,Episteem PvA Kop 2,Tempo Heading 2,H2,k2,aaaaa"/>
    <w:basedOn w:val="Standaard"/>
    <w:next w:val="Standaard"/>
    <w:link w:val="Kop2Char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aliases w:val="Reset numbering Char,Bijlage Char,paragraaf Char,Paragraaf Char,Episteem PvA Kop 2 Char,Tempo Heading 2 Char,H2 Char,k2 Char,aaaaa Char"/>
    <w:basedOn w:val="Standaardalinea-lettertype"/>
    <w:link w:val="Kop2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378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Besselink, Jos</dc:creator>
  <cp:keywords/>
  <dc:description/>
  <cp:lastModifiedBy>Besselink, Jos</cp:lastModifiedBy>
  <cp:revision>1</cp:revision>
  <dcterms:created xsi:type="dcterms:W3CDTF">2020-12-16T12:29:00Z</dcterms:created>
  <dcterms:modified xsi:type="dcterms:W3CDTF">2020-12-16T12:29:00Z</dcterms:modified>
</cp:coreProperties>
</file>