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EC1" w:rsidRPr="009A0EC1" w:rsidRDefault="001454A4" w:rsidP="009A0EC1">
      <w:pPr>
        <w:pStyle w:val="Kop1"/>
        <w:tabs>
          <w:tab w:val="left" w:pos="595"/>
        </w:tabs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535ECF">
        <w:rPr>
          <w:rFonts w:ascii="Calibri" w:hAnsi="Calibri"/>
          <w:sz w:val="24"/>
          <w:szCs w:val="24"/>
        </w:rPr>
        <w:t>4</w:t>
      </w:r>
      <w:r w:rsidRPr="001454A4">
        <w:rPr>
          <w:rFonts w:ascii="Calibri" w:hAnsi="Calibri"/>
          <w:sz w:val="24"/>
          <w:szCs w:val="24"/>
        </w:rPr>
        <w:t xml:space="preserve"> - Invulblad </w:t>
      </w:r>
      <w:r w:rsidR="00535ECF">
        <w:rPr>
          <w:rFonts w:ascii="Calibri" w:hAnsi="Calibri"/>
          <w:sz w:val="24"/>
          <w:szCs w:val="24"/>
        </w:rPr>
        <w:t>referentieverklaring</w:t>
      </w:r>
      <w:r w:rsidR="007119A2">
        <w:rPr>
          <w:rFonts w:ascii="Calibri" w:hAnsi="Calibri"/>
          <w:sz w:val="24"/>
          <w:szCs w:val="24"/>
        </w:rPr>
        <w:br/>
        <w:t xml:space="preserve">(ten behoeve van kerncompetenties </w:t>
      </w:r>
      <w:r>
        <w:rPr>
          <w:rFonts w:ascii="Calibri" w:hAnsi="Calibri"/>
          <w:sz w:val="24"/>
          <w:szCs w:val="24"/>
        </w:rPr>
        <w:t xml:space="preserve">aanbesteding </w:t>
      </w:r>
      <w:r w:rsidR="00535ECF">
        <w:rPr>
          <w:rFonts w:ascii="Calibri" w:hAnsi="Calibri"/>
          <w:sz w:val="24"/>
          <w:szCs w:val="24"/>
        </w:rPr>
        <w:t>Mobiliteitsdienstverbanden</w:t>
      </w:r>
      <w:r>
        <w:rPr>
          <w:rFonts w:ascii="Calibri" w:hAnsi="Calibri"/>
          <w:sz w:val="24"/>
          <w:szCs w:val="24"/>
        </w:rPr>
        <w:t xml:space="preserve"> </w:t>
      </w:r>
    </w:p>
    <w:p w:rsidR="009A0EC1" w:rsidRPr="00210A9B" w:rsidRDefault="009A0EC1" w:rsidP="009A0EC1">
      <w:pPr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9A0EC1" w:rsidRPr="00210A9B" w:rsidTr="00372266">
        <w:tc>
          <w:tcPr>
            <w:tcW w:w="3085" w:type="dxa"/>
            <w:shd w:val="clear" w:color="auto" w:fill="D9D9D9" w:themeFill="background1" w:themeFillShade="D9"/>
          </w:tcPr>
          <w:p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>enmerken van de organisatie/referent</w:t>
            </w:r>
            <w:r>
              <w:rPr>
                <w:rFonts w:ascii="Calibri" w:hAnsi="Calibri"/>
                <w:b/>
              </w:rPr>
              <w:t xml:space="preserve">ie </w:t>
            </w:r>
            <w:r w:rsidR="007119A2">
              <w:rPr>
                <w:rFonts w:ascii="Calibri" w:hAnsi="Calibri"/>
                <w:b/>
              </w:rPr>
              <w:t xml:space="preserve"> waar kerncompetentie(s)</w:t>
            </w:r>
            <w:r>
              <w:rPr>
                <w:rFonts w:ascii="Calibri" w:hAnsi="Calibri"/>
                <w:b/>
              </w:rPr>
              <w:t xml:space="preserve"> </w:t>
            </w:r>
            <w:r w:rsidR="007119A2">
              <w:rPr>
                <w:rFonts w:ascii="Calibri" w:hAnsi="Calibri"/>
                <w:b/>
              </w:rPr>
              <w:t>is</w:t>
            </w:r>
            <w:r>
              <w:rPr>
                <w:rFonts w:ascii="Calibri" w:hAnsi="Calibri"/>
                <w:b/>
              </w:rPr>
              <w:t>/zijn</w:t>
            </w:r>
            <w:r w:rsidR="007119A2">
              <w:rPr>
                <w:rFonts w:ascii="Calibri" w:hAnsi="Calibri"/>
                <w:b/>
              </w:rPr>
              <w:t xml:space="preserve"> uitgevoerd</w:t>
            </w: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  <w:shd w:val="clear" w:color="auto" w:fill="D9D9D9" w:themeFill="background1" w:themeFillShade="D9"/>
          </w:tcPr>
          <w:p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:rsidTr="00372266">
        <w:tc>
          <w:tcPr>
            <w:tcW w:w="3085" w:type="dxa"/>
          </w:tcPr>
          <w:p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 </w:t>
            </w:r>
          </w:p>
          <w:p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:rsidTr="00372266">
        <w:tc>
          <w:tcPr>
            <w:tcW w:w="3085" w:type="dxa"/>
          </w:tcPr>
          <w:p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:rsidTr="00372266">
        <w:tc>
          <w:tcPr>
            <w:tcW w:w="3085" w:type="dxa"/>
          </w:tcPr>
          <w:p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7119A2">
              <w:rPr>
                <w:rFonts w:ascii="Calibri" w:hAnsi="Calibri"/>
                <w:b/>
              </w:rPr>
              <w:t xml:space="preserve">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:rsidTr="00372266">
        <w:tc>
          <w:tcPr>
            <w:tcW w:w="3085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Vestigingsplaats</w:t>
            </w: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:rsidTr="00372266">
        <w:tc>
          <w:tcPr>
            <w:tcW w:w="3085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:rsidTr="00372266">
        <w:tc>
          <w:tcPr>
            <w:tcW w:w="3085" w:type="dxa"/>
          </w:tcPr>
          <w:p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:rsidTr="00372266">
        <w:tc>
          <w:tcPr>
            <w:tcW w:w="3085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Datum aanvang en looptijd</w:t>
            </w: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contract Leveringen</w:t>
            </w:r>
            <w:r w:rsidR="007119A2">
              <w:rPr>
                <w:rFonts w:ascii="Calibri" w:hAnsi="Calibri"/>
                <w:b/>
              </w:rPr>
              <w:t xml:space="preserve"> en Diensten</w:t>
            </w: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:rsidTr="00372266">
        <w:tc>
          <w:tcPr>
            <w:tcW w:w="3085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Contractwaarde (per jaar)</w:t>
            </w:r>
          </w:p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:rsidTr="00372266">
        <w:tc>
          <w:tcPr>
            <w:tcW w:w="3085" w:type="dxa"/>
          </w:tcPr>
          <w:p w:rsidR="009A0EC1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  <w:r w:rsidR="00257865">
              <w:rPr>
                <w:rFonts w:ascii="Calibri" w:hAnsi="Calibri"/>
                <w:b/>
              </w:rPr>
              <w:t xml:space="preserve"> geleverde d</w:t>
            </w:r>
            <w:bookmarkStart w:id="0" w:name="_GoBack"/>
            <w:bookmarkEnd w:id="0"/>
            <w:r w:rsidR="007119A2">
              <w:rPr>
                <w:rFonts w:ascii="Calibri" w:hAnsi="Calibri"/>
                <w:b/>
              </w:rPr>
              <w:t>iensten</w:t>
            </w:r>
          </w:p>
          <w:p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:rsidR="009A0EC1" w:rsidRPr="00210A9B" w:rsidRDefault="009A0EC1" w:rsidP="009A0EC1">
      <w:pPr>
        <w:tabs>
          <w:tab w:val="left" w:pos="0"/>
        </w:tabs>
        <w:rPr>
          <w:rFonts w:ascii="Calibri" w:hAnsi="Calibri"/>
          <w:b/>
        </w:rPr>
      </w:pPr>
    </w:p>
    <w:p w:rsidR="009A0EC1" w:rsidRPr="00210A9B" w:rsidRDefault="009A0EC1" w:rsidP="009A0EC1">
      <w:pPr>
        <w:rPr>
          <w:rFonts w:ascii="Calibri" w:hAnsi="Calibri"/>
        </w:rPr>
      </w:pPr>
      <w:bookmarkStart w:id="1" w:name="_Toc221095174"/>
      <w:bookmarkStart w:id="2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>/</w:t>
      </w:r>
      <w:r w:rsidR="003505A4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>GEVOLMACHTIGDE</w:t>
      </w:r>
      <w:r w:rsidR="007119A2">
        <w:rPr>
          <w:rFonts w:ascii="Calibri" w:hAnsi="Calibri"/>
        </w:rPr>
        <w:t xml:space="preserve"> FUNCTIONARIS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1"/>
      <w:bookmarkEnd w:id="2"/>
      <w:r w:rsidR="003505A4">
        <w:rPr>
          <w:rFonts w:ascii="Calibri" w:hAnsi="Calibri"/>
        </w:rPr>
        <w:t>:</w:t>
      </w:r>
    </w:p>
    <w:p w:rsidR="009A0EC1" w:rsidRPr="00210A9B" w:rsidRDefault="009A0EC1" w:rsidP="009A0EC1">
      <w:pPr>
        <w:rPr>
          <w:rFonts w:ascii="Calibri" w:hAnsi="Calibri"/>
        </w:rPr>
      </w:pPr>
    </w:p>
    <w:p w:rsidR="009A0EC1" w:rsidRPr="00210A9B" w:rsidRDefault="00372266" w:rsidP="009A0EC1">
      <w:pPr>
        <w:tabs>
          <w:tab w:val="left" w:pos="0"/>
        </w:tabs>
        <w:rPr>
          <w:rFonts w:ascii="Calibri" w:hAnsi="Calibri"/>
        </w:rPr>
      </w:pPr>
      <w:bookmarkStart w:id="3" w:name="_Toc221095175"/>
      <w:bookmarkStart w:id="4" w:name="_Toc228067969"/>
      <w:bookmarkStart w:id="5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</w:p>
    <w:p w:rsidR="009A0EC1" w:rsidRDefault="009A0EC1" w:rsidP="009A0EC1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3"/>
      <w:bookmarkEnd w:id="4"/>
      <w:bookmarkEnd w:id="5"/>
    </w:p>
    <w:p w:rsidR="009A0EC1" w:rsidRPr="00FB0972" w:rsidRDefault="009A0EC1" w:rsidP="009A0EC1">
      <w:pPr>
        <w:rPr>
          <w:rFonts w:ascii="Calibri" w:hAnsi="Calibri"/>
          <w:i/>
        </w:rPr>
      </w:pPr>
      <w:r>
        <w:rPr>
          <w:rFonts w:ascii="Calibri" w:hAnsi="Calibri"/>
          <w:i/>
        </w:rPr>
        <w:t>[enkel i</w:t>
      </w:r>
      <w:r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 w:rsidRPr="00FB0972">
        <w:rPr>
          <w:rFonts w:ascii="Calibri" w:hAnsi="Calibri"/>
          <w:i/>
        </w:rPr>
        <w:t>]</w:t>
      </w:r>
    </w:p>
    <w:p w:rsidR="009A0EC1" w:rsidRDefault="009A0EC1" w:rsidP="009A0EC1">
      <w:pPr>
        <w:rPr>
          <w:rFonts w:ascii="Calibri" w:hAnsi="Calibri"/>
        </w:rPr>
      </w:pPr>
    </w:p>
    <w:p w:rsidR="009A0EC1" w:rsidRDefault="009A0EC1" w:rsidP="009A0EC1">
      <w:pPr>
        <w:rPr>
          <w:rFonts w:ascii="Calibri" w:hAnsi="Calibri"/>
        </w:rPr>
      </w:pPr>
    </w:p>
    <w:p w:rsidR="009A0EC1" w:rsidRDefault="009A0EC1" w:rsidP="009A0EC1">
      <w:pPr>
        <w:rPr>
          <w:rFonts w:ascii="Calibri" w:hAnsi="Calibri"/>
        </w:rPr>
      </w:pPr>
    </w:p>
    <w:p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</w:p>
    <w:p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:rsidR="0034587D" w:rsidRDefault="009A0EC1" w:rsidP="0034587D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 functionaris/</w:t>
      </w:r>
      <w:r w:rsidRPr="00210A9B">
        <w:rPr>
          <w:rFonts w:ascii="Calibri" w:hAnsi="Calibri"/>
        </w:rPr>
        <w:t xml:space="preserve">gevolmachtigde) </w:t>
      </w:r>
      <w:r w:rsidR="0034587D">
        <w:rPr>
          <w:rFonts w:ascii="Calibri" w:hAnsi="Calibri"/>
        </w:rPr>
        <w:t xml:space="preserve">in de functie van </w:t>
      </w:r>
    </w:p>
    <w:p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:rsidR="0034587D" w:rsidRDefault="0034587D" w:rsidP="0034587D">
      <w:pPr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bij de </w:t>
      </w:r>
      <w:r w:rsidR="00372266">
        <w:rPr>
          <w:rFonts w:ascii="Calibri" w:hAnsi="Calibri"/>
        </w:rPr>
        <w:t>organisatie/</w:t>
      </w:r>
      <w:r w:rsidR="009A0EC1" w:rsidRPr="00210A9B">
        <w:rPr>
          <w:rFonts w:ascii="Calibri" w:hAnsi="Calibri"/>
        </w:rPr>
        <w:t>bedrijf</w:t>
      </w:r>
      <w:r w:rsidR="0037226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 xml:space="preserve">waar referentie-opdracht voor </w:t>
      </w:r>
    </w:p>
    <w:p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:rsidR="009A0EC1" w:rsidRPr="00210A9B" w:rsidRDefault="00372266" w:rsidP="0034587D">
      <w:pPr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is uitgevoerd</w:t>
      </w:r>
      <w:r w:rsidR="0034587D">
        <w:rPr>
          <w:rFonts w:ascii="Calibri" w:hAnsi="Calibri"/>
        </w:rPr>
        <w:t>.</w:t>
      </w:r>
    </w:p>
    <w:p w:rsidR="009A0EC1" w:rsidRDefault="009A0EC1" w:rsidP="009A0EC1">
      <w:pPr>
        <w:rPr>
          <w:rFonts w:ascii="Calibri" w:hAnsi="Calibri"/>
        </w:rPr>
      </w:pPr>
    </w:p>
    <w:p w:rsidR="0034587D" w:rsidRDefault="0034587D" w:rsidP="009A0EC1">
      <w:pPr>
        <w:rPr>
          <w:rFonts w:ascii="Calibri" w:hAnsi="Calibri"/>
        </w:rPr>
      </w:pPr>
      <w:bookmarkStart w:id="6" w:name="_Toc221095176"/>
    </w:p>
    <w:p w:rsidR="009A0EC1" w:rsidRPr="00BD6160" w:rsidRDefault="009A0EC1" w:rsidP="009A0EC1">
      <w:pPr>
        <w:rPr>
          <w:rFonts w:ascii="Calibri" w:hAnsi="Calibri" w:cs="Arial"/>
        </w:rPr>
      </w:pPr>
      <w:r w:rsidRPr="00210A9B">
        <w:rPr>
          <w:rFonts w:ascii="Calibri" w:hAnsi="Calibri"/>
        </w:rPr>
        <w:t xml:space="preserve"> ………………………………………………</w:t>
      </w:r>
      <w:bookmarkEnd w:id="6"/>
      <w:r w:rsidR="0034587D">
        <w:rPr>
          <w:rFonts w:ascii="Calibri" w:hAnsi="Calibri"/>
        </w:rPr>
        <w:t xml:space="preserve">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34587D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relevante functionaris</w:t>
      </w:r>
      <w:r w:rsidR="00807E8E" w:rsidRPr="00210A9B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en/of</w:t>
      </w:r>
      <w:r w:rsidR="00807E8E" w:rsidRPr="00807E8E">
        <w:rPr>
          <w:rFonts w:ascii="Calibri" w:hAnsi="Calibri"/>
        </w:rPr>
        <w:t xml:space="preserve"> </w:t>
      </w:r>
      <w:r w:rsidR="00807E8E" w:rsidRPr="00210A9B">
        <w:rPr>
          <w:rFonts w:ascii="Calibri" w:hAnsi="Calibri"/>
        </w:rPr>
        <w:t>gevolmachtigde</w:t>
      </w:r>
      <w:r w:rsidR="00807E8E">
        <w:rPr>
          <w:rFonts w:ascii="Calibri" w:hAnsi="Calibri"/>
        </w:rPr>
        <w:t xml:space="preserve"> van organisatie waar referentie-opdracht is uitgevoerd</w:t>
      </w:r>
      <w:r w:rsidR="00372266" w:rsidRPr="00210A9B">
        <w:rPr>
          <w:rFonts w:ascii="Calibri" w:hAnsi="Calibri"/>
        </w:rPr>
        <w:t>)</w:t>
      </w:r>
    </w:p>
    <w:p w:rsidR="00F91A8A" w:rsidRPr="00BA1B56" w:rsidRDefault="00F91A8A" w:rsidP="00CD04B9">
      <w:pPr>
        <w:widowControl/>
        <w:spacing w:line="240" w:lineRule="auto"/>
      </w:pPr>
    </w:p>
    <w:sectPr w:rsidR="00F91A8A" w:rsidRPr="00BA1B56" w:rsidSect="0034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A40D6"/>
    <w:rsid w:val="000E27D1"/>
    <w:rsid w:val="001454A4"/>
    <w:rsid w:val="00183BFF"/>
    <w:rsid w:val="00186254"/>
    <w:rsid w:val="00257865"/>
    <w:rsid w:val="0034587D"/>
    <w:rsid w:val="003505A4"/>
    <w:rsid w:val="00372266"/>
    <w:rsid w:val="005355A5"/>
    <w:rsid w:val="00535ECF"/>
    <w:rsid w:val="0063599E"/>
    <w:rsid w:val="007119A2"/>
    <w:rsid w:val="00747D8B"/>
    <w:rsid w:val="007D034A"/>
    <w:rsid w:val="00807E8E"/>
    <w:rsid w:val="008D416E"/>
    <w:rsid w:val="009A0EC1"/>
    <w:rsid w:val="00A9425F"/>
    <w:rsid w:val="00AE3419"/>
    <w:rsid w:val="00BA1B56"/>
    <w:rsid w:val="00C4694D"/>
    <w:rsid w:val="00CD04B9"/>
    <w:rsid w:val="00DD537C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34C9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Riel, Esme van</cp:lastModifiedBy>
  <cp:revision>3</cp:revision>
  <cp:lastPrinted>2019-11-27T10:52:00Z</cp:lastPrinted>
  <dcterms:created xsi:type="dcterms:W3CDTF">2020-11-02T09:14:00Z</dcterms:created>
  <dcterms:modified xsi:type="dcterms:W3CDTF">2020-11-12T11:46:00Z</dcterms:modified>
</cp:coreProperties>
</file>