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FE91B2" w14:textId="77777777" w:rsidR="008D6AAD" w:rsidRPr="008D6AAD" w:rsidRDefault="008D6AAD" w:rsidP="008D6AAD">
      <w:pPr>
        <w:pStyle w:val="Heading2"/>
        <w:numPr>
          <w:ilvl w:val="0"/>
          <w:numId w:val="0"/>
        </w:numPr>
        <w:rPr>
          <w:rFonts w:ascii="Verdana" w:hAnsi="Verdana"/>
          <w:sz w:val="18"/>
          <w:szCs w:val="18"/>
        </w:rPr>
      </w:pPr>
      <w:bookmarkStart w:id="0" w:name="_Toc57303279"/>
      <w:r w:rsidRPr="008D6AAD">
        <w:rPr>
          <w:rFonts w:ascii="Verdana" w:hAnsi="Verdana"/>
          <w:sz w:val="18"/>
          <w:szCs w:val="18"/>
        </w:rPr>
        <w:t>Bijlage 1: vragenlijst (separaat document)</w:t>
      </w:r>
      <w:bookmarkEnd w:id="0"/>
    </w:p>
    <w:p w14:paraId="0828566C" w14:textId="77777777" w:rsidR="008D6AAD" w:rsidRPr="008D6AAD" w:rsidRDefault="008D6AAD" w:rsidP="008D6AAD">
      <w:pPr>
        <w:rPr>
          <w:rFonts w:ascii="Verdana" w:hAnsi="Verdana"/>
          <w:sz w:val="18"/>
        </w:rPr>
      </w:pPr>
    </w:p>
    <w:p w14:paraId="0E883159" w14:textId="77777777" w:rsidR="008D6AAD" w:rsidRPr="008D6AAD" w:rsidRDefault="008D6AAD" w:rsidP="008D6AAD">
      <w:pPr>
        <w:autoSpaceDE w:val="0"/>
        <w:autoSpaceDN w:val="0"/>
        <w:adjustRightInd w:val="0"/>
        <w:spacing w:line="240" w:lineRule="auto"/>
        <w:textAlignment w:val="baseline"/>
        <w:rPr>
          <w:rFonts w:ascii="Verdana" w:eastAsia="DejaVu Sans" w:hAnsi="Verdana" w:cs="Lohit Hindi"/>
          <w:b/>
          <w:color w:val="000000"/>
          <w:sz w:val="18"/>
        </w:rPr>
      </w:pPr>
      <w:r w:rsidRPr="008D6AAD">
        <w:rPr>
          <w:rFonts w:ascii="Verdana" w:eastAsia="DejaVu Sans" w:hAnsi="Verdana" w:cs="Calibri"/>
          <w:b/>
          <w:color w:val="000000"/>
          <w:sz w:val="18"/>
        </w:rPr>
        <w:t>Algemene informatie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227"/>
        <w:gridCol w:w="4961"/>
      </w:tblGrid>
      <w:tr w:rsidR="008D6AAD" w:rsidRPr="008D6AAD" w14:paraId="52939C2B" w14:textId="77777777" w:rsidTr="00600B78">
        <w:tc>
          <w:tcPr>
            <w:tcW w:w="3227" w:type="dxa"/>
            <w:shd w:val="clear" w:color="auto" w:fill="D5E0E9" w:themeFill="accent1" w:themeFillTint="33"/>
          </w:tcPr>
          <w:p w14:paraId="19D9DB15" w14:textId="77777777" w:rsidR="008D6AAD" w:rsidRPr="008D6AAD" w:rsidRDefault="008D6AAD" w:rsidP="00600B78">
            <w:pPr>
              <w:autoSpaceDE w:val="0"/>
              <w:autoSpaceDN w:val="0"/>
              <w:adjustRightInd w:val="0"/>
              <w:textAlignment w:val="baseline"/>
              <w:rPr>
                <w:rFonts w:ascii="Verdana" w:eastAsia="DejaVu Sans" w:hAnsi="Verdana" w:cs="Lohit Hindi"/>
                <w:color w:val="000000"/>
                <w:sz w:val="18"/>
              </w:rPr>
            </w:pPr>
            <w:r w:rsidRPr="008D6AAD">
              <w:rPr>
                <w:rFonts w:ascii="Verdana" w:eastAsia="DejaVu Sans" w:hAnsi="Verdana" w:cs="Lohit Hindi"/>
                <w:color w:val="000000"/>
                <w:sz w:val="18"/>
              </w:rPr>
              <w:t>Bedrijfsnaam / Statutaire naam</w:t>
            </w:r>
          </w:p>
        </w:tc>
        <w:tc>
          <w:tcPr>
            <w:tcW w:w="4961" w:type="dxa"/>
          </w:tcPr>
          <w:p w14:paraId="55B66D80" w14:textId="77777777" w:rsidR="008D6AAD" w:rsidRPr="008D6AAD" w:rsidRDefault="008D6AAD" w:rsidP="00600B78">
            <w:pPr>
              <w:autoSpaceDE w:val="0"/>
              <w:autoSpaceDN w:val="0"/>
              <w:adjustRightInd w:val="0"/>
              <w:textAlignment w:val="baseline"/>
              <w:rPr>
                <w:rFonts w:ascii="Verdana" w:eastAsia="DejaVu Sans" w:hAnsi="Verdana" w:cs="Lohit Hindi"/>
                <w:b/>
                <w:color w:val="000000"/>
                <w:sz w:val="18"/>
              </w:rPr>
            </w:pPr>
          </w:p>
        </w:tc>
      </w:tr>
      <w:tr w:rsidR="008D6AAD" w:rsidRPr="008D6AAD" w14:paraId="743EBC4E" w14:textId="77777777" w:rsidTr="00600B78">
        <w:tc>
          <w:tcPr>
            <w:tcW w:w="3227" w:type="dxa"/>
            <w:shd w:val="clear" w:color="auto" w:fill="D5E0E9" w:themeFill="accent1" w:themeFillTint="33"/>
          </w:tcPr>
          <w:p w14:paraId="03DB0134" w14:textId="77777777" w:rsidR="008D6AAD" w:rsidRPr="008D6AAD" w:rsidRDefault="008D6AAD" w:rsidP="00600B78">
            <w:pPr>
              <w:autoSpaceDE w:val="0"/>
              <w:autoSpaceDN w:val="0"/>
              <w:adjustRightInd w:val="0"/>
              <w:textAlignment w:val="baseline"/>
              <w:rPr>
                <w:rFonts w:ascii="Verdana" w:eastAsia="DejaVu Sans" w:hAnsi="Verdana" w:cs="Lohit Hindi"/>
                <w:color w:val="000000"/>
                <w:sz w:val="18"/>
              </w:rPr>
            </w:pPr>
            <w:r w:rsidRPr="008D6AAD">
              <w:rPr>
                <w:rFonts w:ascii="Verdana" w:eastAsia="DejaVu Sans" w:hAnsi="Verdana" w:cs="Lohit Hindi"/>
                <w:color w:val="000000"/>
                <w:sz w:val="18"/>
              </w:rPr>
              <w:t>Adres</w:t>
            </w:r>
          </w:p>
        </w:tc>
        <w:tc>
          <w:tcPr>
            <w:tcW w:w="4961" w:type="dxa"/>
          </w:tcPr>
          <w:p w14:paraId="03C9EABB" w14:textId="77777777" w:rsidR="008D6AAD" w:rsidRPr="008D6AAD" w:rsidRDefault="008D6AAD" w:rsidP="00600B78">
            <w:pPr>
              <w:autoSpaceDE w:val="0"/>
              <w:autoSpaceDN w:val="0"/>
              <w:adjustRightInd w:val="0"/>
              <w:textAlignment w:val="baseline"/>
              <w:rPr>
                <w:rFonts w:ascii="Verdana" w:eastAsia="DejaVu Sans" w:hAnsi="Verdana" w:cs="Lohit Hindi"/>
                <w:b/>
                <w:color w:val="000000"/>
                <w:sz w:val="18"/>
              </w:rPr>
            </w:pPr>
          </w:p>
        </w:tc>
      </w:tr>
      <w:tr w:rsidR="008D6AAD" w:rsidRPr="008D6AAD" w14:paraId="28F56ED4" w14:textId="77777777" w:rsidTr="00600B78">
        <w:tc>
          <w:tcPr>
            <w:tcW w:w="3227" w:type="dxa"/>
            <w:shd w:val="clear" w:color="auto" w:fill="D5E0E9" w:themeFill="accent1" w:themeFillTint="33"/>
          </w:tcPr>
          <w:p w14:paraId="25CAFB44" w14:textId="77777777" w:rsidR="008D6AAD" w:rsidRPr="008D6AAD" w:rsidRDefault="008D6AAD" w:rsidP="00600B78">
            <w:pPr>
              <w:autoSpaceDE w:val="0"/>
              <w:autoSpaceDN w:val="0"/>
              <w:adjustRightInd w:val="0"/>
              <w:textAlignment w:val="baseline"/>
              <w:rPr>
                <w:rFonts w:ascii="Verdana" w:eastAsia="DejaVu Sans" w:hAnsi="Verdana" w:cs="Lohit Hindi"/>
                <w:color w:val="000000"/>
                <w:sz w:val="18"/>
              </w:rPr>
            </w:pPr>
            <w:r w:rsidRPr="008D6AAD">
              <w:rPr>
                <w:rFonts w:ascii="Verdana" w:eastAsia="DejaVu Sans" w:hAnsi="Verdana" w:cs="Lohit Hindi"/>
                <w:color w:val="000000"/>
                <w:sz w:val="18"/>
              </w:rPr>
              <w:t xml:space="preserve">Naam &amp; functie </w:t>
            </w:r>
          </w:p>
        </w:tc>
        <w:tc>
          <w:tcPr>
            <w:tcW w:w="4961" w:type="dxa"/>
          </w:tcPr>
          <w:p w14:paraId="77162E26" w14:textId="77777777" w:rsidR="008D6AAD" w:rsidRPr="008D6AAD" w:rsidRDefault="008D6AAD" w:rsidP="00600B78">
            <w:pPr>
              <w:autoSpaceDE w:val="0"/>
              <w:autoSpaceDN w:val="0"/>
              <w:adjustRightInd w:val="0"/>
              <w:textAlignment w:val="baseline"/>
              <w:rPr>
                <w:rFonts w:ascii="Verdana" w:eastAsia="DejaVu Sans" w:hAnsi="Verdana" w:cs="Lohit Hindi"/>
                <w:b/>
                <w:color w:val="000000"/>
                <w:sz w:val="18"/>
              </w:rPr>
            </w:pPr>
          </w:p>
        </w:tc>
      </w:tr>
      <w:tr w:rsidR="008D6AAD" w:rsidRPr="008D6AAD" w14:paraId="368D29E0" w14:textId="77777777" w:rsidTr="00600B78">
        <w:tc>
          <w:tcPr>
            <w:tcW w:w="3227" w:type="dxa"/>
            <w:shd w:val="clear" w:color="auto" w:fill="D5E0E9" w:themeFill="accent1" w:themeFillTint="33"/>
          </w:tcPr>
          <w:p w14:paraId="6AA97AC7" w14:textId="77777777" w:rsidR="008D6AAD" w:rsidRPr="008D6AAD" w:rsidRDefault="008D6AAD" w:rsidP="00600B78">
            <w:pPr>
              <w:autoSpaceDE w:val="0"/>
              <w:autoSpaceDN w:val="0"/>
              <w:adjustRightInd w:val="0"/>
              <w:textAlignment w:val="baseline"/>
              <w:rPr>
                <w:rFonts w:ascii="Verdana" w:eastAsia="DejaVu Sans" w:hAnsi="Verdana" w:cs="Lohit Hindi"/>
                <w:color w:val="000000"/>
                <w:sz w:val="18"/>
              </w:rPr>
            </w:pPr>
            <w:r w:rsidRPr="008D6AAD">
              <w:rPr>
                <w:rFonts w:ascii="Verdana" w:eastAsia="DejaVu Sans" w:hAnsi="Verdana" w:cs="Lohit Hindi"/>
                <w:color w:val="000000"/>
                <w:sz w:val="18"/>
              </w:rPr>
              <w:t>Contactgegevens</w:t>
            </w:r>
          </w:p>
        </w:tc>
        <w:tc>
          <w:tcPr>
            <w:tcW w:w="4961" w:type="dxa"/>
          </w:tcPr>
          <w:p w14:paraId="02D8143D" w14:textId="77777777" w:rsidR="008D6AAD" w:rsidRPr="008D6AAD" w:rsidRDefault="008D6AAD" w:rsidP="00600B78">
            <w:pPr>
              <w:autoSpaceDE w:val="0"/>
              <w:autoSpaceDN w:val="0"/>
              <w:adjustRightInd w:val="0"/>
              <w:textAlignment w:val="baseline"/>
              <w:rPr>
                <w:rFonts w:ascii="Verdana" w:eastAsia="DejaVu Sans" w:hAnsi="Verdana" w:cs="Lohit Hindi"/>
                <w:b/>
                <w:color w:val="000000"/>
                <w:sz w:val="18"/>
              </w:rPr>
            </w:pPr>
          </w:p>
        </w:tc>
      </w:tr>
    </w:tbl>
    <w:p w14:paraId="608C3551" w14:textId="77777777" w:rsidR="008D6AAD" w:rsidRPr="008D6AAD" w:rsidRDefault="008D6AAD" w:rsidP="008D6AAD">
      <w:pPr>
        <w:rPr>
          <w:rFonts w:ascii="Verdana" w:hAnsi="Verdana"/>
          <w:sz w:val="18"/>
        </w:rPr>
      </w:pPr>
    </w:p>
    <w:p w14:paraId="7DE64514" w14:textId="49DC3625" w:rsidR="008D6AAD" w:rsidRDefault="008D6AAD" w:rsidP="008D6AAD">
      <w:pPr>
        <w:pStyle w:val="ListParagraph"/>
        <w:numPr>
          <w:ilvl w:val="0"/>
          <w:numId w:val="36"/>
        </w:numPr>
        <w:spacing w:line="240" w:lineRule="atLeast"/>
        <w:contextualSpacing/>
        <w:rPr>
          <w:rFonts w:ascii="Verdana" w:eastAsia="DejaVu Sans" w:hAnsi="Verdana" w:cs="Lohit Hindi"/>
          <w:color w:val="000000"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t>Bent u geïnteresseerd om mee te dingen naar de opdracht voor de realisatie en exploitatie van het beoogde WKO-net? Wat zou voor u een reden zijn om niet mee te doen aan een aanbesteding?</w:t>
      </w:r>
    </w:p>
    <w:p w14:paraId="2015F891" w14:textId="05EDA553" w:rsidR="008D6AAD" w:rsidRDefault="008D6AAD" w:rsidP="008D6AAD">
      <w:pPr>
        <w:pStyle w:val="BodytextRebel"/>
        <w:rPr>
          <w:rFonts w:eastAsia="DejaVu Sans"/>
        </w:rPr>
      </w:pPr>
    </w:p>
    <w:p w14:paraId="46C6A6B6" w14:textId="4DF67F0A" w:rsidR="008D6AAD" w:rsidRDefault="008D6AAD" w:rsidP="008D6AAD">
      <w:pPr>
        <w:pStyle w:val="BodytextRebel"/>
        <w:rPr>
          <w:rFonts w:eastAsia="DejaVu Sans"/>
        </w:rPr>
      </w:pPr>
    </w:p>
    <w:p w14:paraId="04748432" w14:textId="77777777" w:rsidR="008D6AAD" w:rsidRPr="008D6AAD" w:rsidRDefault="008D6AAD" w:rsidP="008D6AAD">
      <w:pPr>
        <w:pStyle w:val="BodytextRebel"/>
        <w:rPr>
          <w:rFonts w:eastAsia="DejaVu Sans"/>
        </w:rPr>
      </w:pPr>
    </w:p>
    <w:p w14:paraId="05F51C9C" w14:textId="05001250" w:rsidR="008D6AAD" w:rsidRDefault="008D6AAD" w:rsidP="008D6AAD">
      <w:pPr>
        <w:pStyle w:val="ListParagraph"/>
        <w:numPr>
          <w:ilvl w:val="0"/>
          <w:numId w:val="36"/>
        </w:numPr>
        <w:spacing w:line="240" w:lineRule="atLeast"/>
        <w:contextualSpacing/>
        <w:rPr>
          <w:rFonts w:ascii="Verdana" w:eastAsia="DejaVu Sans" w:hAnsi="Verdana" w:cs="Lohit Hindi"/>
          <w:color w:val="000000"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t xml:space="preserve">Hoe kijkt u aan het geschetste gewenste eindresultaat en de tussenstap die ERDH i.r.t. scope en demarcatie beschrijft in paragraaf 2.3 en 2.4? </w:t>
      </w:r>
    </w:p>
    <w:p w14:paraId="6ECB379D" w14:textId="77777777" w:rsidR="008D6AAD" w:rsidRPr="008D6AAD" w:rsidRDefault="008D6AAD" w:rsidP="008D6AAD">
      <w:pPr>
        <w:pStyle w:val="BodytextRebel"/>
        <w:rPr>
          <w:rFonts w:eastAsia="DejaVu Sans"/>
        </w:rPr>
      </w:pPr>
    </w:p>
    <w:p w14:paraId="27574864" w14:textId="052176DA" w:rsidR="008D6AAD" w:rsidRDefault="008D6AAD" w:rsidP="008D6AAD">
      <w:pPr>
        <w:pStyle w:val="ListParagraph"/>
        <w:numPr>
          <w:ilvl w:val="1"/>
          <w:numId w:val="36"/>
        </w:numPr>
        <w:spacing w:line="240" w:lineRule="atLeast"/>
        <w:contextualSpacing/>
        <w:rPr>
          <w:rFonts w:ascii="Verdana" w:eastAsia="DejaVu Sans" w:hAnsi="Verdana" w:cs="Lohit Hindi"/>
          <w:color w:val="000000"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t xml:space="preserve">Hoe kijkt u aan tegen de meerwaarde van het samenvoegen van een heel aantal bestaande </w:t>
      </w:r>
      <w:proofErr w:type="spellStart"/>
      <w:r w:rsidRPr="008D6AAD">
        <w:rPr>
          <w:rFonts w:ascii="Verdana" w:eastAsia="DejaVu Sans" w:hAnsi="Verdana" w:cs="Lohit Hindi"/>
          <w:color w:val="000000"/>
          <w:sz w:val="18"/>
        </w:rPr>
        <w:t>WKO’s</w:t>
      </w:r>
      <w:proofErr w:type="spellEnd"/>
      <w:r w:rsidRPr="008D6AAD">
        <w:rPr>
          <w:rFonts w:ascii="Verdana" w:eastAsia="DejaVu Sans" w:hAnsi="Verdana" w:cs="Lohit Hindi"/>
          <w:color w:val="000000"/>
          <w:sz w:val="18"/>
        </w:rPr>
        <w:t xml:space="preserve"> in één warmtesysteem die de bestaande bouw moet voorzien van meer warmte en koude dan in de situatie dat deze </w:t>
      </w:r>
      <w:proofErr w:type="spellStart"/>
      <w:r w:rsidRPr="008D6AAD">
        <w:rPr>
          <w:rFonts w:ascii="Verdana" w:eastAsia="DejaVu Sans" w:hAnsi="Verdana" w:cs="Lohit Hindi"/>
          <w:color w:val="000000"/>
          <w:sz w:val="18"/>
        </w:rPr>
        <w:t>WKO’s</w:t>
      </w:r>
      <w:proofErr w:type="spellEnd"/>
      <w:r w:rsidRPr="008D6AAD">
        <w:rPr>
          <w:rFonts w:ascii="Verdana" w:eastAsia="DejaVu Sans" w:hAnsi="Verdana" w:cs="Lohit Hindi"/>
          <w:color w:val="000000"/>
          <w:sz w:val="18"/>
        </w:rPr>
        <w:t xml:space="preserve"> nog stand </w:t>
      </w:r>
      <w:proofErr w:type="spellStart"/>
      <w:r w:rsidRPr="008D6AAD">
        <w:rPr>
          <w:rFonts w:ascii="Verdana" w:eastAsia="DejaVu Sans" w:hAnsi="Verdana" w:cs="Lohit Hindi"/>
          <w:color w:val="000000"/>
          <w:sz w:val="18"/>
        </w:rPr>
        <w:t>alone</w:t>
      </w:r>
      <w:proofErr w:type="spellEnd"/>
      <w:r w:rsidRPr="008D6AAD">
        <w:rPr>
          <w:rFonts w:ascii="Verdana" w:eastAsia="DejaVu Sans" w:hAnsi="Verdana" w:cs="Lohit Hindi"/>
          <w:color w:val="000000"/>
          <w:sz w:val="18"/>
        </w:rPr>
        <w:t xml:space="preserve"> waren?</w:t>
      </w:r>
    </w:p>
    <w:p w14:paraId="6FD94390" w14:textId="7D01D841" w:rsidR="008D6AAD" w:rsidRDefault="008D6AAD" w:rsidP="008D6AAD">
      <w:pPr>
        <w:pStyle w:val="BodytextRebel"/>
        <w:rPr>
          <w:rFonts w:eastAsia="DejaVu Sans"/>
        </w:rPr>
      </w:pPr>
    </w:p>
    <w:p w14:paraId="4AD23A03" w14:textId="77777777" w:rsidR="008D6AAD" w:rsidRPr="008D6AAD" w:rsidRDefault="008D6AAD" w:rsidP="008D6AAD">
      <w:pPr>
        <w:pStyle w:val="BodytextRebel"/>
        <w:rPr>
          <w:rFonts w:eastAsia="DejaVu Sans"/>
        </w:rPr>
      </w:pPr>
    </w:p>
    <w:p w14:paraId="5A80F540" w14:textId="7E085D6D" w:rsidR="008D6AAD" w:rsidRDefault="008D6AAD" w:rsidP="008D6AAD">
      <w:pPr>
        <w:pStyle w:val="ListParagraph"/>
        <w:numPr>
          <w:ilvl w:val="1"/>
          <w:numId w:val="36"/>
        </w:numPr>
        <w:spacing w:line="240" w:lineRule="atLeast"/>
        <w:contextualSpacing/>
        <w:rPr>
          <w:rFonts w:ascii="Verdana" w:eastAsia="DejaVu Sans" w:hAnsi="Verdana" w:cs="Lohit Hindi"/>
          <w:color w:val="000000"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t>Onder welke condities is het voor u interessant om naast het startpunt, de gehele scope aan te sluiten? En welke condities heeft u nodig om zoveel mogelijk bestaande bouw (buiten ERDH scope) aan te sluiten op het WKO-net?</w:t>
      </w:r>
    </w:p>
    <w:p w14:paraId="21F524B9" w14:textId="548E8614" w:rsidR="008D6AAD" w:rsidRDefault="008D6AAD" w:rsidP="008D6AAD">
      <w:pPr>
        <w:pStyle w:val="BodytextRebel"/>
        <w:rPr>
          <w:rFonts w:eastAsia="DejaVu Sans"/>
        </w:rPr>
      </w:pPr>
    </w:p>
    <w:p w14:paraId="7ABA81EE" w14:textId="77777777" w:rsidR="008D6AAD" w:rsidRPr="008D6AAD" w:rsidRDefault="008D6AAD" w:rsidP="008D6AAD">
      <w:pPr>
        <w:pStyle w:val="BodytextRebel"/>
        <w:rPr>
          <w:rFonts w:eastAsia="DejaVu Sans"/>
        </w:rPr>
      </w:pPr>
    </w:p>
    <w:p w14:paraId="204D78AF" w14:textId="60179167" w:rsidR="008D6AAD" w:rsidRDefault="008D6AAD" w:rsidP="008D6AAD">
      <w:pPr>
        <w:pStyle w:val="ListParagraph"/>
        <w:numPr>
          <w:ilvl w:val="1"/>
          <w:numId w:val="36"/>
        </w:numPr>
        <w:spacing w:line="240" w:lineRule="atLeast"/>
        <w:contextualSpacing/>
        <w:rPr>
          <w:rFonts w:ascii="Verdana" w:eastAsia="DejaVu Sans" w:hAnsi="Verdana" w:cs="Lohit Hindi"/>
          <w:color w:val="000000"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t xml:space="preserve">Op welke wijze kunt u het benutten van de aanwezige bodemenergie verhogen? </w:t>
      </w:r>
    </w:p>
    <w:p w14:paraId="033205B2" w14:textId="31113902" w:rsidR="008D6AAD" w:rsidRDefault="008D6AAD" w:rsidP="008D6AAD">
      <w:pPr>
        <w:pStyle w:val="BodytextRebel"/>
        <w:rPr>
          <w:rFonts w:eastAsia="DejaVu Sans"/>
        </w:rPr>
      </w:pPr>
    </w:p>
    <w:p w14:paraId="7CC4D62B" w14:textId="77777777" w:rsidR="008D6AAD" w:rsidRPr="008D6AAD" w:rsidRDefault="008D6AAD" w:rsidP="008D6AAD">
      <w:pPr>
        <w:pStyle w:val="BodytextRebel"/>
        <w:rPr>
          <w:rFonts w:eastAsia="DejaVu Sans"/>
        </w:rPr>
      </w:pPr>
    </w:p>
    <w:p w14:paraId="571BA2A5" w14:textId="26593BAA" w:rsidR="008D6AAD" w:rsidRDefault="008D6AAD" w:rsidP="008D6AAD">
      <w:pPr>
        <w:pStyle w:val="ListParagraph"/>
        <w:numPr>
          <w:ilvl w:val="1"/>
          <w:numId w:val="36"/>
        </w:numPr>
        <w:spacing w:line="240" w:lineRule="atLeast"/>
        <w:contextualSpacing/>
        <w:rPr>
          <w:rFonts w:ascii="Verdana" w:eastAsia="DejaVu Sans" w:hAnsi="Verdana" w:cs="Lohit Hindi"/>
          <w:color w:val="000000"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t>Hoe kijkt u aan tegen het gefaseerd aansluiten van panden, aansluitend bij de natuurlijke momenten (vervanging en renovaties) van installaties? Ziet u mogelijkheid om realisatie te versnellen?</w:t>
      </w:r>
    </w:p>
    <w:p w14:paraId="4852AEF7" w14:textId="270F1B24" w:rsidR="008D6AAD" w:rsidRDefault="008D6AAD" w:rsidP="008D6AAD">
      <w:pPr>
        <w:pStyle w:val="BodytextRebel"/>
        <w:rPr>
          <w:rFonts w:eastAsia="DejaVu Sans"/>
        </w:rPr>
      </w:pPr>
    </w:p>
    <w:p w14:paraId="0990ECA7" w14:textId="77777777" w:rsidR="008D6AAD" w:rsidRPr="008D6AAD" w:rsidRDefault="008D6AAD" w:rsidP="008D6AAD">
      <w:pPr>
        <w:pStyle w:val="BodytextRebel"/>
        <w:rPr>
          <w:rFonts w:eastAsia="DejaVu Sans"/>
        </w:rPr>
      </w:pPr>
    </w:p>
    <w:p w14:paraId="5A3B824F" w14:textId="17D37B77" w:rsidR="008D6AAD" w:rsidRDefault="008D6AAD" w:rsidP="008D6AAD">
      <w:pPr>
        <w:pStyle w:val="ListParagraph"/>
        <w:numPr>
          <w:ilvl w:val="1"/>
          <w:numId w:val="36"/>
        </w:numPr>
        <w:spacing w:line="240" w:lineRule="atLeast"/>
        <w:contextualSpacing/>
        <w:rPr>
          <w:rFonts w:ascii="Verdana" w:eastAsia="DejaVu Sans" w:hAnsi="Verdana" w:cs="Lohit Hindi"/>
          <w:color w:val="000000"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t xml:space="preserve">We beogen alle ERDH-panden in de scope zoals aangeduid op de kaartjes in paragraaf 2.4 aan te sluiten. Hoe kijkt u aan tegen deze verplichting, ziet u </w:t>
      </w:r>
      <w:r w:rsidRPr="008D6AAD">
        <w:rPr>
          <w:rFonts w:ascii="Verdana" w:eastAsia="DejaVu Sans" w:hAnsi="Verdana" w:cs="Lohit Hindi"/>
          <w:color w:val="000000"/>
          <w:sz w:val="18"/>
        </w:rPr>
        <w:lastRenderedPageBreak/>
        <w:t xml:space="preserve">gegronde redenen om daar voor specifieke panden van af te wijken? Bijvoorbeeld door voor enkele panden volledig af te zien van aansluiting, ofwel alleen koude te leveren? </w:t>
      </w:r>
    </w:p>
    <w:p w14:paraId="273451EF" w14:textId="1D37FF2A" w:rsidR="008D6AAD" w:rsidRDefault="008D6AAD" w:rsidP="008D6AAD">
      <w:pPr>
        <w:pStyle w:val="BodytextRebel"/>
        <w:rPr>
          <w:rFonts w:eastAsia="DejaVu Sans"/>
        </w:rPr>
      </w:pPr>
    </w:p>
    <w:p w14:paraId="0844B0B9" w14:textId="77777777" w:rsidR="008D6AAD" w:rsidRPr="008D6AAD" w:rsidRDefault="008D6AAD" w:rsidP="008D6AAD">
      <w:pPr>
        <w:pStyle w:val="BodytextRebel"/>
        <w:rPr>
          <w:rFonts w:eastAsia="DejaVu Sans"/>
        </w:rPr>
      </w:pPr>
    </w:p>
    <w:p w14:paraId="3802FFE5" w14:textId="4E3C611A" w:rsidR="008D6AAD" w:rsidRDefault="008D6AAD" w:rsidP="008D6AAD">
      <w:pPr>
        <w:pStyle w:val="ListParagraph"/>
        <w:numPr>
          <w:ilvl w:val="1"/>
          <w:numId w:val="36"/>
        </w:numPr>
        <w:spacing w:line="240" w:lineRule="atLeast"/>
        <w:contextualSpacing/>
        <w:rPr>
          <w:rFonts w:ascii="Verdana" w:eastAsia="DejaVu Sans" w:hAnsi="Verdana" w:cs="Lohit Hindi"/>
          <w:color w:val="000000"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t>Hoe kijkt u aan tegen het voorstel voor demarcatie? Is de beoogde start met levering tot (dus excl.) warmtepomp in het gebouw voor u interessant? Wenst u de demarcatie op voorhand volledig vastgelegd te hebben of wilt u ruimte om deze op termijn uit te breiden?</w:t>
      </w:r>
    </w:p>
    <w:p w14:paraId="7D660F9D" w14:textId="4F71ECD3" w:rsidR="008D6AAD" w:rsidRDefault="008D6AAD" w:rsidP="008D6AAD">
      <w:pPr>
        <w:pStyle w:val="BodytextRebel"/>
        <w:rPr>
          <w:rFonts w:eastAsia="DejaVu Sans"/>
        </w:rPr>
      </w:pPr>
    </w:p>
    <w:p w14:paraId="60973EFB" w14:textId="77777777" w:rsidR="008D6AAD" w:rsidRPr="008D6AAD" w:rsidRDefault="008D6AAD" w:rsidP="008D6AAD">
      <w:pPr>
        <w:pStyle w:val="BodytextRebel"/>
        <w:rPr>
          <w:rFonts w:eastAsia="DejaVu Sans"/>
        </w:rPr>
      </w:pPr>
    </w:p>
    <w:p w14:paraId="661FBCF2" w14:textId="25580557" w:rsidR="008D6AAD" w:rsidRDefault="008D6AAD" w:rsidP="008D6AAD">
      <w:pPr>
        <w:pStyle w:val="ListParagraph"/>
        <w:numPr>
          <w:ilvl w:val="1"/>
          <w:numId w:val="36"/>
        </w:numPr>
        <w:spacing w:line="240" w:lineRule="atLeast"/>
        <w:contextualSpacing/>
        <w:rPr>
          <w:rFonts w:ascii="Verdana" w:eastAsia="DejaVu Sans" w:hAnsi="Verdana" w:cs="Lohit Hindi"/>
          <w:color w:val="000000"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t>Hoe kijkt u aan tegen overname van bestaande assets (</w:t>
      </w:r>
      <w:proofErr w:type="spellStart"/>
      <w:r w:rsidRPr="008D6AAD">
        <w:rPr>
          <w:rFonts w:ascii="Verdana" w:eastAsia="DejaVu Sans" w:hAnsi="Verdana" w:cs="Lohit Hindi"/>
          <w:color w:val="000000"/>
          <w:sz w:val="18"/>
        </w:rPr>
        <w:t>WKO’s</w:t>
      </w:r>
      <w:proofErr w:type="spellEnd"/>
      <w:r w:rsidRPr="008D6AAD">
        <w:rPr>
          <w:rFonts w:ascii="Verdana" w:eastAsia="DejaVu Sans" w:hAnsi="Verdana" w:cs="Lohit Hindi"/>
          <w:color w:val="000000"/>
          <w:sz w:val="18"/>
        </w:rPr>
        <w:t>, installaties)? Op welke wijze zou u de waardering van de assets willen bepalen?</w:t>
      </w:r>
    </w:p>
    <w:p w14:paraId="3CD1B27F" w14:textId="53B98E73" w:rsidR="008D6AAD" w:rsidRDefault="008D6AAD" w:rsidP="008D6AAD">
      <w:pPr>
        <w:pStyle w:val="BodytextRebel"/>
        <w:rPr>
          <w:rFonts w:eastAsia="DejaVu Sans"/>
        </w:rPr>
      </w:pPr>
    </w:p>
    <w:p w14:paraId="109AA33A" w14:textId="77777777" w:rsidR="008D6AAD" w:rsidRPr="008D6AAD" w:rsidRDefault="008D6AAD" w:rsidP="008D6AAD">
      <w:pPr>
        <w:pStyle w:val="BodytextRebel"/>
        <w:rPr>
          <w:rFonts w:eastAsia="DejaVu Sans"/>
        </w:rPr>
      </w:pPr>
    </w:p>
    <w:p w14:paraId="6AA07810" w14:textId="1774AC8F" w:rsidR="008D6AAD" w:rsidRDefault="008D6AAD" w:rsidP="008D6AAD">
      <w:pPr>
        <w:pStyle w:val="ListParagraph"/>
        <w:numPr>
          <w:ilvl w:val="1"/>
          <w:numId w:val="36"/>
        </w:numPr>
        <w:spacing w:line="240" w:lineRule="atLeast"/>
        <w:contextualSpacing/>
        <w:rPr>
          <w:rFonts w:ascii="Verdana" w:eastAsia="DejaVu Sans" w:hAnsi="Verdana" w:cs="Lohit Hindi"/>
          <w:color w:val="000000"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t xml:space="preserve">Onder welke voorwaarden zou u bereid zijn om eventueel nieuwe </w:t>
      </w:r>
      <w:proofErr w:type="spellStart"/>
      <w:r w:rsidRPr="008D6AAD">
        <w:rPr>
          <w:rFonts w:ascii="Verdana" w:eastAsia="DejaVu Sans" w:hAnsi="Verdana" w:cs="Lohit Hindi"/>
          <w:color w:val="000000"/>
          <w:sz w:val="18"/>
        </w:rPr>
        <w:t>WKO’s</w:t>
      </w:r>
      <w:proofErr w:type="spellEnd"/>
      <w:r w:rsidRPr="008D6AAD">
        <w:rPr>
          <w:rFonts w:ascii="Verdana" w:eastAsia="DejaVu Sans" w:hAnsi="Verdana" w:cs="Lohit Hindi"/>
          <w:color w:val="000000"/>
          <w:sz w:val="18"/>
        </w:rPr>
        <w:t xml:space="preserve"> te realiseren? Hoe kijkt u aan tegen het koppelen van het WKO-net aan </w:t>
      </w:r>
      <w:proofErr w:type="spellStart"/>
      <w:r w:rsidRPr="008D6AAD">
        <w:rPr>
          <w:rFonts w:ascii="Verdana" w:eastAsia="DejaVu Sans" w:hAnsi="Verdana" w:cs="Lohit Hindi"/>
          <w:color w:val="000000"/>
          <w:sz w:val="18"/>
        </w:rPr>
        <w:t>WKO’s</w:t>
      </w:r>
      <w:proofErr w:type="spellEnd"/>
      <w:r w:rsidRPr="008D6AAD">
        <w:rPr>
          <w:rFonts w:ascii="Verdana" w:eastAsia="DejaVu Sans" w:hAnsi="Verdana" w:cs="Lohit Hindi"/>
          <w:color w:val="000000"/>
          <w:sz w:val="18"/>
        </w:rPr>
        <w:t xml:space="preserve"> (of in de toekomst mogelijk WKO-netten) van andere exploitanten?</w:t>
      </w:r>
    </w:p>
    <w:p w14:paraId="720C9E2C" w14:textId="691CEEF9" w:rsidR="008D6AAD" w:rsidRDefault="008D6AAD" w:rsidP="008D6AAD">
      <w:pPr>
        <w:pStyle w:val="BodytextRebel"/>
        <w:rPr>
          <w:rFonts w:eastAsia="DejaVu Sans"/>
        </w:rPr>
      </w:pPr>
    </w:p>
    <w:p w14:paraId="1608C35E" w14:textId="77777777" w:rsidR="008D6AAD" w:rsidRPr="008D6AAD" w:rsidRDefault="008D6AAD" w:rsidP="008D6AAD">
      <w:pPr>
        <w:pStyle w:val="BodytextRebel"/>
        <w:rPr>
          <w:rFonts w:eastAsia="DejaVu Sans"/>
        </w:rPr>
      </w:pPr>
    </w:p>
    <w:p w14:paraId="292AEA16" w14:textId="693B98C1" w:rsidR="008D6AAD" w:rsidRDefault="008D6AAD" w:rsidP="008D6AAD">
      <w:pPr>
        <w:pStyle w:val="ListParagraph"/>
        <w:numPr>
          <w:ilvl w:val="1"/>
          <w:numId w:val="36"/>
        </w:numPr>
        <w:spacing w:line="240" w:lineRule="atLeast"/>
        <w:contextualSpacing/>
        <w:rPr>
          <w:rFonts w:ascii="Verdana" w:eastAsia="DejaVu Sans" w:hAnsi="Verdana" w:cs="Lohit Hindi"/>
          <w:color w:val="000000"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t>Hoe kijkt u aan tegen de realisatie van één net/tracé in het gebied, ten opzichte van twee of meerdere deelnetten? Weegt de meerwaarde van een groter net op tegen de extra complexiteit?</w:t>
      </w:r>
    </w:p>
    <w:p w14:paraId="2E601961" w14:textId="37BA5BFB" w:rsidR="008D6AAD" w:rsidRDefault="008D6AAD" w:rsidP="008D6AAD">
      <w:pPr>
        <w:pStyle w:val="BodytextRebel"/>
        <w:rPr>
          <w:rFonts w:eastAsia="DejaVu Sans"/>
        </w:rPr>
      </w:pPr>
    </w:p>
    <w:p w14:paraId="03677970" w14:textId="77777777" w:rsidR="008D6AAD" w:rsidRPr="008D6AAD" w:rsidRDefault="008D6AAD" w:rsidP="008D6AAD">
      <w:pPr>
        <w:pStyle w:val="BodytextRebel"/>
        <w:rPr>
          <w:rFonts w:eastAsia="DejaVu Sans"/>
        </w:rPr>
      </w:pPr>
    </w:p>
    <w:p w14:paraId="6E631386" w14:textId="25978847" w:rsidR="008D6AAD" w:rsidRDefault="008D6AAD" w:rsidP="008D6AAD">
      <w:pPr>
        <w:pStyle w:val="ListParagraph"/>
        <w:numPr>
          <w:ilvl w:val="1"/>
          <w:numId w:val="36"/>
        </w:numPr>
        <w:spacing w:line="240" w:lineRule="atLeast"/>
        <w:contextualSpacing/>
        <w:rPr>
          <w:rFonts w:ascii="Verdana" w:eastAsia="DejaVu Sans" w:hAnsi="Verdana" w:cs="Lohit Hindi"/>
          <w:color w:val="000000"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t xml:space="preserve">Ziet u ruimte voor innovatie, bovenop het voorgestelde WKO-net zoals omschreven in paragraaf 2.2? Hoe kan continu innoveren geborgd worden in een </w:t>
      </w:r>
      <w:proofErr w:type="spellStart"/>
      <w:r w:rsidRPr="008D6AAD">
        <w:rPr>
          <w:rFonts w:ascii="Verdana" w:eastAsia="DejaVu Sans" w:hAnsi="Verdana" w:cs="Lohit Hindi"/>
          <w:color w:val="000000"/>
          <w:sz w:val="18"/>
        </w:rPr>
        <w:t>concessie-overeenkomst</w:t>
      </w:r>
      <w:proofErr w:type="spellEnd"/>
      <w:r w:rsidRPr="008D6AAD">
        <w:rPr>
          <w:rFonts w:ascii="Verdana" w:eastAsia="DejaVu Sans" w:hAnsi="Verdana" w:cs="Lohit Hindi"/>
          <w:color w:val="000000"/>
          <w:sz w:val="18"/>
        </w:rPr>
        <w:t>?</w:t>
      </w:r>
    </w:p>
    <w:p w14:paraId="4153E4E2" w14:textId="77777777" w:rsidR="008D6AAD" w:rsidRPr="008D6AAD" w:rsidRDefault="008D6AAD" w:rsidP="008D6AAD">
      <w:pPr>
        <w:pStyle w:val="BodytextRebel"/>
        <w:rPr>
          <w:rFonts w:eastAsia="DejaVu Sans"/>
        </w:rPr>
      </w:pPr>
    </w:p>
    <w:p w14:paraId="69F0EB19" w14:textId="77777777" w:rsidR="008D6AAD" w:rsidRPr="008D6AAD" w:rsidRDefault="008D6AAD" w:rsidP="008D6AAD">
      <w:pPr>
        <w:rPr>
          <w:rFonts w:ascii="Verdana" w:eastAsia="DejaVu Sans" w:hAnsi="Verdana" w:cs="Lohit Hindi"/>
          <w:color w:val="000000"/>
          <w:sz w:val="18"/>
        </w:rPr>
      </w:pPr>
    </w:p>
    <w:p w14:paraId="5A77FBD1" w14:textId="4A808AD1" w:rsidR="008D6AAD" w:rsidRDefault="008D6AAD" w:rsidP="008D6AAD">
      <w:pPr>
        <w:pStyle w:val="ListParagraph"/>
        <w:numPr>
          <w:ilvl w:val="0"/>
          <w:numId w:val="36"/>
        </w:numPr>
        <w:spacing w:line="240" w:lineRule="atLeast"/>
        <w:contextualSpacing/>
        <w:rPr>
          <w:rFonts w:ascii="Verdana" w:eastAsia="DejaVu Sans" w:hAnsi="Verdana" w:cs="Lohit Hindi"/>
          <w:color w:val="000000"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t>Welke mogelijkheden ziet u om rentabiliteit en haalbaarheid van het WKO-net te vergroten? Welke randvoorwaarden moeten aangepast worden om deze haalbaarheid te verbeteren?</w:t>
      </w:r>
    </w:p>
    <w:p w14:paraId="405A502A" w14:textId="6E124076" w:rsidR="008D6AAD" w:rsidRDefault="008D6AAD" w:rsidP="008D6AAD">
      <w:pPr>
        <w:pStyle w:val="BodytextRebel"/>
        <w:rPr>
          <w:rFonts w:eastAsia="DejaVu Sans"/>
        </w:rPr>
      </w:pPr>
    </w:p>
    <w:p w14:paraId="4D3FE554" w14:textId="77777777" w:rsidR="008D6AAD" w:rsidRPr="008D6AAD" w:rsidRDefault="008D6AAD" w:rsidP="008D6AAD">
      <w:pPr>
        <w:pStyle w:val="BodytextRebel"/>
        <w:rPr>
          <w:rFonts w:eastAsia="DejaVu Sans"/>
        </w:rPr>
      </w:pPr>
    </w:p>
    <w:p w14:paraId="480463AE" w14:textId="77777777" w:rsidR="008D6AAD" w:rsidRPr="008D6AAD" w:rsidRDefault="008D6AAD" w:rsidP="008D6AAD">
      <w:pPr>
        <w:pStyle w:val="ListParagraph"/>
        <w:spacing w:line="240" w:lineRule="atLeast"/>
        <w:contextualSpacing/>
        <w:rPr>
          <w:rFonts w:ascii="Verdana" w:eastAsia="DejaVu Sans" w:hAnsi="Verdana" w:cs="Lohit Hindi"/>
          <w:color w:val="000000"/>
          <w:sz w:val="18"/>
        </w:rPr>
      </w:pPr>
    </w:p>
    <w:p w14:paraId="6B70F37C" w14:textId="77777777" w:rsidR="008D6AAD" w:rsidRPr="008D6AAD" w:rsidRDefault="008D6AAD" w:rsidP="008D6AAD">
      <w:pPr>
        <w:pStyle w:val="ListParagraph"/>
        <w:numPr>
          <w:ilvl w:val="0"/>
          <w:numId w:val="36"/>
        </w:numPr>
        <w:spacing w:line="240" w:lineRule="atLeast"/>
        <w:contextualSpacing/>
        <w:rPr>
          <w:rFonts w:ascii="Verdana" w:eastAsia="DejaVu Sans" w:hAnsi="Verdana" w:cs="Lohit Hindi"/>
          <w:color w:val="000000"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t>Welke risico’s ziet u in de realisatie en exploitatie en hoe denkt u deze risico’s te kunnen mitigeren?</w:t>
      </w:r>
    </w:p>
    <w:p w14:paraId="6739BDC0" w14:textId="63C225BC" w:rsidR="008D6AAD" w:rsidRDefault="008D6AAD" w:rsidP="008D6AAD">
      <w:pPr>
        <w:pStyle w:val="ListParagraph"/>
        <w:rPr>
          <w:rFonts w:ascii="Verdana" w:eastAsia="DejaVu Sans" w:hAnsi="Verdana" w:cs="Lohit Hindi"/>
          <w:color w:val="000000"/>
          <w:sz w:val="18"/>
        </w:rPr>
      </w:pPr>
    </w:p>
    <w:p w14:paraId="2A2E8C44" w14:textId="56C7E6EA" w:rsidR="008D6AAD" w:rsidRDefault="008D6AAD" w:rsidP="008D6AAD">
      <w:pPr>
        <w:pStyle w:val="BodytextRebel"/>
        <w:rPr>
          <w:rFonts w:eastAsia="DejaVu Sans"/>
        </w:rPr>
      </w:pPr>
    </w:p>
    <w:p w14:paraId="4DF29385" w14:textId="77777777" w:rsidR="008D6AAD" w:rsidRPr="008D6AAD" w:rsidRDefault="008D6AAD" w:rsidP="008D6AAD">
      <w:pPr>
        <w:pStyle w:val="BodytextRebel"/>
        <w:rPr>
          <w:rFonts w:eastAsia="DejaVu Sans"/>
        </w:rPr>
      </w:pPr>
    </w:p>
    <w:p w14:paraId="2D31698F" w14:textId="274DA81A" w:rsidR="008D6AAD" w:rsidRDefault="008D6AAD" w:rsidP="008D6AAD">
      <w:pPr>
        <w:pStyle w:val="ListParagraph"/>
        <w:numPr>
          <w:ilvl w:val="0"/>
          <w:numId w:val="36"/>
        </w:numPr>
        <w:spacing w:line="240" w:lineRule="atLeast"/>
        <w:contextualSpacing/>
        <w:rPr>
          <w:rFonts w:ascii="Verdana" w:eastAsia="DejaVu Sans" w:hAnsi="Verdana" w:cs="Lohit Hindi"/>
          <w:color w:val="000000"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lastRenderedPageBreak/>
        <w:t>Onder welke constructie denkt u het gestelde resultaat te kunnen behalen? Wij doelen hier op: contractvorm, juridische en economische eigendomsverhoudingen, samenwerkingsstructuur?</w:t>
      </w:r>
    </w:p>
    <w:p w14:paraId="6936A617" w14:textId="77777777" w:rsidR="008D6AAD" w:rsidRPr="008D6AAD" w:rsidRDefault="008D6AAD" w:rsidP="008D6AAD">
      <w:pPr>
        <w:pStyle w:val="BodytextRebel"/>
        <w:rPr>
          <w:rFonts w:eastAsia="DejaVu Sans"/>
        </w:rPr>
      </w:pPr>
    </w:p>
    <w:p w14:paraId="5BAB619F" w14:textId="708EA67B" w:rsidR="008D6AAD" w:rsidRDefault="008D6AAD" w:rsidP="008D6AAD">
      <w:pPr>
        <w:pStyle w:val="ListParagraph"/>
        <w:numPr>
          <w:ilvl w:val="1"/>
          <w:numId w:val="37"/>
        </w:numPr>
        <w:spacing w:line="240" w:lineRule="atLeast"/>
        <w:contextualSpacing/>
        <w:rPr>
          <w:rFonts w:ascii="Verdana" w:eastAsia="DejaVu Sans" w:hAnsi="Verdana" w:cs="Lohit Hindi"/>
          <w:color w:val="000000"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t>Hoe kijkt u aan tegen de voorgestelde looptijd van de overeenkomst van 30 jaar, met tussentijds evaluaties?</w:t>
      </w:r>
    </w:p>
    <w:p w14:paraId="2B95ACA1" w14:textId="280C5E5A" w:rsidR="008D6AAD" w:rsidRDefault="008D6AAD" w:rsidP="008D6AAD">
      <w:pPr>
        <w:pStyle w:val="BodytextRebel"/>
        <w:rPr>
          <w:rFonts w:eastAsia="DejaVu Sans"/>
        </w:rPr>
      </w:pPr>
    </w:p>
    <w:p w14:paraId="7D8C6F91" w14:textId="77777777" w:rsidR="008D6AAD" w:rsidRPr="008D6AAD" w:rsidRDefault="008D6AAD" w:rsidP="008D6AAD">
      <w:pPr>
        <w:pStyle w:val="BodytextRebel"/>
        <w:rPr>
          <w:rFonts w:eastAsia="DejaVu Sans"/>
        </w:rPr>
      </w:pPr>
    </w:p>
    <w:p w14:paraId="58CD0653" w14:textId="0FA11BD1" w:rsidR="008D6AAD" w:rsidRDefault="008D6AAD" w:rsidP="008D6AAD">
      <w:pPr>
        <w:pStyle w:val="ListParagraph"/>
        <w:numPr>
          <w:ilvl w:val="1"/>
          <w:numId w:val="37"/>
        </w:numPr>
        <w:spacing w:line="240" w:lineRule="atLeast"/>
        <w:contextualSpacing/>
        <w:rPr>
          <w:rFonts w:ascii="Verdana" w:eastAsia="DejaVu Sans" w:hAnsi="Verdana" w:cs="Lohit Hindi"/>
          <w:color w:val="000000"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t xml:space="preserve">Is overdracht van eigendom van de </w:t>
      </w:r>
      <w:proofErr w:type="spellStart"/>
      <w:r w:rsidRPr="008D6AAD">
        <w:rPr>
          <w:rFonts w:ascii="Verdana" w:eastAsia="DejaVu Sans" w:hAnsi="Verdana" w:cs="Lohit Hindi"/>
          <w:color w:val="000000"/>
          <w:sz w:val="18"/>
        </w:rPr>
        <w:t>WKO’s</w:t>
      </w:r>
      <w:proofErr w:type="spellEnd"/>
      <w:r w:rsidRPr="008D6AAD">
        <w:rPr>
          <w:rFonts w:ascii="Verdana" w:eastAsia="DejaVu Sans" w:hAnsi="Verdana" w:cs="Lohit Hindi"/>
          <w:color w:val="000000"/>
          <w:sz w:val="18"/>
        </w:rPr>
        <w:t xml:space="preserve"> noodzakelijk om de gevraagde warmte- en </w:t>
      </w:r>
      <w:proofErr w:type="spellStart"/>
      <w:r w:rsidRPr="008D6AAD">
        <w:rPr>
          <w:rFonts w:ascii="Verdana" w:eastAsia="DejaVu Sans" w:hAnsi="Verdana" w:cs="Lohit Hindi"/>
          <w:color w:val="000000"/>
          <w:sz w:val="18"/>
        </w:rPr>
        <w:t>koudelevering</w:t>
      </w:r>
      <w:proofErr w:type="spellEnd"/>
      <w:r w:rsidRPr="008D6AAD">
        <w:rPr>
          <w:rFonts w:ascii="Verdana" w:eastAsia="DejaVu Sans" w:hAnsi="Verdana" w:cs="Lohit Hindi"/>
          <w:color w:val="000000"/>
          <w:sz w:val="18"/>
        </w:rPr>
        <w:t xml:space="preserve"> te kunnen verzorgen? Zo ja, hoe zou u de bestaande assets waarderen bij overname?</w:t>
      </w:r>
    </w:p>
    <w:p w14:paraId="32B4EA6E" w14:textId="61925F11" w:rsidR="008D6AAD" w:rsidRDefault="008D6AAD" w:rsidP="008D6AAD">
      <w:pPr>
        <w:pStyle w:val="BodytextRebel"/>
        <w:rPr>
          <w:rFonts w:eastAsia="DejaVu Sans"/>
        </w:rPr>
      </w:pPr>
    </w:p>
    <w:p w14:paraId="4755F89A" w14:textId="77777777" w:rsidR="008D6AAD" w:rsidRPr="008D6AAD" w:rsidRDefault="008D6AAD" w:rsidP="008D6AAD">
      <w:pPr>
        <w:pStyle w:val="BodytextRebel"/>
        <w:rPr>
          <w:rFonts w:eastAsia="DejaVu Sans"/>
        </w:rPr>
      </w:pPr>
    </w:p>
    <w:p w14:paraId="4C7877C4" w14:textId="77777777" w:rsidR="008D6AAD" w:rsidRPr="008D6AAD" w:rsidRDefault="008D6AAD" w:rsidP="008D6AAD">
      <w:pPr>
        <w:pStyle w:val="ListParagraph"/>
        <w:numPr>
          <w:ilvl w:val="1"/>
          <w:numId w:val="37"/>
        </w:numPr>
        <w:spacing w:line="240" w:lineRule="atLeast"/>
        <w:contextualSpacing/>
        <w:rPr>
          <w:rFonts w:ascii="Verdana" w:eastAsia="DejaVu Sans" w:hAnsi="Verdana" w:cs="Lohit Hindi"/>
          <w:color w:val="000000"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t xml:space="preserve">Is overdracht van assets in het gebouw (warmtepompen, piekvoorziening) noodzakelijk om de gevraagde warmte- en </w:t>
      </w:r>
      <w:proofErr w:type="spellStart"/>
      <w:r w:rsidRPr="008D6AAD">
        <w:rPr>
          <w:rFonts w:ascii="Verdana" w:eastAsia="DejaVu Sans" w:hAnsi="Verdana" w:cs="Lohit Hindi"/>
          <w:color w:val="000000"/>
          <w:sz w:val="18"/>
        </w:rPr>
        <w:t>koudelevering</w:t>
      </w:r>
      <w:proofErr w:type="spellEnd"/>
      <w:r w:rsidRPr="008D6AAD">
        <w:rPr>
          <w:rFonts w:ascii="Verdana" w:eastAsia="DejaVu Sans" w:hAnsi="Verdana" w:cs="Lohit Hindi"/>
          <w:color w:val="000000"/>
          <w:sz w:val="18"/>
        </w:rPr>
        <w:t xml:space="preserve"> te kunnen verzorgen? Zo ja, hoe zou u de bestaande assets waarderen bij overname?</w:t>
      </w:r>
    </w:p>
    <w:p w14:paraId="44977D55" w14:textId="482EF53A" w:rsidR="008D6AAD" w:rsidRDefault="008D6AAD" w:rsidP="008D6AAD">
      <w:pPr>
        <w:pStyle w:val="ListParagraph"/>
        <w:rPr>
          <w:rFonts w:ascii="Verdana" w:eastAsia="DejaVu Sans" w:hAnsi="Verdana" w:cs="Lohit Hindi"/>
          <w:color w:val="000000"/>
          <w:sz w:val="18"/>
        </w:rPr>
      </w:pPr>
    </w:p>
    <w:p w14:paraId="4C827E46" w14:textId="453312DB" w:rsidR="008D6AAD" w:rsidRDefault="008D6AAD" w:rsidP="008D6AAD">
      <w:pPr>
        <w:pStyle w:val="BodytextRebel"/>
        <w:rPr>
          <w:rFonts w:eastAsia="DejaVu Sans"/>
        </w:rPr>
      </w:pPr>
    </w:p>
    <w:p w14:paraId="536723B7" w14:textId="77777777" w:rsidR="008D6AAD" w:rsidRPr="008D6AAD" w:rsidRDefault="008D6AAD" w:rsidP="008D6AAD">
      <w:pPr>
        <w:pStyle w:val="BodytextRebel"/>
        <w:rPr>
          <w:rFonts w:eastAsia="DejaVu Sans"/>
        </w:rPr>
      </w:pPr>
    </w:p>
    <w:p w14:paraId="02B00BA3" w14:textId="77777777" w:rsidR="008D6AAD" w:rsidRPr="008D6AAD" w:rsidRDefault="008D6AAD" w:rsidP="008D6AAD">
      <w:pPr>
        <w:pStyle w:val="ListParagraph"/>
        <w:numPr>
          <w:ilvl w:val="0"/>
          <w:numId w:val="36"/>
        </w:numPr>
        <w:spacing w:line="240" w:lineRule="atLeast"/>
        <w:contextualSpacing/>
        <w:rPr>
          <w:rFonts w:ascii="Verdana" w:hAnsi="Verdana"/>
          <w:sz w:val="18"/>
        </w:rPr>
      </w:pPr>
      <w:r w:rsidRPr="008D6AAD">
        <w:rPr>
          <w:rFonts w:ascii="Verdana" w:hAnsi="Verdana"/>
          <w:sz w:val="18"/>
        </w:rPr>
        <w:t xml:space="preserve">Hoe kijkt u aan tegen de gestelde subdoelen, randvoorwaarden en beoogde gunningscriteria? </w:t>
      </w:r>
    </w:p>
    <w:p w14:paraId="36BB12F4" w14:textId="36D1FA40" w:rsidR="008D6AAD" w:rsidRDefault="008D6AAD" w:rsidP="008D6AAD">
      <w:pPr>
        <w:pStyle w:val="ListParagraph"/>
        <w:rPr>
          <w:rFonts w:ascii="Verdana" w:hAnsi="Verdana"/>
          <w:sz w:val="18"/>
        </w:rPr>
      </w:pPr>
    </w:p>
    <w:p w14:paraId="307A29C4" w14:textId="59A106BD" w:rsidR="008D6AAD" w:rsidRDefault="008D6AAD" w:rsidP="008D6AAD">
      <w:pPr>
        <w:pStyle w:val="BodytextRebel"/>
      </w:pPr>
    </w:p>
    <w:p w14:paraId="118C65E4" w14:textId="77777777" w:rsidR="008D6AAD" w:rsidRPr="008D6AAD" w:rsidRDefault="008D6AAD" w:rsidP="008D6AAD">
      <w:pPr>
        <w:pStyle w:val="BodytextRebel"/>
      </w:pPr>
    </w:p>
    <w:p w14:paraId="41D2F0F6" w14:textId="522D9E83" w:rsidR="008D6AAD" w:rsidRDefault="008D6AAD" w:rsidP="008D6AAD">
      <w:pPr>
        <w:pStyle w:val="ListParagraph"/>
        <w:numPr>
          <w:ilvl w:val="0"/>
          <w:numId w:val="36"/>
        </w:numPr>
        <w:spacing w:line="240" w:lineRule="atLeast"/>
        <w:contextualSpacing/>
        <w:rPr>
          <w:rFonts w:ascii="Verdana" w:hAnsi="Verdana"/>
          <w:sz w:val="18"/>
        </w:rPr>
      </w:pPr>
      <w:r w:rsidRPr="008D6AAD">
        <w:rPr>
          <w:rFonts w:ascii="Verdana" w:hAnsi="Verdana"/>
          <w:sz w:val="18"/>
        </w:rPr>
        <w:t xml:space="preserve">Hoe zou u omgaan met de verduurzaming van de resterende warmtevraag, gegeven het feit dat in de meeste panden een aansluiting op het stadswarmtenetwerk van Eneco reeds aanwezig is? </w:t>
      </w:r>
    </w:p>
    <w:p w14:paraId="3B26FAC1" w14:textId="77777777" w:rsidR="008D6AAD" w:rsidRPr="008D6AAD" w:rsidRDefault="008D6AAD" w:rsidP="008D6AAD">
      <w:pPr>
        <w:pStyle w:val="BodytextRebel"/>
      </w:pPr>
    </w:p>
    <w:p w14:paraId="5472E170" w14:textId="616E9EEB" w:rsidR="008D6AAD" w:rsidRDefault="008D6AAD" w:rsidP="008D6AAD">
      <w:pPr>
        <w:pStyle w:val="ListParagraph"/>
        <w:numPr>
          <w:ilvl w:val="1"/>
          <w:numId w:val="38"/>
        </w:numPr>
        <w:spacing w:line="240" w:lineRule="atLeast"/>
        <w:contextualSpacing/>
        <w:rPr>
          <w:rFonts w:ascii="Verdana" w:eastAsia="DejaVu Sans" w:hAnsi="Verdana" w:cs="Lohit Hindi"/>
          <w:color w:val="000000"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t>Hoe kijkt u aan tegen de verantwoordelijkheid voor de volledige prestatie op gebied van warmtelevering? Acht u een integrale uitvraag voor de gehele warmtevraag van een pand, of het gebied noodzakelijk?</w:t>
      </w:r>
    </w:p>
    <w:p w14:paraId="6BD39148" w14:textId="2E797749" w:rsidR="008D6AAD" w:rsidRDefault="008D6AAD" w:rsidP="008D6AAD">
      <w:pPr>
        <w:pStyle w:val="BodytextRebel"/>
        <w:rPr>
          <w:rFonts w:eastAsia="DejaVu Sans"/>
        </w:rPr>
      </w:pPr>
    </w:p>
    <w:p w14:paraId="04E1F660" w14:textId="77777777" w:rsidR="008D6AAD" w:rsidRPr="008D6AAD" w:rsidRDefault="008D6AAD" w:rsidP="008D6AAD">
      <w:pPr>
        <w:pStyle w:val="BodytextRebel"/>
        <w:rPr>
          <w:rFonts w:eastAsia="DejaVu Sans"/>
        </w:rPr>
      </w:pPr>
    </w:p>
    <w:p w14:paraId="563F57E2" w14:textId="6BB585F5" w:rsidR="008D6AAD" w:rsidRDefault="008D6AAD" w:rsidP="008D6AAD">
      <w:pPr>
        <w:pStyle w:val="ListParagraph"/>
        <w:numPr>
          <w:ilvl w:val="1"/>
          <w:numId w:val="38"/>
        </w:numPr>
        <w:spacing w:line="240" w:lineRule="atLeast"/>
        <w:contextualSpacing/>
        <w:rPr>
          <w:rFonts w:ascii="Verdana" w:eastAsia="DejaVu Sans" w:hAnsi="Verdana" w:cs="Lohit Hindi"/>
          <w:color w:val="000000"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t>Hoe kijkt u aan tegen een integrale uitvraag voor het hele gebied van de resterende warmtevraag?</w:t>
      </w:r>
    </w:p>
    <w:p w14:paraId="2DE0F3FA" w14:textId="29FC8DEC" w:rsidR="008D6AAD" w:rsidRDefault="008D6AAD" w:rsidP="008D6AAD">
      <w:pPr>
        <w:pStyle w:val="BodytextRebel"/>
        <w:rPr>
          <w:rFonts w:eastAsia="DejaVu Sans"/>
        </w:rPr>
      </w:pPr>
    </w:p>
    <w:p w14:paraId="58DD50E1" w14:textId="77777777" w:rsidR="008D6AAD" w:rsidRPr="008D6AAD" w:rsidRDefault="008D6AAD" w:rsidP="008D6AAD">
      <w:pPr>
        <w:pStyle w:val="BodytextRebel"/>
        <w:rPr>
          <w:rFonts w:eastAsia="DejaVu Sans"/>
        </w:rPr>
      </w:pPr>
    </w:p>
    <w:p w14:paraId="571B5CE8" w14:textId="3D749FC8" w:rsidR="008D6AAD" w:rsidRDefault="008D6AAD" w:rsidP="008D6AAD">
      <w:pPr>
        <w:pStyle w:val="ListParagraph"/>
        <w:numPr>
          <w:ilvl w:val="1"/>
          <w:numId w:val="38"/>
        </w:numPr>
        <w:spacing w:line="240" w:lineRule="atLeast"/>
        <w:contextualSpacing/>
        <w:rPr>
          <w:rFonts w:ascii="Verdana" w:hAnsi="Verdana"/>
          <w:i/>
          <w:iCs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t xml:space="preserve">Welke oplossingen ziet u voor de invulling van de resterende warmtevraag (voor sommige panden alleen piek-, voor anderen een deel van de basislast)? Gegeven o.a. de </w:t>
      </w:r>
      <w:r w:rsidRPr="008D6AAD">
        <w:rPr>
          <w:rFonts w:ascii="Verdana" w:hAnsi="Verdana"/>
          <w:sz w:val="18"/>
        </w:rPr>
        <w:t>beperkingen op geluidsoverlast</w:t>
      </w:r>
      <w:r w:rsidRPr="008D6AAD">
        <w:rPr>
          <w:rFonts w:ascii="Verdana" w:hAnsi="Verdana"/>
          <w:i/>
          <w:iCs/>
          <w:sz w:val="18"/>
        </w:rPr>
        <w:t>.</w:t>
      </w:r>
    </w:p>
    <w:p w14:paraId="3E227F8B" w14:textId="4C83C0B3" w:rsidR="008D6AAD" w:rsidRDefault="008D6AAD" w:rsidP="008D6AAD">
      <w:pPr>
        <w:pStyle w:val="BodytextRebel"/>
        <w:rPr>
          <w:rFonts w:eastAsia="DejaVu Sans"/>
        </w:rPr>
      </w:pPr>
    </w:p>
    <w:p w14:paraId="75847E9F" w14:textId="77777777" w:rsidR="008D6AAD" w:rsidRPr="008D6AAD" w:rsidRDefault="008D6AAD" w:rsidP="008D6AAD">
      <w:pPr>
        <w:pStyle w:val="BodytextRebel"/>
        <w:rPr>
          <w:rFonts w:eastAsia="DejaVu Sans"/>
        </w:rPr>
      </w:pPr>
    </w:p>
    <w:p w14:paraId="4FC80806" w14:textId="55104188" w:rsidR="008D6AAD" w:rsidRDefault="008D6AAD" w:rsidP="008D6AAD">
      <w:pPr>
        <w:pStyle w:val="ListParagraph"/>
        <w:numPr>
          <w:ilvl w:val="1"/>
          <w:numId w:val="38"/>
        </w:numPr>
        <w:spacing w:line="240" w:lineRule="atLeast"/>
        <w:contextualSpacing/>
        <w:rPr>
          <w:rFonts w:ascii="Verdana" w:eastAsia="DejaVu Sans" w:hAnsi="Verdana" w:cs="Lohit Hindi"/>
          <w:color w:val="000000"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lastRenderedPageBreak/>
        <w:t xml:space="preserve">Bent u bereid eventueel samen te werken met een andere partij voor het leveren van de resterende warmtevraag (zoals Eneco voor het leveren van stadswarmte)? Wat is bepalend bij een dergelijke samenwerking? </w:t>
      </w:r>
    </w:p>
    <w:p w14:paraId="6BAEDB2A" w14:textId="2E1AD584" w:rsidR="008D6AAD" w:rsidRDefault="008D6AAD" w:rsidP="008D6AAD">
      <w:pPr>
        <w:pStyle w:val="BodytextRebel"/>
        <w:rPr>
          <w:rFonts w:eastAsia="DejaVu Sans"/>
        </w:rPr>
      </w:pPr>
    </w:p>
    <w:p w14:paraId="567DFB26" w14:textId="77777777" w:rsidR="008D6AAD" w:rsidRPr="008D6AAD" w:rsidRDefault="008D6AAD" w:rsidP="008D6AAD">
      <w:pPr>
        <w:pStyle w:val="BodytextRebel"/>
        <w:rPr>
          <w:rFonts w:eastAsia="DejaVu Sans"/>
        </w:rPr>
      </w:pPr>
    </w:p>
    <w:p w14:paraId="47E89C8E" w14:textId="77777777" w:rsidR="008D6AAD" w:rsidRPr="008D6AAD" w:rsidRDefault="008D6AAD" w:rsidP="008D6AAD">
      <w:pPr>
        <w:pStyle w:val="ListParagraph"/>
        <w:numPr>
          <w:ilvl w:val="1"/>
          <w:numId w:val="38"/>
        </w:numPr>
        <w:spacing w:line="240" w:lineRule="atLeast"/>
        <w:contextualSpacing/>
        <w:rPr>
          <w:rFonts w:ascii="Verdana" w:eastAsia="DejaVu Sans" w:hAnsi="Verdana" w:cs="Lohit Hindi"/>
          <w:color w:val="000000"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t>Wat is bepalend voor het optimaliseren op duurzaamheid, lokaal en betaalbaarheid?</w:t>
      </w:r>
    </w:p>
    <w:p w14:paraId="41CACD46" w14:textId="3A18C49C" w:rsidR="008D6AAD" w:rsidRDefault="008D6AAD" w:rsidP="008D6AAD">
      <w:pPr>
        <w:pStyle w:val="ListParagraph"/>
        <w:rPr>
          <w:rFonts w:ascii="Verdana" w:hAnsi="Verdana"/>
          <w:sz w:val="18"/>
        </w:rPr>
      </w:pPr>
    </w:p>
    <w:p w14:paraId="633B6C69" w14:textId="79BAECE1" w:rsidR="008D6AAD" w:rsidRDefault="008D6AAD" w:rsidP="008D6AAD">
      <w:pPr>
        <w:pStyle w:val="BodytextRebel"/>
      </w:pPr>
    </w:p>
    <w:p w14:paraId="131E73CB" w14:textId="77777777" w:rsidR="008D6AAD" w:rsidRPr="008D6AAD" w:rsidRDefault="008D6AAD" w:rsidP="008D6AAD">
      <w:pPr>
        <w:pStyle w:val="BodytextRebel"/>
      </w:pPr>
    </w:p>
    <w:p w14:paraId="1C31E088" w14:textId="77777777" w:rsidR="008D6AAD" w:rsidRPr="008D6AAD" w:rsidRDefault="008D6AAD" w:rsidP="008D6AAD">
      <w:pPr>
        <w:pStyle w:val="ListParagraph"/>
        <w:numPr>
          <w:ilvl w:val="0"/>
          <w:numId w:val="36"/>
        </w:numPr>
        <w:spacing w:line="240" w:lineRule="atLeast"/>
        <w:contextualSpacing/>
        <w:rPr>
          <w:rFonts w:ascii="Verdana" w:hAnsi="Verdana"/>
          <w:sz w:val="18"/>
        </w:rPr>
      </w:pPr>
      <w:r w:rsidRPr="008D6AAD">
        <w:rPr>
          <w:rFonts w:ascii="Verdana" w:hAnsi="Verdana"/>
          <w:sz w:val="18"/>
        </w:rPr>
        <w:t>Welke informatie heeft u nodig om uiteindelijk een aanbieding in te kunnen dienen?</w:t>
      </w:r>
    </w:p>
    <w:p w14:paraId="407F7CAD" w14:textId="124CF68F" w:rsidR="008D6AAD" w:rsidRDefault="008D6AAD" w:rsidP="008D6AAD">
      <w:pPr>
        <w:pStyle w:val="ListParagraph"/>
        <w:rPr>
          <w:rFonts w:ascii="Verdana" w:hAnsi="Verdana"/>
          <w:sz w:val="18"/>
        </w:rPr>
      </w:pPr>
    </w:p>
    <w:p w14:paraId="2D9B8E30" w14:textId="43AA90CB" w:rsidR="008D6AAD" w:rsidRDefault="008D6AAD" w:rsidP="008D6AAD">
      <w:pPr>
        <w:pStyle w:val="BodytextRebel"/>
      </w:pPr>
    </w:p>
    <w:p w14:paraId="01818EEC" w14:textId="77777777" w:rsidR="008D6AAD" w:rsidRPr="008D6AAD" w:rsidRDefault="008D6AAD" w:rsidP="008D6AAD">
      <w:pPr>
        <w:pStyle w:val="BodytextRebel"/>
      </w:pPr>
    </w:p>
    <w:p w14:paraId="75DEC652" w14:textId="77777777" w:rsidR="008D6AAD" w:rsidRPr="008D6AAD" w:rsidRDefault="008D6AAD" w:rsidP="008D6AAD">
      <w:pPr>
        <w:pStyle w:val="ListParagraph"/>
        <w:numPr>
          <w:ilvl w:val="0"/>
          <w:numId w:val="36"/>
        </w:numPr>
        <w:spacing w:line="240" w:lineRule="atLeast"/>
        <w:contextualSpacing/>
        <w:rPr>
          <w:rFonts w:ascii="Verdana" w:hAnsi="Verdana"/>
          <w:sz w:val="18"/>
        </w:rPr>
      </w:pPr>
      <w:r w:rsidRPr="008D6AAD">
        <w:rPr>
          <w:rFonts w:ascii="Verdana" w:hAnsi="Verdana"/>
          <w:sz w:val="18"/>
        </w:rPr>
        <w:t>Heeft u (al dan niet in samenwerking met andere marktpartijen) ervaring met het ontwerpen, realiseren, financieren, onderhouden en exploiteren van een WKO-net voor duurzame warmte en koude, waarop meerdere gebouwen zijn aangesloten? Zo ja, wilt u dan uw ervaring over deze projecten delen en (per referentieproject) de volgende informatie verstrekken:</w:t>
      </w:r>
    </w:p>
    <w:p w14:paraId="7E6B30F2" w14:textId="625498AC" w:rsidR="008D6AAD" w:rsidRDefault="008D6AAD" w:rsidP="008D6AAD">
      <w:pPr>
        <w:pStyle w:val="ListParagraph"/>
        <w:numPr>
          <w:ilvl w:val="1"/>
          <w:numId w:val="38"/>
        </w:numPr>
        <w:autoSpaceDN w:val="0"/>
        <w:spacing w:after="160" w:line="259" w:lineRule="auto"/>
        <w:contextualSpacing/>
        <w:textAlignment w:val="baseline"/>
        <w:rPr>
          <w:rFonts w:ascii="Verdana" w:eastAsia="DejaVu Sans" w:hAnsi="Verdana" w:cs="Lohit Hindi"/>
          <w:color w:val="000000"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t>Naam referentieproject,</w:t>
      </w:r>
      <w:r w:rsidRPr="008D6AAD" w:rsidDel="00D24BA6">
        <w:rPr>
          <w:rFonts w:ascii="Verdana" w:eastAsia="DejaVu Sans" w:hAnsi="Verdana" w:cs="Lohit Hindi"/>
          <w:color w:val="000000"/>
          <w:sz w:val="18"/>
        </w:rPr>
        <w:t xml:space="preserve"> </w:t>
      </w:r>
      <w:r w:rsidRPr="008D6AAD">
        <w:rPr>
          <w:rFonts w:ascii="Verdana" w:eastAsia="DejaVu Sans" w:hAnsi="Verdana" w:cs="Lohit Hindi"/>
          <w:color w:val="000000"/>
          <w:sz w:val="18"/>
        </w:rPr>
        <w:t>plaats en datum van oplevering.</w:t>
      </w:r>
    </w:p>
    <w:p w14:paraId="6271ED61" w14:textId="77777777" w:rsidR="008D6AAD" w:rsidRPr="008D6AAD" w:rsidRDefault="008D6AAD" w:rsidP="008D6AAD">
      <w:pPr>
        <w:pStyle w:val="BodytextRebel"/>
        <w:rPr>
          <w:rFonts w:eastAsia="DejaVu Sans"/>
        </w:rPr>
      </w:pPr>
    </w:p>
    <w:p w14:paraId="7141A92D" w14:textId="47AC80F3" w:rsidR="008D6AAD" w:rsidRDefault="008D6AAD" w:rsidP="008D6AAD">
      <w:pPr>
        <w:pStyle w:val="ListParagraph"/>
        <w:numPr>
          <w:ilvl w:val="1"/>
          <w:numId w:val="38"/>
        </w:numPr>
        <w:autoSpaceDN w:val="0"/>
        <w:spacing w:after="160" w:line="259" w:lineRule="auto"/>
        <w:contextualSpacing/>
        <w:textAlignment w:val="baseline"/>
        <w:rPr>
          <w:rFonts w:ascii="Verdana" w:eastAsia="DejaVu Sans" w:hAnsi="Verdana" w:cs="Lohit Hindi"/>
          <w:color w:val="000000"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t>De aard en omvang (eind)verantwoordelijkheid van de exploitatie van het betreffende referentieproject en de omvang van het eigen aandeel.</w:t>
      </w:r>
    </w:p>
    <w:p w14:paraId="3FDBB488" w14:textId="77777777" w:rsidR="008D6AAD" w:rsidRPr="008D6AAD" w:rsidRDefault="008D6AAD" w:rsidP="008D6AAD">
      <w:pPr>
        <w:pStyle w:val="BodytextRebel"/>
        <w:rPr>
          <w:rFonts w:eastAsia="DejaVu Sans"/>
        </w:rPr>
      </w:pPr>
    </w:p>
    <w:p w14:paraId="7F040786" w14:textId="6AA99F78" w:rsidR="008D6AAD" w:rsidRDefault="008D6AAD" w:rsidP="008D6AAD">
      <w:pPr>
        <w:pStyle w:val="ListParagraph"/>
        <w:numPr>
          <w:ilvl w:val="1"/>
          <w:numId w:val="38"/>
        </w:numPr>
        <w:autoSpaceDN w:val="0"/>
        <w:spacing w:after="160" w:line="259" w:lineRule="auto"/>
        <w:contextualSpacing/>
        <w:textAlignment w:val="baseline"/>
        <w:rPr>
          <w:rFonts w:ascii="Verdana" w:eastAsia="DejaVu Sans" w:hAnsi="Verdana" w:cs="Lohit Hindi"/>
          <w:color w:val="000000"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t>Kenmerken referentieproject/werkzaamheden.</w:t>
      </w:r>
    </w:p>
    <w:p w14:paraId="0857A52D" w14:textId="77777777" w:rsidR="008D6AAD" w:rsidRPr="008D6AAD" w:rsidRDefault="008D6AAD" w:rsidP="008D6AAD">
      <w:pPr>
        <w:pStyle w:val="BodytextRebel"/>
        <w:rPr>
          <w:rFonts w:eastAsia="DejaVu Sans"/>
        </w:rPr>
      </w:pPr>
    </w:p>
    <w:p w14:paraId="58A19A56" w14:textId="77777777" w:rsidR="008D6AAD" w:rsidRPr="008D6AAD" w:rsidRDefault="008D6AAD" w:rsidP="008D6AAD">
      <w:pPr>
        <w:pStyle w:val="ListParagraph"/>
        <w:numPr>
          <w:ilvl w:val="1"/>
          <w:numId w:val="38"/>
        </w:numPr>
        <w:autoSpaceDN w:val="0"/>
        <w:spacing w:after="160" w:line="259" w:lineRule="auto"/>
        <w:contextualSpacing/>
        <w:textAlignment w:val="baseline"/>
        <w:rPr>
          <w:rFonts w:ascii="Verdana" w:eastAsia="DejaVu Sans" w:hAnsi="Verdana" w:cs="Lohit Hindi"/>
          <w:color w:val="000000"/>
          <w:sz w:val="18"/>
        </w:rPr>
      </w:pPr>
      <w:r w:rsidRPr="008D6AAD">
        <w:rPr>
          <w:rFonts w:ascii="Verdana" w:eastAsia="DejaVu Sans" w:hAnsi="Verdana" w:cs="Lohit Hindi"/>
          <w:color w:val="000000"/>
          <w:sz w:val="18"/>
        </w:rPr>
        <w:t>Te leren lessen uit referentieproject.</w:t>
      </w:r>
    </w:p>
    <w:p w14:paraId="43C5BCE9" w14:textId="77777777" w:rsidR="00FF3E4F" w:rsidRPr="008D6AAD" w:rsidRDefault="00FF3E4F" w:rsidP="0010430A">
      <w:pPr>
        <w:pStyle w:val="BodytextRebel"/>
        <w:rPr>
          <w:rFonts w:ascii="Verdana" w:hAnsi="Verdana"/>
          <w:sz w:val="18"/>
        </w:rPr>
      </w:pPr>
    </w:p>
    <w:sectPr w:rsidR="00FF3E4F" w:rsidRPr="008D6AAD" w:rsidSect="002A5E3A">
      <w:footerReference w:type="default" r:id="rId12"/>
      <w:pgSz w:w="11906" w:h="16838" w:code="9"/>
      <w:pgMar w:top="1418" w:right="1418" w:bottom="1559" w:left="1418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1F1BFE" w14:textId="77777777" w:rsidR="00ED358A" w:rsidRPr="00027B43" w:rsidRDefault="00ED358A" w:rsidP="00027B43">
      <w:pPr>
        <w:pStyle w:val="Footer"/>
      </w:pPr>
    </w:p>
  </w:endnote>
  <w:endnote w:type="continuationSeparator" w:id="0">
    <w:p w14:paraId="22E339F7" w14:textId="77777777" w:rsidR="00ED358A" w:rsidRPr="00027B43" w:rsidRDefault="00ED358A" w:rsidP="00027B43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hit Hind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FEF134" w14:textId="439072A8" w:rsidR="008D6AAD" w:rsidRDefault="00A26013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78B6123" wp14:editId="638D0AD7">
          <wp:simplePos x="0" y="0"/>
          <wp:positionH relativeFrom="margin">
            <wp:align>center</wp:align>
          </wp:positionH>
          <wp:positionV relativeFrom="paragraph">
            <wp:posOffset>-486410</wp:posOffset>
          </wp:positionV>
          <wp:extent cx="9144000" cy="958248"/>
          <wp:effectExtent l="0" t="0" r="0" b="0"/>
          <wp:wrapNone/>
          <wp:docPr id="18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Afbeelding 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1377"/>
                  <a:stretch>
                    <a:fillRect/>
                  </a:stretch>
                </pic:blipFill>
                <pic:spPr bwMode="auto">
                  <a:xfrm>
                    <a:off x="0" y="0"/>
                    <a:ext cx="9144000" cy="958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D6AAD">
      <w:rPr>
        <w:sz w:val="13"/>
      </w:rPr>
      <w:t xml:space="preserve">Pagina </w:t>
    </w:r>
    <w:r w:rsidR="008D6AAD">
      <w:rPr>
        <w:sz w:val="13"/>
      </w:rPr>
      <w:fldChar w:fldCharType="begin"/>
    </w:r>
    <w:r w:rsidR="008D6AAD">
      <w:rPr>
        <w:sz w:val="13"/>
      </w:rPr>
      <w:instrText xml:space="preserve"> PAGE   \* MERGEFORMAT </w:instrText>
    </w:r>
    <w:r w:rsidR="008D6AAD">
      <w:rPr>
        <w:sz w:val="13"/>
      </w:rPr>
      <w:fldChar w:fldCharType="separate"/>
    </w:r>
    <w:r w:rsidR="008D6AAD">
      <w:rPr>
        <w:sz w:val="13"/>
      </w:rPr>
      <w:t>20</w:t>
    </w:r>
    <w:r w:rsidR="008D6AAD">
      <w:rPr>
        <w:sz w:val="13"/>
      </w:rPr>
      <w:fldChar w:fldCharType="end"/>
    </w:r>
    <w:r w:rsidR="008D6AAD">
      <w:rPr>
        <w:sz w:val="13"/>
      </w:rPr>
      <w:t xml:space="preserve"> van </w:t>
    </w:r>
    <w:r w:rsidR="008D6AAD">
      <w:rPr>
        <w:noProof/>
        <w:sz w:val="13"/>
      </w:rPr>
      <w:fldChar w:fldCharType="begin"/>
    </w:r>
    <w:r w:rsidR="008D6AAD">
      <w:rPr>
        <w:noProof/>
        <w:sz w:val="13"/>
      </w:rPr>
      <w:instrText xml:space="preserve"> NUMPAGES   \* MERGEFORMAT </w:instrText>
    </w:r>
    <w:r w:rsidR="008D6AAD">
      <w:rPr>
        <w:noProof/>
        <w:sz w:val="13"/>
      </w:rPr>
      <w:fldChar w:fldCharType="separate"/>
    </w:r>
    <w:r w:rsidR="008D6AAD">
      <w:rPr>
        <w:noProof/>
        <w:sz w:val="13"/>
      </w:rPr>
      <w:t>24</w:t>
    </w:r>
    <w:r w:rsidR="008D6AAD">
      <w:rPr>
        <w:noProof/>
        <w:sz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BA9DDE" w14:textId="77777777" w:rsidR="00ED358A" w:rsidRPr="00027B43" w:rsidRDefault="00ED358A" w:rsidP="00027B43">
      <w:pPr>
        <w:pStyle w:val="Footer"/>
      </w:pPr>
    </w:p>
  </w:footnote>
  <w:footnote w:type="continuationSeparator" w:id="0">
    <w:p w14:paraId="0D1696DD" w14:textId="77777777" w:rsidR="00ED358A" w:rsidRPr="00027B43" w:rsidRDefault="00ED358A" w:rsidP="00027B43">
      <w:pPr>
        <w:pStyle w:val="Footer"/>
      </w:pPr>
    </w:p>
  </w:footnote>
  <w:footnote w:type="continuationNotice" w:id="1">
    <w:p w14:paraId="287F18C9" w14:textId="77777777" w:rsidR="00ED358A" w:rsidRPr="00027B43" w:rsidRDefault="00ED358A" w:rsidP="00027B43">
      <w:pPr>
        <w:pStyle w:val="Footer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576E4"/>
    <w:multiLevelType w:val="multilevel"/>
    <w:tmpl w:val="9C968EB4"/>
    <w:styleLink w:val="AgendaitemlistRebel"/>
    <w:lvl w:ilvl="0">
      <w:start w:val="1"/>
      <w:numFmt w:val="decimal"/>
      <w:pStyle w:val="AgendaitemRebe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9D434AC"/>
    <w:multiLevelType w:val="multilevel"/>
    <w:tmpl w:val="36AE22AE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60"/>
        </w:tabs>
        <w:ind w:left="116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6A4221"/>
    <w:multiLevelType w:val="multilevel"/>
    <w:tmpl w:val="CD389904"/>
    <w:styleLink w:val="ListdashRebel"/>
    <w:lvl w:ilvl="0">
      <w:start w:val="1"/>
      <w:numFmt w:val="none"/>
      <w:pStyle w:val="Listdash1stlevelRebel"/>
      <w:lvlText w:val="-"/>
      <w:lvlJc w:val="left"/>
      <w:pPr>
        <w:ind w:left="454" w:hanging="454"/>
      </w:pPr>
      <w:rPr>
        <w:rFonts w:ascii="Ebrima" w:hAnsi="Ebrima" w:hint="default"/>
      </w:rPr>
    </w:lvl>
    <w:lvl w:ilvl="1">
      <w:start w:val="1"/>
      <w:numFmt w:val="none"/>
      <w:pStyle w:val="Listdash2ndlevelRebel"/>
      <w:lvlText w:val="-"/>
      <w:lvlJc w:val="left"/>
      <w:pPr>
        <w:ind w:left="907" w:hanging="453"/>
      </w:pPr>
      <w:rPr>
        <w:rFonts w:ascii="Ebrima" w:hAnsi="Ebrima" w:cs="Times New Roman" w:hint="default"/>
      </w:rPr>
    </w:lvl>
    <w:lvl w:ilvl="2">
      <w:start w:val="1"/>
      <w:numFmt w:val="none"/>
      <w:pStyle w:val="Listdash3rdlevelRebel"/>
      <w:lvlText w:val="-"/>
      <w:lvlJc w:val="left"/>
      <w:pPr>
        <w:ind w:left="1361" w:hanging="454"/>
      </w:pPr>
      <w:rPr>
        <w:rFonts w:ascii="Ebrima" w:hAnsi="Ebrima" w:hint="default"/>
      </w:rPr>
    </w:lvl>
    <w:lvl w:ilvl="3">
      <w:start w:val="1"/>
      <w:numFmt w:val="none"/>
      <w:lvlText w:val="-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-"/>
      <w:lvlJc w:val="left"/>
      <w:pPr>
        <w:ind w:left="2268" w:hanging="454"/>
      </w:pPr>
      <w:rPr>
        <w:rFonts w:hint="default"/>
      </w:rPr>
    </w:lvl>
    <w:lvl w:ilvl="5">
      <w:start w:val="1"/>
      <w:numFmt w:val="none"/>
      <w:lvlText w:val="-"/>
      <w:lvlJc w:val="left"/>
      <w:pPr>
        <w:ind w:left="2721" w:hanging="453"/>
      </w:pPr>
      <w:rPr>
        <w:rFonts w:hint="default"/>
      </w:rPr>
    </w:lvl>
    <w:lvl w:ilvl="6">
      <w:start w:val="1"/>
      <w:numFmt w:val="none"/>
      <w:lvlText w:val="-"/>
      <w:lvlJc w:val="left"/>
      <w:pPr>
        <w:ind w:left="3175" w:hanging="454"/>
      </w:pPr>
      <w:rPr>
        <w:rFonts w:hint="default"/>
      </w:rPr>
    </w:lvl>
    <w:lvl w:ilvl="7">
      <w:start w:val="1"/>
      <w:numFmt w:val="none"/>
      <w:lvlText w:val="-"/>
      <w:lvlJc w:val="left"/>
      <w:pPr>
        <w:ind w:left="3628" w:hanging="453"/>
      </w:pPr>
      <w:rPr>
        <w:rFonts w:hint="default"/>
      </w:rPr>
    </w:lvl>
    <w:lvl w:ilvl="8">
      <w:start w:val="1"/>
      <w:numFmt w:val="none"/>
      <w:lvlText w:val="-"/>
      <w:lvlJc w:val="left"/>
      <w:pPr>
        <w:ind w:left="4082" w:hanging="454"/>
      </w:pPr>
      <w:rPr>
        <w:rFonts w:hint="default"/>
      </w:rPr>
    </w:lvl>
  </w:abstractNum>
  <w:abstractNum w:abstractNumId="13" w15:restartNumberingAfterBreak="0">
    <w:nsid w:val="0E8C4809"/>
    <w:multiLevelType w:val="multilevel"/>
    <w:tmpl w:val="2392E856"/>
    <w:styleLink w:val="ListopenbulletRebel"/>
    <w:lvl w:ilvl="0">
      <w:start w:val="1"/>
      <w:numFmt w:val="bullet"/>
      <w:pStyle w:val="Listopenbullet1stlevelRebel"/>
      <w:lvlText w:val="○"/>
      <w:lvlJc w:val="left"/>
      <w:pPr>
        <w:ind w:left="454" w:hanging="454"/>
      </w:pPr>
      <w:rPr>
        <w:rFonts w:ascii="Ebrima" w:hAnsi="Ebrima" w:hint="default"/>
        <w:b/>
        <w:sz w:val="24"/>
      </w:rPr>
    </w:lvl>
    <w:lvl w:ilvl="1">
      <w:start w:val="1"/>
      <w:numFmt w:val="bullet"/>
      <w:pStyle w:val="Listopenbullet2ndlevelRebel"/>
      <w:lvlText w:val="○"/>
      <w:lvlJc w:val="left"/>
      <w:pPr>
        <w:ind w:left="907" w:hanging="453"/>
      </w:pPr>
      <w:rPr>
        <w:rFonts w:ascii="Ebrima" w:hAnsi="Ebrima" w:hint="default"/>
        <w:b/>
        <w:sz w:val="24"/>
      </w:rPr>
    </w:lvl>
    <w:lvl w:ilvl="2">
      <w:start w:val="1"/>
      <w:numFmt w:val="bullet"/>
      <w:pStyle w:val="Listopenbullet3rdlevelRebel"/>
      <w:lvlText w:val="○"/>
      <w:lvlJc w:val="left"/>
      <w:pPr>
        <w:ind w:left="1361" w:hanging="454"/>
      </w:pPr>
      <w:rPr>
        <w:rFonts w:ascii="Ebrima" w:hAnsi="Ebrima" w:hint="default"/>
        <w:b/>
        <w:sz w:val="24"/>
      </w:rPr>
    </w:lvl>
    <w:lvl w:ilvl="3">
      <w:start w:val="1"/>
      <w:numFmt w:val="bullet"/>
      <w:lvlText w:val="○"/>
      <w:lvlJc w:val="left"/>
      <w:pPr>
        <w:ind w:left="1814" w:hanging="453"/>
      </w:pPr>
      <w:rPr>
        <w:rFonts w:hint="default"/>
      </w:rPr>
    </w:lvl>
    <w:lvl w:ilvl="4">
      <w:start w:val="1"/>
      <w:numFmt w:val="bullet"/>
      <w:lvlText w:val="○"/>
      <w:lvlJc w:val="left"/>
      <w:pPr>
        <w:ind w:left="2268" w:hanging="45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2721" w:hanging="453"/>
      </w:pPr>
      <w:rPr>
        <w:rFonts w:hint="default"/>
      </w:rPr>
    </w:lvl>
    <w:lvl w:ilvl="6">
      <w:start w:val="1"/>
      <w:numFmt w:val="bullet"/>
      <w:lvlText w:val="○"/>
      <w:lvlJc w:val="left"/>
      <w:pPr>
        <w:ind w:left="3175" w:hanging="45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3628" w:hanging="453"/>
      </w:pPr>
      <w:rPr>
        <w:rFonts w:hint="default"/>
      </w:rPr>
    </w:lvl>
    <w:lvl w:ilvl="8">
      <w:start w:val="1"/>
      <w:numFmt w:val="bullet"/>
      <w:lvlText w:val="○"/>
      <w:lvlJc w:val="left"/>
      <w:pPr>
        <w:ind w:left="4082" w:hanging="454"/>
      </w:pPr>
      <w:rPr>
        <w:rFonts w:hint="default"/>
      </w:rPr>
    </w:lvl>
  </w:abstractNum>
  <w:abstractNum w:abstractNumId="14" w15:restartNumberingAfterBreak="0">
    <w:nsid w:val="10B933AC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12205A6"/>
    <w:multiLevelType w:val="multilevel"/>
    <w:tmpl w:val="98A8E91A"/>
    <w:styleLink w:val="ListbulletRebel"/>
    <w:lvl w:ilvl="0">
      <w:start w:val="1"/>
      <w:numFmt w:val="none"/>
      <w:pStyle w:val="Listbullet1stlevelRebel"/>
      <w:lvlText w:val="•"/>
      <w:lvlJc w:val="left"/>
      <w:pPr>
        <w:ind w:left="454" w:hanging="454"/>
      </w:pPr>
      <w:rPr>
        <w:rFonts w:ascii="Ebrima" w:hAnsi="Ebrima" w:hint="default"/>
        <w:b/>
        <w:sz w:val="32"/>
      </w:rPr>
    </w:lvl>
    <w:lvl w:ilvl="1">
      <w:start w:val="1"/>
      <w:numFmt w:val="none"/>
      <w:pStyle w:val="Listbullet2ndlevelRebel"/>
      <w:lvlText w:val="•"/>
      <w:lvlJc w:val="left"/>
      <w:pPr>
        <w:ind w:left="907" w:hanging="453"/>
      </w:pPr>
      <w:rPr>
        <w:rFonts w:ascii="Ebrima" w:hAnsi="Ebrima" w:hint="default"/>
        <w:b/>
        <w:sz w:val="32"/>
      </w:rPr>
    </w:lvl>
    <w:lvl w:ilvl="2">
      <w:start w:val="1"/>
      <w:numFmt w:val="none"/>
      <w:pStyle w:val="Listbullet3rdlevelRebel"/>
      <w:lvlText w:val="•"/>
      <w:lvlJc w:val="left"/>
      <w:pPr>
        <w:ind w:left="1361" w:hanging="454"/>
      </w:pPr>
      <w:rPr>
        <w:rFonts w:ascii="Ebrima" w:hAnsi="Ebrima" w:hint="default"/>
        <w:b/>
        <w:sz w:val="32"/>
      </w:rPr>
    </w:lvl>
    <w:lvl w:ilvl="3">
      <w:start w:val="1"/>
      <w:numFmt w:val="none"/>
      <w:lvlText w:val="•"/>
      <w:lvlJc w:val="left"/>
      <w:pPr>
        <w:ind w:left="1814" w:hanging="453"/>
      </w:pPr>
      <w:rPr>
        <w:rFonts w:ascii="Ebrima" w:hAnsi="Ebrima" w:hint="default"/>
        <w:b/>
        <w:sz w:val="32"/>
      </w:rPr>
    </w:lvl>
    <w:lvl w:ilvl="4">
      <w:start w:val="1"/>
      <w:numFmt w:val="none"/>
      <w:lvlText w:val="•"/>
      <w:lvlJc w:val="left"/>
      <w:pPr>
        <w:ind w:left="2268" w:hanging="454"/>
      </w:pPr>
      <w:rPr>
        <w:rFonts w:ascii="Ebrima" w:hAnsi="Ebrima" w:hint="default"/>
        <w:b/>
        <w:sz w:val="32"/>
      </w:rPr>
    </w:lvl>
    <w:lvl w:ilvl="5">
      <w:start w:val="1"/>
      <w:numFmt w:val="none"/>
      <w:lvlText w:val="•"/>
      <w:lvlJc w:val="left"/>
      <w:pPr>
        <w:ind w:left="2721" w:hanging="453"/>
      </w:pPr>
      <w:rPr>
        <w:rFonts w:ascii="Ebrima" w:hAnsi="Ebrima" w:hint="default"/>
        <w:b/>
        <w:sz w:val="32"/>
      </w:rPr>
    </w:lvl>
    <w:lvl w:ilvl="6">
      <w:start w:val="1"/>
      <w:numFmt w:val="none"/>
      <w:lvlText w:val="•"/>
      <w:lvlJc w:val="left"/>
      <w:pPr>
        <w:ind w:left="3175" w:hanging="454"/>
      </w:pPr>
      <w:rPr>
        <w:rFonts w:ascii="Ebrima" w:hAnsi="Ebrima" w:hint="default"/>
        <w:b/>
        <w:sz w:val="32"/>
      </w:rPr>
    </w:lvl>
    <w:lvl w:ilvl="7">
      <w:start w:val="1"/>
      <w:numFmt w:val="none"/>
      <w:lvlText w:val="•"/>
      <w:lvlJc w:val="left"/>
      <w:pPr>
        <w:ind w:left="3628" w:hanging="453"/>
      </w:pPr>
      <w:rPr>
        <w:rFonts w:ascii="Ebrima" w:hAnsi="Ebrima" w:hint="default"/>
        <w:b/>
        <w:sz w:val="32"/>
      </w:rPr>
    </w:lvl>
    <w:lvl w:ilvl="8">
      <w:start w:val="1"/>
      <w:numFmt w:val="none"/>
      <w:lvlText w:val="•"/>
      <w:lvlJc w:val="left"/>
      <w:pPr>
        <w:ind w:left="4082" w:hanging="454"/>
      </w:pPr>
      <w:rPr>
        <w:rFonts w:ascii="Ebrima" w:hAnsi="Ebrima" w:hint="default"/>
        <w:b/>
        <w:sz w:val="32"/>
      </w:rPr>
    </w:lvl>
  </w:abstractNum>
  <w:abstractNum w:abstractNumId="16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3845951"/>
    <w:multiLevelType w:val="multilevel"/>
    <w:tmpl w:val="98A8E91A"/>
    <w:numStyleLink w:val="ListbulletRebel"/>
  </w:abstractNum>
  <w:abstractNum w:abstractNumId="18" w15:restartNumberingAfterBreak="0">
    <w:nsid w:val="18900C55"/>
    <w:multiLevelType w:val="multilevel"/>
    <w:tmpl w:val="40DEDE48"/>
    <w:numStyleLink w:val="ListstandardRebel"/>
  </w:abstractNum>
  <w:abstractNum w:abstractNumId="19" w15:restartNumberingAfterBreak="0">
    <w:nsid w:val="19F868FF"/>
    <w:multiLevelType w:val="multilevel"/>
    <w:tmpl w:val="2392E856"/>
    <w:numStyleLink w:val="ListopenbulletRebel"/>
  </w:abstractNum>
  <w:abstractNum w:abstractNumId="20" w15:restartNumberingAfterBreak="0">
    <w:nsid w:val="1E1C4EDA"/>
    <w:multiLevelType w:val="hybridMultilevel"/>
    <w:tmpl w:val="82FEE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706BC6"/>
    <w:multiLevelType w:val="multilevel"/>
    <w:tmpl w:val="0FEE7120"/>
    <w:numStyleLink w:val="ListsmallbulletRebel"/>
  </w:abstractNum>
  <w:abstractNum w:abstractNumId="22" w15:restartNumberingAfterBreak="0">
    <w:nsid w:val="2C1C6E8D"/>
    <w:multiLevelType w:val="multilevel"/>
    <w:tmpl w:val="844A721E"/>
    <w:styleLink w:val="ListRomannumeralsRebel"/>
    <w:lvl w:ilvl="0">
      <w:start w:val="1"/>
      <w:numFmt w:val="lowerRoman"/>
      <w:pStyle w:val="ListRomannumerals1stlevelRebe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Roman"/>
      <w:pStyle w:val="ListRomannumerals2ndlevelRebel"/>
      <w:lvlText w:val="%1.%2"/>
      <w:lvlJc w:val="left"/>
      <w:pPr>
        <w:ind w:left="907" w:hanging="453"/>
      </w:pPr>
      <w:rPr>
        <w:rFonts w:hint="default"/>
      </w:rPr>
    </w:lvl>
    <w:lvl w:ilvl="2">
      <w:start w:val="1"/>
      <w:numFmt w:val="lowerRoman"/>
      <w:pStyle w:val="ListRomannumerals3rdlevelRebel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14" w:hanging="45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268" w:hanging="454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721" w:hanging="45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5" w:hanging="454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628" w:hanging="453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4082" w:hanging="454"/>
      </w:pPr>
      <w:rPr>
        <w:rFonts w:hint="default"/>
      </w:rPr>
    </w:lvl>
  </w:abstractNum>
  <w:abstractNum w:abstractNumId="23" w15:restartNumberingAfterBreak="0">
    <w:nsid w:val="2D665843"/>
    <w:multiLevelType w:val="multilevel"/>
    <w:tmpl w:val="09F42102"/>
    <w:styleLink w:val="AppendixnumberingRebel"/>
    <w:lvl w:ilvl="0">
      <w:start w:val="1"/>
      <w:numFmt w:val="decimal"/>
      <w:pStyle w:val="Appendixheading1Rebel"/>
      <w:suff w:val="space"/>
      <w:lvlText w:val="Appendix %1"/>
      <w:lvlJc w:val="left"/>
      <w:pPr>
        <w:ind w:left="0" w:firstLine="0"/>
      </w:pPr>
      <w:rPr>
        <w:rFonts w:hint="default"/>
        <w:color w:val="E63329"/>
      </w:rPr>
    </w:lvl>
    <w:lvl w:ilvl="1">
      <w:start w:val="1"/>
      <w:numFmt w:val="decimal"/>
      <w:pStyle w:val="Appendixheading2Rebel"/>
      <w:suff w:val="space"/>
      <w:lvlText w:val="%1.%2"/>
      <w:lvlJc w:val="left"/>
      <w:pPr>
        <w:ind w:left="0" w:firstLine="0"/>
      </w:pPr>
      <w:rPr>
        <w:rFonts w:hint="default"/>
        <w:color w:val="E63329" w:themeColor="text2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4" w15:restartNumberingAfterBreak="0">
    <w:nsid w:val="2F923A79"/>
    <w:multiLevelType w:val="hybridMultilevel"/>
    <w:tmpl w:val="C2C6B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B36CBF"/>
    <w:multiLevelType w:val="multilevel"/>
    <w:tmpl w:val="0FEE7120"/>
    <w:styleLink w:val="ListsmallbulletRebel"/>
    <w:lvl w:ilvl="0">
      <w:start w:val="1"/>
      <w:numFmt w:val="bullet"/>
      <w:pStyle w:val="Listsmallbullet1stlevelRebel"/>
      <w:lvlText w:val="•"/>
      <w:lvlJc w:val="left"/>
      <w:pPr>
        <w:tabs>
          <w:tab w:val="num" w:pos="454"/>
        </w:tabs>
        <w:ind w:left="454" w:hanging="454"/>
      </w:pPr>
      <w:rPr>
        <w:rFonts w:ascii="Ebrima" w:hAnsi="Ebrima" w:hint="default"/>
      </w:rPr>
    </w:lvl>
    <w:lvl w:ilvl="1">
      <w:start w:val="1"/>
      <w:numFmt w:val="bullet"/>
      <w:pStyle w:val="Listsmallbullet2ndlevelRebel"/>
      <w:lvlText w:val="•"/>
      <w:lvlJc w:val="left"/>
      <w:pPr>
        <w:tabs>
          <w:tab w:val="num" w:pos="907"/>
        </w:tabs>
        <w:ind w:left="908" w:hanging="454"/>
      </w:pPr>
      <w:rPr>
        <w:rFonts w:ascii="Ebrima" w:hAnsi="Ebrima" w:hint="default"/>
      </w:rPr>
    </w:lvl>
    <w:lvl w:ilvl="2">
      <w:start w:val="1"/>
      <w:numFmt w:val="bullet"/>
      <w:pStyle w:val="Listsmallbullet3rdlevelRebel"/>
      <w:lvlText w:val="•"/>
      <w:lvlJc w:val="left"/>
      <w:pPr>
        <w:tabs>
          <w:tab w:val="num" w:pos="1361"/>
        </w:tabs>
        <w:ind w:left="1362" w:hanging="454"/>
      </w:pPr>
      <w:rPr>
        <w:rFonts w:ascii="Ebrima" w:hAnsi="Ebrima" w:hint="default"/>
      </w:rPr>
    </w:lvl>
    <w:lvl w:ilvl="3">
      <w:start w:val="1"/>
      <w:numFmt w:val="none"/>
      <w:suff w:val="nothing"/>
      <w:lvlText w:val=""/>
      <w:lvlJc w:val="left"/>
      <w:pPr>
        <w:ind w:left="1816" w:hanging="45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270" w:hanging="454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724" w:hanging="454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3178" w:hanging="454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3632" w:hanging="454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086" w:hanging="454"/>
      </w:pPr>
      <w:rPr>
        <w:rFonts w:hint="default"/>
      </w:rPr>
    </w:lvl>
  </w:abstractNum>
  <w:abstractNum w:abstractNumId="26" w15:restartNumberingAfterBreak="0">
    <w:nsid w:val="365815B2"/>
    <w:multiLevelType w:val="multilevel"/>
    <w:tmpl w:val="785612AA"/>
    <w:styleLink w:val="ListnumberRebel"/>
    <w:lvl w:ilvl="0">
      <w:start w:val="1"/>
      <w:numFmt w:val="decimal"/>
      <w:pStyle w:val="Listnumber1stlevelRebe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Listnumber2ndlevelRebel"/>
      <w:lvlText w:val="%2."/>
      <w:lvlJc w:val="left"/>
      <w:pPr>
        <w:ind w:left="907" w:hanging="453"/>
      </w:pPr>
      <w:rPr>
        <w:rFonts w:hint="default"/>
      </w:rPr>
    </w:lvl>
    <w:lvl w:ilvl="2">
      <w:start w:val="1"/>
      <w:numFmt w:val="decimal"/>
      <w:pStyle w:val="Listnumber3rdlevelRebel"/>
      <w:lvlText w:val="%3."/>
      <w:lvlJc w:val="left"/>
      <w:pPr>
        <w:ind w:left="1361" w:hanging="45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14" w:hanging="45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268" w:hanging="454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721" w:hanging="45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5" w:hanging="454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628" w:hanging="453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4082" w:hanging="454"/>
      </w:pPr>
      <w:rPr>
        <w:rFonts w:hint="default"/>
      </w:rPr>
    </w:lvl>
  </w:abstractNum>
  <w:abstractNum w:abstractNumId="27" w15:restartNumberingAfterBreak="0">
    <w:nsid w:val="40EF61F8"/>
    <w:multiLevelType w:val="multilevel"/>
    <w:tmpl w:val="F4D643F8"/>
    <w:styleLink w:val="HeadingnumberingRebel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hint="default"/>
        <w:color w:val="E63329" w:themeColor="text2"/>
        <w:sz w:val="24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  <w:color w:val="E63329" w:themeColor="text2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  <w:color w:val="E63329" w:themeColor="text2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  <w:color w:val="E63329" w:themeColor="text2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4BFD65DB"/>
    <w:multiLevelType w:val="multilevel"/>
    <w:tmpl w:val="CD389904"/>
    <w:numStyleLink w:val="ListdashRebel"/>
  </w:abstractNum>
  <w:abstractNum w:abstractNumId="29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DC71C01"/>
    <w:multiLevelType w:val="multilevel"/>
    <w:tmpl w:val="40DEDE48"/>
    <w:styleLink w:val="ListstandardRebel"/>
    <w:lvl w:ilvl="0">
      <w:start w:val="1"/>
      <w:numFmt w:val="bullet"/>
      <w:pStyle w:val="Liststandard1stlevelRebel"/>
      <w:lvlText w:val="•"/>
      <w:lvlJc w:val="left"/>
      <w:pPr>
        <w:ind w:left="454" w:hanging="454"/>
      </w:pPr>
      <w:rPr>
        <w:rFonts w:ascii="Ebrima" w:hAnsi="Ebrima" w:cs="Times New Roman" w:hint="default"/>
        <w:b/>
        <w:sz w:val="32"/>
      </w:rPr>
    </w:lvl>
    <w:lvl w:ilvl="1">
      <w:start w:val="1"/>
      <w:numFmt w:val="bullet"/>
      <w:pStyle w:val="Liststandard2ndlevelRebel"/>
      <w:lvlText w:val="○"/>
      <w:lvlJc w:val="left"/>
      <w:pPr>
        <w:ind w:left="907" w:hanging="453"/>
      </w:pPr>
      <w:rPr>
        <w:rFonts w:ascii="Ebrima" w:hAnsi="Ebrima" w:hint="default"/>
        <w:b/>
        <w:sz w:val="24"/>
      </w:rPr>
    </w:lvl>
    <w:lvl w:ilvl="2">
      <w:start w:val="1"/>
      <w:numFmt w:val="bullet"/>
      <w:pStyle w:val="Liststandard3rdlevelRebel"/>
      <w:lvlText w:val="•"/>
      <w:lvlJc w:val="left"/>
      <w:pPr>
        <w:ind w:left="1361" w:hanging="454"/>
      </w:pPr>
      <w:rPr>
        <w:rFonts w:ascii="Ebrima" w:hAnsi="Ebrima" w:hint="default"/>
      </w:rPr>
    </w:lvl>
    <w:lvl w:ilvl="3">
      <w:start w:val="1"/>
      <w:numFmt w:val="bullet"/>
      <w:lvlText w:val="»"/>
      <w:lvlJc w:val="left"/>
      <w:pPr>
        <w:ind w:left="1814" w:hanging="453"/>
      </w:pPr>
      <w:rPr>
        <w:rFonts w:hint="default"/>
      </w:rPr>
    </w:lvl>
    <w:lvl w:ilvl="4">
      <w:start w:val="1"/>
      <w:numFmt w:val="bullet"/>
      <w:lvlText w:val="-"/>
      <w:lvlJc w:val="left"/>
      <w:pPr>
        <w:ind w:left="2268" w:hanging="454"/>
      </w:pPr>
      <w:rPr>
        <w:rFonts w:hint="default"/>
      </w:rPr>
    </w:lvl>
    <w:lvl w:ilvl="5">
      <w:start w:val="1"/>
      <w:numFmt w:val="bullet"/>
      <w:lvlText w:val="-"/>
      <w:lvlJc w:val="left"/>
      <w:pPr>
        <w:ind w:left="2721" w:hanging="453"/>
      </w:pPr>
      <w:rPr>
        <w:rFonts w:hint="default"/>
        <w:color w:val="3C3C3B" w:themeColor="text1"/>
      </w:rPr>
    </w:lvl>
    <w:lvl w:ilvl="6">
      <w:start w:val="1"/>
      <w:numFmt w:val="bullet"/>
      <w:lvlText w:val="-"/>
      <w:lvlJc w:val="left"/>
      <w:pPr>
        <w:ind w:left="3175" w:hanging="454"/>
      </w:pPr>
      <w:rPr>
        <w:rFonts w:hint="default"/>
        <w:color w:val="3C3C3B" w:themeColor="text1"/>
      </w:rPr>
    </w:lvl>
    <w:lvl w:ilvl="7">
      <w:start w:val="1"/>
      <w:numFmt w:val="bullet"/>
      <w:lvlText w:val="-"/>
      <w:lvlJc w:val="left"/>
      <w:pPr>
        <w:ind w:left="3628" w:hanging="453"/>
      </w:pPr>
      <w:rPr>
        <w:rFonts w:hint="default"/>
        <w:color w:val="3C3C3B" w:themeColor="text1"/>
      </w:rPr>
    </w:lvl>
    <w:lvl w:ilvl="8">
      <w:start w:val="1"/>
      <w:numFmt w:val="bullet"/>
      <w:lvlText w:val="-"/>
      <w:lvlJc w:val="left"/>
      <w:pPr>
        <w:ind w:left="4082" w:hanging="454"/>
      </w:pPr>
      <w:rPr>
        <w:rFonts w:hint="default"/>
        <w:color w:val="3C3C3B" w:themeColor="text1"/>
      </w:rPr>
    </w:lvl>
  </w:abstractNum>
  <w:abstractNum w:abstractNumId="31" w15:restartNumberingAfterBreak="0">
    <w:nsid w:val="5E842804"/>
    <w:multiLevelType w:val="hybridMultilevel"/>
    <w:tmpl w:val="AB161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A93248"/>
    <w:multiLevelType w:val="multilevel"/>
    <w:tmpl w:val="52EC9AE2"/>
    <w:styleLink w:val="ListlowercaseletterRebel"/>
    <w:lvl w:ilvl="0">
      <w:start w:val="1"/>
      <w:numFmt w:val="lowerLetter"/>
      <w:pStyle w:val="Listlowercaseletter1stlevelRebe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pStyle w:val="Listlowercaseletter2ndlevelRebel"/>
      <w:lvlText w:val="%2."/>
      <w:lvlJc w:val="left"/>
      <w:pPr>
        <w:ind w:left="907" w:hanging="453"/>
      </w:pPr>
      <w:rPr>
        <w:rFonts w:hint="default"/>
      </w:rPr>
    </w:lvl>
    <w:lvl w:ilvl="2">
      <w:start w:val="1"/>
      <w:numFmt w:val="lowerLetter"/>
      <w:pStyle w:val="Listlowercaseletter3rdlevelRebel"/>
      <w:lvlText w:val="%3."/>
      <w:lvlJc w:val="left"/>
      <w:pPr>
        <w:ind w:left="1361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814" w:hanging="45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45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2721" w:hanging="453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3175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28" w:hanging="453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4082" w:hanging="454"/>
      </w:pPr>
      <w:rPr>
        <w:rFonts w:hint="default"/>
      </w:rPr>
    </w:lvl>
  </w:abstractNum>
  <w:abstractNum w:abstractNumId="33" w15:restartNumberingAfterBreak="0">
    <w:nsid w:val="74AC2DDC"/>
    <w:multiLevelType w:val="multilevel"/>
    <w:tmpl w:val="9C968EB4"/>
    <w:numStyleLink w:val="AgendaitemlistRebel"/>
  </w:abstractNum>
  <w:num w:numId="1">
    <w:abstractNumId w:val="15"/>
  </w:num>
  <w:num w:numId="2">
    <w:abstractNumId w:val="26"/>
  </w:num>
  <w:num w:numId="3">
    <w:abstractNumId w:val="13"/>
  </w:num>
  <w:num w:numId="4">
    <w:abstractNumId w:val="12"/>
  </w:num>
  <w:num w:numId="5">
    <w:abstractNumId w:val="29"/>
  </w:num>
  <w:num w:numId="6">
    <w:abstractNumId w:val="16"/>
  </w:num>
  <w:num w:numId="7">
    <w:abstractNumId w:val="14"/>
  </w:num>
  <w:num w:numId="8">
    <w:abstractNumId w:val="32"/>
  </w:num>
  <w:num w:numId="9">
    <w:abstractNumId w:val="27"/>
  </w:num>
  <w:num w:numId="10">
    <w:abstractNumId w:val="30"/>
  </w:num>
  <w:num w:numId="11">
    <w:abstractNumId w:val="23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0"/>
  </w:num>
  <w:num w:numId="23">
    <w:abstractNumId w:val="33"/>
  </w:num>
  <w:num w:numId="24">
    <w:abstractNumId w:val="17"/>
  </w:num>
  <w:num w:numId="25">
    <w:abstractNumId w:val="19"/>
  </w:num>
  <w:num w:numId="26">
    <w:abstractNumId w:val="25"/>
  </w:num>
  <w:num w:numId="27">
    <w:abstractNumId w:val="21"/>
  </w:num>
  <w:num w:numId="28">
    <w:abstractNumId w:val="18"/>
  </w:num>
  <w:num w:numId="29">
    <w:abstractNumId w:val="28"/>
  </w:num>
  <w:num w:numId="30">
    <w:abstractNumId w:val="23"/>
  </w:num>
  <w:num w:numId="31">
    <w:abstractNumId w:val="27"/>
  </w:num>
  <w:num w:numId="32">
    <w:abstractNumId w:val="32"/>
  </w:num>
  <w:num w:numId="33">
    <w:abstractNumId w:val="26"/>
  </w:num>
  <w:num w:numId="34">
    <w:abstractNumId w:val="22"/>
  </w:num>
  <w:num w:numId="35">
    <w:abstractNumId w:val="11"/>
  </w:num>
  <w:num w:numId="36">
    <w:abstractNumId w:val="20"/>
  </w:num>
  <w:num w:numId="37">
    <w:abstractNumId w:val="31"/>
  </w:num>
  <w:num w:numId="38">
    <w:abstractNumId w:val="2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4097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AD"/>
    <w:rsid w:val="00004562"/>
    <w:rsid w:val="000047D7"/>
    <w:rsid w:val="000053DE"/>
    <w:rsid w:val="00006237"/>
    <w:rsid w:val="0000663D"/>
    <w:rsid w:val="00010D95"/>
    <w:rsid w:val="00011BFA"/>
    <w:rsid w:val="0001345F"/>
    <w:rsid w:val="0002562D"/>
    <w:rsid w:val="00027B43"/>
    <w:rsid w:val="000348E7"/>
    <w:rsid w:val="00035232"/>
    <w:rsid w:val="000371D9"/>
    <w:rsid w:val="00037F97"/>
    <w:rsid w:val="000418EF"/>
    <w:rsid w:val="00043B9F"/>
    <w:rsid w:val="0005205D"/>
    <w:rsid w:val="00052386"/>
    <w:rsid w:val="00052FF4"/>
    <w:rsid w:val="00053E43"/>
    <w:rsid w:val="0005430B"/>
    <w:rsid w:val="00061759"/>
    <w:rsid w:val="000649B7"/>
    <w:rsid w:val="000668E2"/>
    <w:rsid w:val="00071EBB"/>
    <w:rsid w:val="00074735"/>
    <w:rsid w:val="00074DAC"/>
    <w:rsid w:val="00075424"/>
    <w:rsid w:val="0008152C"/>
    <w:rsid w:val="00082CC9"/>
    <w:rsid w:val="00094EFC"/>
    <w:rsid w:val="0009698A"/>
    <w:rsid w:val="000A1B78"/>
    <w:rsid w:val="000A3D1B"/>
    <w:rsid w:val="000A7981"/>
    <w:rsid w:val="000B29EB"/>
    <w:rsid w:val="000B5821"/>
    <w:rsid w:val="000C0969"/>
    <w:rsid w:val="000C1A1A"/>
    <w:rsid w:val="000C385E"/>
    <w:rsid w:val="000C4642"/>
    <w:rsid w:val="000D02C1"/>
    <w:rsid w:val="000D503C"/>
    <w:rsid w:val="000D6AB7"/>
    <w:rsid w:val="000E0665"/>
    <w:rsid w:val="000E17D3"/>
    <w:rsid w:val="000E55A1"/>
    <w:rsid w:val="000E6E43"/>
    <w:rsid w:val="000F0A35"/>
    <w:rsid w:val="000F213A"/>
    <w:rsid w:val="000F297E"/>
    <w:rsid w:val="000F2D93"/>
    <w:rsid w:val="000F650E"/>
    <w:rsid w:val="00100B98"/>
    <w:rsid w:val="001036A7"/>
    <w:rsid w:val="0010430A"/>
    <w:rsid w:val="00106601"/>
    <w:rsid w:val="001072A2"/>
    <w:rsid w:val="00107714"/>
    <w:rsid w:val="00110A9F"/>
    <w:rsid w:val="00111AEB"/>
    <w:rsid w:val="001125C3"/>
    <w:rsid w:val="00112646"/>
    <w:rsid w:val="00115C9D"/>
    <w:rsid w:val="001170AE"/>
    <w:rsid w:val="001206E9"/>
    <w:rsid w:val="00121AFF"/>
    <w:rsid w:val="00122DC1"/>
    <w:rsid w:val="00122DED"/>
    <w:rsid w:val="001252EE"/>
    <w:rsid w:val="001306F1"/>
    <w:rsid w:val="00132265"/>
    <w:rsid w:val="00132952"/>
    <w:rsid w:val="001341E0"/>
    <w:rsid w:val="00135383"/>
    <w:rsid w:val="00135A2A"/>
    <w:rsid w:val="00135E7B"/>
    <w:rsid w:val="00137CBB"/>
    <w:rsid w:val="00142426"/>
    <w:rsid w:val="00145B8E"/>
    <w:rsid w:val="0014640F"/>
    <w:rsid w:val="00151157"/>
    <w:rsid w:val="001579D8"/>
    <w:rsid w:val="00157A01"/>
    <w:rsid w:val="001662F6"/>
    <w:rsid w:val="001677C3"/>
    <w:rsid w:val="0017032E"/>
    <w:rsid w:val="0018093D"/>
    <w:rsid w:val="00181AE2"/>
    <w:rsid w:val="00193D31"/>
    <w:rsid w:val="00194CA7"/>
    <w:rsid w:val="00197EAF"/>
    <w:rsid w:val="001A2714"/>
    <w:rsid w:val="001A6718"/>
    <w:rsid w:val="001B04AC"/>
    <w:rsid w:val="001B174C"/>
    <w:rsid w:val="001B1B37"/>
    <w:rsid w:val="001B4C7E"/>
    <w:rsid w:val="001C11BE"/>
    <w:rsid w:val="001C1849"/>
    <w:rsid w:val="001C63E7"/>
    <w:rsid w:val="001C6417"/>
    <w:rsid w:val="001C67B8"/>
    <w:rsid w:val="001C7CC0"/>
    <w:rsid w:val="001D2A06"/>
    <w:rsid w:val="001D531D"/>
    <w:rsid w:val="001E0FD2"/>
    <w:rsid w:val="001E2293"/>
    <w:rsid w:val="001E34AC"/>
    <w:rsid w:val="001E4A00"/>
    <w:rsid w:val="001F0DD7"/>
    <w:rsid w:val="001F2762"/>
    <w:rsid w:val="001F5B4F"/>
    <w:rsid w:val="001F5C28"/>
    <w:rsid w:val="001F6547"/>
    <w:rsid w:val="001F67E7"/>
    <w:rsid w:val="001F7F49"/>
    <w:rsid w:val="0020548B"/>
    <w:rsid w:val="0020607F"/>
    <w:rsid w:val="00206FF8"/>
    <w:rsid w:val="002074B2"/>
    <w:rsid w:val="00216489"/>
    <w:rsid w:val="00220A9C"/>
    <w:rsid w:val="002223D7"/>
    <w:rsid w:val="00230B64"/>
    <w:rsid w:val="00236DE9"/>
    <w:rsid w:val="00242226"/>
    <w:rsid w:val="0024764F"/>
    <w:rsid w:val="002518D2"/>
    <w:rsid w:val="00256039"/>
    <w:rsid w:val="00257AA9"/>
    <w:rsid w:val="002614A1"/>
    <w:rsid w:val="0026223C"/>
    <w:rsid w:val="00262D4E"/>
    <w:rsid w:val="002646C8"/>
    <w:rsid w:val="002708F7"/>
    <w:rsid w:val="002712B1"/>
    <w:rsid w:val="00272AF7"/>
    <w:rsid w:val="00276AE7"/>
    <w:rsid w:val="00276F61"/>
    <w:rsid w:val="0028000D"/>
    <w:rsid w:val="00280FEF"/>
    <w:rsid w:val="00282B5D"/>
    <w:rsid w:val="00283592"/>
    <w:rsid w:val="0028445A"/>
    <w:rsid w:val="00286914"/>
    <w:rsid w:val="00292B17"/>
    <w:rsid w:val="002948A1"/>
    <w:rsid w:val="00294CD2"/>
    <w:rsid w:val="002A2E44"/>
    <w:rsid w:val="002A5E3A"/>
    <w:rsid w:val="002B08A4"/>
    <w:rsid w:val="002B2998"/>
    <w:rsid w:val="002B3A32"/>
    <w:rsid w:val="002B44F4"/>
    <w:rsid w:val="002B6179"/>
    <w:rsid w:val="002B64EE"/>
    <w:rsid w:val="002C1A39"/>
    <w:rsid w:val="002C21F4"/>
    <w:rsid w:val="002C46FB"/>
    <w:rsid w:val="002C6181"/>
    <w:rsid w:val="002D0E88"/>
    <w:rsid w:val="002D4F37"/>
    <w:rsid w:val="002D52B2"/>
    <w:rsid w:val="002E139B"/>
    <w:rsid w:val="002E2611"/>
    <w:rsid w:val="002E274E"/>
    <w:rsid w:val="002E42DE"/>
    <w:rsid w:val="002E544A"/>
    <w:rsid w:val="002E701F"/>
    <w:rsid w:val="002F0FD2"/>
    <w:rsid w:val="002F2E05"/>
    <w:rsid w:val="002F392F"/>
    <w:rsid w:val="002F6312"/>
    <w:rsid w:val="002F7B77"/>
    <w:rsid w:val="0030197B"/>
    <w:rsid w:val="003063C0"/>
    <w:rsid w:val="00310C04"/>
    <w:rsid w:val="003124AA"/>
    <w:rsid w:val="00317DEA"/>
    <w:rsid w:val="00323121"/>
    <w:rsid w:val="003271B2"/>
    <w:rsid w:val="003273A2"/>
    <w:rsid w:val="00330108"/>
    <w:rsid w:val="00331C95"/>
    <w:rsid w:val="00334C76"/>
    <w:rsid w:val="00334D4B"/>
    <w:rsid w:val="00335464"/>
    <w:rsid w:val="00335B5E"/>
    <w:rsid w:val="00337DDE"/>
    <w:rsid w:val="0034432E"/>
    <w:rsid w:val="00344A83"/>
    <w:rsid w:val="003453ED"/>
    <w:rsid w:val="00346631"/>
    <w:rsid w:val="00352C47"/>
    <w:rsid w:val="00361C88"/>
    <w:rsid w:val="00364E1D"/>
    <w:rsid w:val="00365254"/>
    <w:rsid w:val="00365327"/>
    <w:rsid w:val="0036598E"/>
    <w:rsid w:val="0036733F"/>
    <w:rsid w:val="00374C23"/>
    <w:rsid w:val="00374D9A"/>
    <w:rsid w:val="00377612"/>
    <w:rsid w:val="00382603"/>
    <w:rsid w:val="00386737"/>
    <w:rsid w:val="0039126D"/>
    <w:rsid w:val="00391861"/>
    <w:rsid w:val="003964D4"/>
    <w:rsid w:val="0039656A"/>
    <w:rsid w:val="003A373D"/>
    <w:rsid w:val="003A3D25"/>
    <w:rsid w:val="003A5ED3"/>
    <w:rsid w:val="003A6677"/>
    <w:rsid w:val="003B14A0"/>
    <w:rsid w:val="003B33C5"/>
    <w:rsid w:val="003B43F3"/>
    <w:rsid w:val="003D09E4"/>
    <w:rsid w:val="003D414A"/>
    <w:rsid w:val="003D74C6"/>
    <w:rsid w:val="003E30F2"/>
    <w:rsid w:val="003E3B7D"/>
    <w:rsid w:val="003F1023"/>
    <w:rsid w:val="003F24B3"/>
    <w:rsid w:val="003F2747"/>
    <w:rsid w:val="004001AF"/>
    <w:rsid w:val="0040337C"/>
    <w:rsid w:val="00404BFE"/>
    <w:rsid w:val="004060D8"/>
    <w:rsid w:val="004070CF"/>
    <w:rsid w:val="00411635"/>
    <w:rsid w:val="00413D08"/>
    <w:rsid w:val="0041674F"/>
    <w:rsid w:val="0041777B"/>
    <w:rsid w:val="0042594D"/>
    <w:rsid w:val="004379A2"/>
    <w:rsid w:val="004430EE"/>
    <w:rsid w:val="00444426"/>
    <w:rsid w:val="004445D3"/>
    <w:rsid w:val="00444C1C"/>
    <w:rsid w:val="00451FDB"/>
    <w:rsid w:val="00455AD9"/>
    <w:rsid w:val="004564A6"/>
    <w:rsid w:val="0046439C"/>
    <w:rsid w:val="00464C8A"/>
    <w:rsid w:val="004656F6"/>
    <w:rsid w:val="004657A2"/>
    <w:rsid w:val="004659D3"/>
    <w:rsid w:val="00466A77"/>
    <w:rsid w:val="00466D71"/>
    <w:rsid w:val="0047135D"/>
    <w:rsid w:val="0047392D"/>
    <w:rsid w:val="004741BF"/>
    <w:rsid w:val="00474B26"/>
    <w:rsid w:val="0047518D"/>
    <w:rsid w:val="00477BEC"/>
    <w:rsid w:val="004804E1"/>
    <w:rsid w:val="00483103"/>
    <w:rsid w:val="00483C5E"/>
    <w:rsid w:val="00484C8E"/>
    <w:rsid w:val="00486319"/>
    <w:rsid w:val="00487543"/>
    <w:rsid w:val="004875E2"/>
    <w:rsid w:val="00487F23"/>
    <w:rsid w:val="00490BBD"/>
    <w:rsid w:val="00497220"/>
    <w:rsid w:val="004A1C32"/>
    <w:rsid w:val="004A3A44"/>
    <w:rsid w:val="004A3F03"/>
    <w:rsid w:val="004A4C31"/>
    <w:rsid w:val="004B6AF7"/>
    <w:rsid w:val="004C1F2A"/>
    <w:rsid w:val="004C3814"/>
    <w:rsid w:val="004D0FF9"/>
    <w:rsid w:val="004D2412"/>
    <w:rsid w:val="004D3DFC"/>
    <w:rsid w:val="004D55FF"/>
    <w:rsid w:val="004E1DDA"/>
    <w:rsid w:val="004F2E26"/>
    <w:rsid w:val="004F6A99"/>
    <w:rsid w:val="004F71FD"/>
    <w:rsid w:val="00500AEB"/>
    <w:rsid w:val="00501A64"/>
    <w:rsid w:val="00503BFD"/>
    <w:rsid w:val="005043E5"/>
    <w:rsid w:val="00507D0A"/>
    <w:rsid w:val="005105F2"/>
    <w:rsid w:val="00511613"/>
    <w:rsid w:val="00512194"/>
    <w:rsid w:val="00515E2F"/>
    <w:rsid w:val="00521726"/>
    <w:rsid w:val="005229C8"/>
    <w:rsid w:val="00522B84"/>
    <w:rsid w:val="00525F92"/>
    <w:rsid w:val="0052640F"/>
    <w:rsid w:val="00526530"/>
    <w:rsid w:val="005270F8"/>
    <w:rsid w:val="005324C8"/>
    <w:rsid w:val="0053645C"/>
    <w:rsid w:val="00536599"/>
    <w:rsid w:val="00540C05"/>
    <w:rsid w:val="00545244"/>
    <w:rsid w:val="0054653C"/>
    <w:rsid w:val="00547271"/>
    <w:rsid w:val="00553801"/>
    <w:rsid w:val="005615BE"/>
    <w:rsid w:val="00562E3D"/>
    <w:rsid w:val="0056750A"/>
    <w:rsid w:val="00567DCE"/>
    <w:rsid w:val="00575FFC"/>
    <w:rsid w:val="00582420"/>
    <w:rsid w:val="005A2BEC"/>
    <w:rsid w:val="005A4687"/>
    <w:rsid w:val="005A6922"/>
    <w:rsid w:val="005B4FAF"/>
    <w:rsid w:val="005B5772"/>
    <w:rsid w:val="005B6BD9"/>
    <w:rsid w:val="005C179E"/>
    <w:rsid w:val="005C513C"/>
    <w:rsid w:val="005C5603"/>
    <w:rsid w:val="005C6668"/>
    <w:rsid w:val="005D4151"/>
    <w:rsid w:val="005D5E21"/>
    <w:rsid w:val="005E41D6"/>
    <w:rsid w:val="005E431C"/>
    <w:rsid w:val="005E5D44"/>
    <w:rsid w:val="00600EDB"/>
    <w:rsid w:val="006023CA"/>
    <w:rsid w:val="00602D13"/>
    <w:rsid w:val="006040DB"/>
    <w:rsid w:val="006045A8"/>
    <w:rsid w:val="00610369"/>
    <w:rsid w:val="00612C22"/>
    <w:rsid w:val="00616503"/>
    <w:rsid w:val="00622E52"/>
    <w:rsid w:val="006271BC"/>
    <w:rsid w:val="00627C43"/>
    <w:rsid w:val="00630F42"/>
    <w:rsid w:val="00633A89"/>
    <w:rsid w:val="00635B01"/>
    <w:rsid w:val="00637337"/>
    <w:rsid w:val="00661C28"/>
    <w:rsid w:val="00664EE1"/>
    <w:rsid w:val="00671E2D"/>
    <w:rsid w:val="006767B2"/>
    <w:rsid w:val="00685EED"/>
    <w:rsid w:val="00687984"/>
    <w:rsid w:val="006953A2"/>
    <w:rsid w:val="00695C36"/>
    <w:rsid w:val="006A242E"/>
    <w:rsid w:val="006A387A"/>
    <w:rsid w:val="006A6FE5"/>
    <w:rsid w:val="006B4FE8"/>
    <w:rsid w:val="006B6044"/>
    <w:rsid w:val="006B6353"/>
    <w:rsid w:val="006C478C"/>
    <w:rsid w:val="006C5079"/>
    <w:rsid w:val="006C5BF8"/>
    <w:rsid w:val="006C6A9D"/>
    <w:rsid w:val="006D1154"/>
    <w:rsid w:val="006D16C9"/>
    <w:rsid w:val="006D2ECD"/>
    <w:rsid w:val="006D75B2"/>
    <w:rsid w:val="006E0165"/>
    <w:rsid w:val="006E19E1"/>
    <w:rsid w:val="006E7168"/>
    <w:rsid w:val="006F136E"/>
    <w:rsid w:val="006F4260"/>
    <w:rsid w:val="0070151C"/>
    <w:rsid w:val="00703BD3"/>
    <w:rsid w:val="00705849"/>
    <w:rsid w:val="00706308"/>
    <w:rsid w:val="007063FC"/>
    <w:rsid w:val="00706D10"/>
    <w:rsid w:val="007125A7"/>
    <w:rsid w:val="00712665"/>
    <w:rsid w:val="0071386B"/>
    <w:rsid w:val="00721105"/>
    <w:rsid w:val="0072479C"/>
    <w:rsid w:val="0072539D"/>
    <w:rsid w:val="00731586"/>
    <w:rsid w:val="007358BA"/>
    <w:rsid w:val="007361EE"/>
    <w:rsid w:val="00736D3D"/>
    <w:rsid w:val="00747E81"/>
    <w:rsid w:val="00750733"/>
    <w:rsid w:val="007525D1"/>
    <w:rsid w:val="00756C31"/>
    <w:rsid w:val="00757624"/>
    <w:rsid w:val="00762CAD"/>
    <w:rsid w:val="00763B2C"/>
    <w:rsid w:val="00763B35"/>
    <w:rsid w:val="00764AF2"/>
    <w:rsid w:val="00766E99"/>
    <w:rsid w:val="00770652"/>
    <w:rsid w:val="00772EE8"/>
    <w:rsid w:val="00774F47"/>
    <w:rsid w:val="00775717"/>
    <w:rsid w:val="00776618"/>
    <w:rsid w:val="00776FB1"/>
    <w:rsid w:val="0078653F"/>
    <w:rsid w:val="00787B55"/>
    <w:rsid w:val="00787DCA"/>
    <w:rsid w:val="0079179F"/>
    <w:rsid w:val="00796A8D"/>
    <w:rsid w:val="007A37C8"/>
    <w:rsid w:val="007A4FA5"/>
    <w:rsid w:val="007B30AA"/>
    <w:rsid w:val="007B5373"/>
    <w:rsid w:val="007C0010"/>
    <w:rsid w:val="007C037C"/>
    <w:rsid w:val="007C18A5"/>
    <w:rsid w:val="007C29F8"/>
    <w:rsid w:val="007C2ACB"/>
    <w:rsid w:val="007C2B89"/>
    <w:rsid w:val="007C309A"/>
    <w:rsid w:val="007D4A7D"/>
    <w:rsid w:val="007D4D00"/>
    <w:rsid w:val="007D6578"/>
    <w:rsid w:val="007E33B5"/>
    <w:rsid w:val="007E44EF"/>
    <w:rsid w:val="007E7724"/>
    <w:rsid w:val="007F01DE"/>
    <w:rsid w:val="007F12E8"/>
    <w:rsid w:val="007F48F0"/>
    <w:rsid w:val="007F653F"/>
    <w:rsid w:val="00800FA5"/>
    <w:rsid w:val="00802E6B"/>
    <w:rsid w:val="008064EE"/>
    <w:rsid w:val="00810585"/>
    <w:rsid w:val="0081621D"/>
    <w:rsid w:val="008202A2"/>
    <w:rsid w:val="00820EB2"/>
    <w:rsid w:val="00826EA4"/>
    <w:rsid w:val="00831DCD"/>
    <w:rsid w:val="00832239"/>
    <w:rsid w:val="00835F65"/>
    <w:rsid w:val="00854B34"/>
    <w:rsid w:val="00856B05"/>
    <w:rsid w:val="0086137E"/>
    <w:rsid w:val="00862E58"/>
    <w:rsid w:val="00871D8C"/>
    <w:rsid w:val="008736AE"/>
    <w:rsid w:val="00874FFD"/>
    <w:rsid w:val="00877536"/>
    <w:rsid w:val="008775D3"/>
    <w:rsid w:val="008777D7"/>
    <w:rsid w:val="008808E6"/>
    <w:rsid w:val="00883069"/>
    <w:rsid w:val="00886BB9"/>
    <w:rsid w:val="008870F0"/>
    <w:rsid w:val="00892686"/>
    <w:rsid w:val="00893934"/>
    <w:rsid w:val="00893CEF"/>
    <w:rsid w:val="00894825"/>
    <w:rsid w:val="00895858"/>
    <w:rsid w:val="008A4839"/>
    <w:rsid w:val="008A4AE8"/>
    <w:rsid w:val="008A53BA"/>
    <w:rsid w:val="008B27D2"/>
    <w:rsid w:val="008B5CD1"/>
    <w:rsid w:val="008C26D4"/>
    <w:rsid w:val="008C2F88"/>
    <w:rsid w:val="008C2F90"/>
    <w:rsid w:val="008C7FA8"/>
    <w:rsid w:val="008D23E7"/>
    <w:rsid w:val="008D3569"/>
    <w:rsid w:val="008D3A1C"/>
    <w:rsid w:val="008D57BA"/>
    <w:rsid w:val="008D5CDE"/>
    <w:rsid w:val="008D6757"/>
    <w:rsid w:val="008D6AAD"/>
    <w:rsid w:val="008D7BDD"/>
    <w:rsid w:val="008D7C41"/>
    <w:rsid w:val="008E2A56"/>
    <w:rsid w:val="008E368F"/>
    <w:rsid w:val="008E6844"/>
    <w:rsid w:val="008E7BAA"/>
    <w:rsid w:val="008F3395"/>
    <w:rsid w:val="008F5D1B"/>
    <w:rsid w:val="00901BBD"/>
    <w:rsid w:val="009066F3"/>
    <w:rsid w:val="0090724E"/>
    <w:rsid w:val="00910395"/>
    <w:rsid w:val="00910D57"/>
    <w:rsid w:val="00915BFE"/>
    <w:rsid w:val="009221AC"/>
    <w:rsid w:val="009225D7"/>
    <w:rsid w:val="0093073B"/>
    <w:rsid w:val="00930E93"/>
    <w:rsid w:val="00932C77"/>
    <w:rsid w:val="00934750"/>
    <w:rsid w:val="00934B06"/>
    <w:rsid w:val="00934E30"/>
    <w:rsid w:val="00935271"/>
    <w:rsid w:val="00937CD5"/>
    <w:rsid w:val="00937F7F"/>
    <w:rsid w:val="00942EB5"/>
    <w:rsid w:val="00942EE3"/>
    <w:rsid w:val="00943209"/>
    <w:rsid w:val="00944A09"/>
    <w:rsid w:val="0094509D"/>
    <w:rsid w:val="00945318"/>
    <w:rsid w:val="00946B81"/>
    <w:rsid w:val="009477DA"/>
    <w:rsid w:val="00950DB4"/>
    <w:rsid w:val="00951E74"/>
    <w:rsid w:val="009534C6"/>
    <w:rsid w:val="00954A8C"/>
    <w:rsid w:val="009606EB"/>
    <w:rsid w:val="00963973"/>
    <w:rsid w:val="00964C0B"/>
    <w:rsid w:val="00971B3B"/>
    <w:rsid w:val="009734D4"/>
    <w:rsid w:val="00986C36"/>
    <w:rsid w:val="00993FBA"/>
    <w:rsid w:val="009970D3"/>
    <w:rsid w:val="009A2C10"/>
    <w:rsid w:val="009A7AFC"/>
    <w:rsid w:val="009B0ABC"/>
    <w:rsid w:val="009C1976"/>
    <w:rsid w:val="009C3BB8"/>
    <w:rsid w:val="009C6996"/>
    <w:rsid w:val="009C70A0"/>
    <w:rsid w:val="009D5231"/>
    <w:rsid w:val="009D5AE2"/>
    <w:rsid w:val="009D6893"/>
    <w:rsid w:val="009D6D68"/>
    <w:rsid w:val="009D725A"/>
    <w:rsid w:val="009F422C"/>
    <w:rsid w:val="00A01CD1"/>
    <w:rsid w:val="00A04258"/>
    <w:rsid w:val="00A06502"/>
    <w:rsid w:val="00A06F52"/>
    <w:rsid w:val="00A078C7"/>
    <w:rsid w:val="00A07FEF"/>
    <w:rsid w:val="00A1497C"/>
    <w:rsid w:val="00A170D8"/>
    <w:rsid w:val="00A21956"/>
    <w:rsid w:val="00A26013"/>
    <w:rsid w:val="00A27D85"/>
    <w:rsid w:val="00A30E89"/>
    <w:rsid w:val="00A33FEE"/>
    <w:rsid w:val="00A3633D"/>
    <w:rsid w:val="00A42EEC"/>
    <w:rsid w:val="00A50406"/>
    <w:rsid w:val="00A50767"/>
    <w:rsid w:val="00A50B18"/>
    <w:rsid w:val="00A57406"/>
    <w:rsid w:val="00A609F9"/>
    <w:rsid w:val="00A60A58"/>
    <w:rsid w:val="00A618B2"/>
    <w:rsid w:val="00A6357C"/>
    <w:rsid w:val="00A65A7D"/>
    <w:rsid w:val="00A65B09"/>
    <w:rsid w:val="00A6648A"/>
    <w:rsid w:val="00A670BB"/>
    <w:rsid w:val="00A71631"/>
    <w:rsid w:val="00A743F0"/>
    <w:rsid w:val="00A76E7C"/>
    <w:rsid w:val="00A77B3A"/>
    <w:rsid w:val="00A829D3"/>
    <w:rsid w:val="00A875F7"/>
    <w:rsid w:val="00A9666A"/>
    <w:rsid w:val="00A96BD3"/>
    <w:rsid w:val="00AA26F4"/>
    <w:rsid w:val="00AB0D90"/>
    <w:rsid w:val="00AB0EFE"/>
    <w:rsid w:val="00AB1E21"/>
    <w:rsid w:val="00AB1E30"/>
    <w:rsid w:val="00AB2477"/>
    <w:rsid w:val="00AB3752"/>
    <w:rsid w:val="00AB4506"/>
    <w:rsid w:val="00AB56F0"/>
    <w:rsid w:val="00AB5DBD"/>
    <w:rsid w:val="00AC2284"/>
    <w:rsid w:val="00AC273E"/>
    <w:rsid w:val="00AC49D0"/>
    <w:rsid w:val="00AD16D0"/>
    <w:rsid w:val="00AD24E6"/>
    <w:rsid w:val="00AD31A0"/>
    <w:rsid w:val="00AD3794"/>
    <w:rsid w:val="00AD3FE6"/>
    <w:rsid w:val="00AD4DF7"/>
    <w:rsid w:val="00AD782C"/>
    <w:rsid w:val="00AE0183"/>
    <w:rsid w:val="00AE2110"/>
    <w:rsid w:val="00AE2EB1"/>
    <w:rsid w:val="00AE6059"/>
    <w:rsid w:val="00AF1529"/>
    <w:rsid w:val="00AF51AE"/>
    <w:rsid w:val="00AF565B"/>
    <w:rsid w:val="00B01DA1"/>
    <w:rsid w:val="00B0703F"/>
    <w:rsid w:val="00B10EBF"/>
    <w:rsid w:val="00B11A76"/>
    <w:rsid w:val="00B143A1"/>
    <w:rsid w:val="00B233E3"/>
    <w:rsid w:val="00B237FC"/>
    <w:rsid w:val="00B238DE"/>
    <w:rsid w:val="00B302D9"/>
    <w:rsid w:val="00B41F42"/>
    <w:rsid w:val="00B43490"/>
    <w:rsid w:val="00B460C2"/>
    <w:rsid w:val="00B50136"/>
    <w:rsid w:val="00B56941"/>
    <w:rsid w:val="00B60E0C"/>
    <w:rsid w:val="00B62705"/>
    <w:rsid w:val="00B74DF7"/>
    <w:rsid w:val="00B75ED8"/>
    <w:rsid w:val="00B7740B"/>
    <w:rsid w:val="00B77809"/>
    <w:rsid w:val="00B77E91"/>
    <w:rsid w:val="00B802E0"/>
    <w:rsid w:val="00B81366"/>
    <w:rsid w:val="00B81552"/>
    <w:rsid w:val="00B82FC3"/>
    <w:rsid w:val="00B9540B"/>
    <w:rsid w:val="00BA0AF6"/>
    <w:rsid w:val="00BA16DC"/>
    <w:rsid w:val="00BA3794"/>
    <w:rsid w:val="00BA3F4D"/>
    <w:rsid w:val="00BA4F45"/>
    <w:rsid w:val="00BA4F73"/>
    <w:rsid w:val="00BA52E7"/>
    <w:rsid w:val="00BA726D"/>
    <w:rsid w:val="00BA79E3"/>
    <w:rsid w:val="00BB1FC1"/>
    <w:rsid w:val="00BB31CE"/>
    <w:rsid w:val="00BB32D8"/>
    <w:rsid w:val="00BB3656"/>
    <w:rsid w:val="00BB4458"/>
    <w:rsid w:val="00BC0188"/>
    <w:rsid w:val="00BC6FB7"/>
    <w:rsid w:val="00BD7F16"/>
    <w:rsid w:val="00BE1A36"/>
    <w:rsid w:val="00BE64B3"/>
    <w:rsid w:val="00BF6A7B"/>
    <w:rsid w:val="00C02D88"/>
    <w:rsid w:val="00C04CA6"/>
    <w:rsid w:val="00C06D9A"/>
    <w:rsid w:val="00C079EF"/>
    <w:rsid w:val="00C11D5C"/>
    <w:rsid w:val="00C131AE"/>
    <w:rsid w:val="00C13AA8"/>
    <w:rsid w:val="00C148FF"/>
    <w:rsid w:val="00C17954"/>
    <w:rsid w:val="00C201EB"/>
    <w:rsid w:val="00C219A9"/>
    <w:rsid w:val="00C32FB8"/>
    <w:rsid w:val="00C33308"/>
    <w:rsid w:val="00C344B9"/>
    <w:rsid w:val="00C4003A"/>
    <w:rsid w:val="00C405E7"/>
    <w:rsid w:val="00C41422"/>
    <w:rsid w:val="00C45EB5"/>
    <w:rsid w:val="00C51137"/>
    <w:rsid w:val="00C656DA"/>
    <w:rsid w:val="00C754A2"/>
    <w:rsid w:val="00C757AF"/>
    <w:rsid w:val="00C7588E"/>
    <w:rsid w:val="00C76332"/>
    <w:rsid w:val="00C830F5"/>
    <w:rsid w:val="00C862AD"/>
    <w:rsid w:val="00C87D74"/>
    <w:rsid w:val="00C92E08"/>
    <w:rsid w:val="00C93473"/>
    <w:rsid w:val="00C95B20"/>
    <w:rsid w:val="00CA1A5B"/>
    <w:rsid w:val="00CA1FE3"/>
    <w:rsid w:val="00CA332D"/>
    <w:rsid w:val="00CA5A95"/>
    <w:rsid w:val="00CB3533"/>
    <w:rsid w:val="00CB7600"/>
    <w:rsid w:val="00CB7D61"/>
    <w:rsid w:val="00CC1CE2"/>
    <w:rsid w:val="00CC2798"/>
    <w:rsid w:val="00CC6A4B"/>
    <w:rsid w:val="00CC6E0B"/>
    <w:rsid w:val="00CD6C1D"/>
    <w:rsid w:val="00CD7A5A"/>
    <w:rsid w:val="00CD7E01"/>
    <w:rsid w:val="00CE2BA6"/>
    <w:rsid w:val="00CE59FB"/>
    <w:rsid w:val="00CF2B0C"/>
    <w:rsid w:val="00D023A0"/>
    <w:rsid w:val="00D06D4F"/>
    <w:rsid w:val="00D102B9"/>
    <w:rsid w:val="00D1271C"/>
    <w:rsid w:val="00D13F47"/>
    <w:rsid w:val="00D16E87"/>
    <w:rsid w:val="00D17477"/>
    <w:rsid w:val="00D20B02"/>
    <w:rsid w:val="00D26DA5"/>
    <w:rsid w:val="00D27D0E"/>
    <w:rsid w:val="00D344E9"/>
    <w:rsid w:val="00D35DA7"/>
    <w:rsid w:val="00D369CD"/>
    <w:rsid w:val="00D37484"/>
    <w:rsid w:val="00D45011"/>
    <w:rsid w:val="00D467C0"/>
    <w:rsid w:val="00D47AD0"/>
    <w:rsid w:val="00D53843"/>
    <w:rsid w:val="00D55672"/>
    <w:rsid w:val="00D57A57"/>
    <w:rsid w:val="00D613A9"/>
    <w:rsid w:val="00D6223D"/>
    <w:rsid w:val="00D63F00"/>
    <w:rsid w:val="00D65509"/>
    <w:rsid w:val="00D7238E"/>
    <w:rsid w:val="00D73003"/>
    <w:rsid w:val="00D73C03"/>
    <w:rsid w:val="00D81F82"/>
    <w:rsid w:val="00D864AA"/>
    <w:rsid w:val="00D91CA4"/>
    <w:rsid w:val="00D92EDA"/>
    <w:rsid w:val="00D9359B"/>
    <w:rsid w:val="00D94B0A"/>
    <w:rsid w:val="00D950E2"/>
    <w:rsid w:val="00D97EE9"/>
    <w:rsid w:val="00DA4815"/>
    <w:rsid w:val="00DA7A62"/>
    <w:rsid w:val="00DB0413"/>
    <w:rsid w:val="00DB0F15"/>
    <w:rsid w:val="00DB3292"/>
    <w:rsid w:val="00DC1D73"/>
    <w:rsid w:val="00DC2F99"/>
    <w:rsid w:val="00DC33AA"/>
    <w:rsid w:val="00DC489D"/>
    <w:rsid w:val="00DC5579"/>
    <w:rsid w:val="00DC5772"/>
    <w:rsid w:val="00DD1141"/>
    <w:rsid w:val="00DD140B"/>
    <w:rsid w:val="00DD2123"/>
    <w:rsid w:val="00DD2A9E"/>
    <w:rsid w:val="00DD509E"/>
    <w:rsid w:val="00DE2331"/>
    <w:rsid w:val="00DE2FD1"/>
    <w:rsid w:val="00DE5157"/>
    <w:rsid w:val="00DF1ABA"/>
    <w:rsid w:val="00DF3153"/>
    <w:rsid w:val="00E054CF"/>
    <w:rsid w:val="00E05BA5"/>
    <w:rsid w:val="00E07762"/>
    <w:rsid w:val="00E07E86"/>
    <w:rsid w:val="00E12CAA"/>
    <w:rsid w:val="00E142F4"/>
    <w:rsid w:val="00E17D86"/>
    <w:rsid w:val="00E20017"/>
    <w:rsid w:val="00E21E77"/>
    <w:rsid w:val="00E318F2"/>
    <w:rsid w:val="00E36712"/>
    <w:rsid w:val="00E4401E"/>
    <w:rsid w:val="00E45F90"/>
    <w:rsid w:val="00E4761D"/>
    <w:rsid w:val="00E52291"/>
    <w:rsid w:val="00E527BE"/>
    <w:rsid w:val="00E56515"/>
    <w:rsid w:val="00E56EFE"/>
    <w:rsid w:val="00E61973"/>
    <w:rsid w:val="00E61D02"/>
    <w:rsid w:val="00E62D48"/>
    <w:rsid w:val="00E62DE6"/>
    <w:rsid w:val="00E6431C"/>
    <w:rsid w:val="00E64BFF"/>
    <w:rsid w:val="00E65D32"/>
    <w:rsid w:val="00E678A0"/>
    <w:rsid w:val="00E700B6"/>
    <w:rsid w:val="00E7078D"/>
    <w:rsid w:val="00E7085E"/>
    <w:rsid w:val="00E7087A"/>
    <w:rsid w:val="00E726BD"/>
    <w:rsid w:val="00E74191"/>
    <w:rsid w:val="00E7454D"/>
    <w:rsid w:val="00E74E97"/>
    <w:rsid w:val="00E81A8A"/>
    <w:rsid w:val="00E842B3"/>
    <w:rsid w:val="00E87766"/>
    <w:rsid w:val="00E87D3B"/>
    <w:rsid w:val="00E91981"/>
    <w:rsid w:val="00E92BB2"/>
    <w:rsid w:val="00E93FCF"/>
    <w:rsid w:val="00E96BF0"/>
    <w:rsid w:val="00EA330B"/>
    <w:rsid w:val="00EA7F65"/>
    <w:rsid w:val="00EB32D8"/>
    <w:rsid w:val="00EB7C66"/>
    <w:rsid w:val="00EC176B"/>
    <w:rsid w:val="00EC72BE"/>
    <w:rsid w:val="00EC7D2F"/>
    <w:rsid w:val="00ED358A"/>
    <w:rsid w:val="00EE00CD"/>
    <w:rsid w:val="00EE012C"/>
    <w:rsid w:val="00EE35E4"/>
    <w:rsid w:val="00EE3D02"/>
    <w:rsid w:val="00EF046B"/>
    <w:rsid w:val="00EF1C1F"/>
    <w:rsid w:val="00EF6118"/>
    <w:rsid w:val="00EF7DE0"/>
    <w:rsid w:val="00F0042B"/>
    <w:rsid w:val="00F005C9"/>
    <w:rsid w:val="00F01D00"/>
    <w:rsid w:val="00F0616C"/>
    <w:rsid w:val="00F11499"/>
    <w:rsid w:val="00F1404D"/>
    <w:rsid w:val="00F1517E"/>
    <w:rsid w:val="00F1633A"/>
    <w:rsid w:val="00F16B2B"/>
    <w:rsid w:val="00F16EDB"/>
    <w:rsid w:val="00F208DC"/>
    <w:rsid w:val="00F22CB3"/>
    <w:rsid w:val="00F26E32"/>
    <w:rsid w:val="00F32DE1"/>
    <w:rsid w:val="00F33259"/>
    <w:rsid w:val="00F359EA"/>
    <w:rsid w:val="00F365C0"/>
    <w:rsid w:val="00F44FB8"/>
    <w:rsid w:val="00F519B9"/>
    <w:rsid w:val="00F537B7"/>
    <w:rsid w:val="00F55E8B"/>
    <w:rsid w:val="00F564F9"/>
    <w:rsid w:val="00F604BD"/>
    <w:rsid w:val="00F652EE"/>
    <w:rsid w:val="00F72572"/>
    <w:rsid w:val="00F73DCC"/>
    <w:rsid w:val="00F745AC"/>
    <w:rsid w:val="00F7766C"/>
    <w:rsid w:val="00F82076"/>
    <w:rsid w:val="00F82836"/>
    <w:rsid w:val="00F878DB"/>
    <w:rsid w:val="00F907BE"/>
    <w:rsid w:val="00F972E5"/>
    <w:rsid w:val="00FB1032"/>
    <w:rsid w:val="00FB2227"/>
    <w:rsid w:val="00FB22AF"/>
    <w:rsid w:val="00FB345D"/>
    <w:rsid w:val="00FB4C1F"/>
    <w:rsid w:val="00FB6055"/>
    <w:rsid w:val="00FB7F9C"/>
    <w:rsid w:val="00FC25E1"/>
    <w:rsid w:val="00FC3FA5"/>
    <w:rsid w:val="00FD2C03"/>
    <w:rsid w:val="00FE1BFD"/>
    <w:rsid w:val="00FE69FC"/>
    <w:rsid w:val="00FF3E4F"/>
    <w:rsid w:val="00FF5EF5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o:colormru v:ext="edit" colors="#ddd"/>
    </o:shapedefaults>
    <o:shapelayout v:ext="edit">
      <o:idmap v:ext="edit" data="1"/>
    </o:shapelayout>
  </w:shapeDefaults>
  <w:decimalSymbol w:val="."/>
  <w:listSeparator w:val=","/>
  <w14:docId w14:val="4300ECFB"/>
  <w15:chartTrackingRefBased/>
  <w15:docId w15:val="{707E3F80-358D-429F-A854-549824A8A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Rebel"/>
    <w:next w:val="BodytextRebel"/>
    <w:uiPriority w:val="4"/>
    <w:rsid w:val="00F1517E"/>
    <w:pPr>
      <w:spacing w:before="120" w:after="120" w:line="300" w:lineRule="atLeast"/>
    </w:pPr>
    <w:rPr>
      <w:rFonts w:ascii="Ebrima" w:hAnsi="Ebrima" w:cs="Maiandra GD"/>
      <w:color w:val="3C3C3B" w:themeColor="text1"/>
      <w:szCs w:val="18"/>
    </w:rPr>
  </w:style>
  <w:style w:type="paragraph" w:styleId="Heading1">
    <w:name w:val="heading 1"/>
    <w:aliases w:val="Heading 1 Rebel,hoofdstuk"/>
    <w:basedOn w:val="ZsysbasisRebel"/>
    <w:next w:val="BodytextRebel"/>
    <w:link w:val="Heading1Char"/>
    <w:qFormat/>
    <w:rsid w:val="006A6FE5"/>
    <w:pPr>
      <w:keepNext/>
      <w:keepLines/>
      <w:numPr>
        <w:numId w:val="31"/>
      </w:numPr>
      <w:spacing w:before="300" w:line="300" w:lineRule="exact"/>
      <w:outlineLvl w:val="0"/>
    </w:pPr>
    <w:rPr>
      <w:b/>
      <w:bCs/>
      <w:color w:val="3C3C3B" w:themeColor="dark1"/>
      <w:sz w:val="24"/>
      <w:szCs w:val="32"/>
    </w:rPr>
  </w:style>
  <w:style w:type="paragraph" w:styleId="Heading2">
    <w:name w:val="heading 2"/>
    <w:aliases w:val="Heading 2 Rebel,paragraaf"/>
    <w:basedOn w:val="ZsysbasisRebel"/>
    <w:next w:val="BodytextRebel"/>
    <w:link w:val="Heading2Char"/>
    <w:qFormat/>
    <w:rsid w:val="002C21F4"/>
    <w:pPr>
      <w:keepNext/>
      <w:keepLines/>
      <w:numPr>
        <w:ilvl w:val="1"/>
        <w:numId w:val="31"/>
      </w:numPr>
      <w:spacing w:before="300" w:line="300" w:lineRule="exact"/>
      <w:outlineLvl w:val="1"/>
    </w:pPr>
    <w:rPr>
      <w:b/>
      <w:bCs/>
      <w:iCs/>
      <w:color w:val="3C3C3B" w:themeColor="dark1"/>
      <w:sz w:val="24"/>
      <w:szCs w:val="28"/>
    </w:rPr>
  </w:style>
  <w:style w:type="paragraph" w:styleId="Heading3">
    <w:name w:val="heading 3"/>
    <w:aliases w:val="Heading 3 Rebel,subparagraaf"/>
    <w:basedOn w:val="ZsysbasisRebel"/>
    <w:next w:val="BodytextRebel"/>
    <w:qFormat/>
    <w:rsid w:val="00540C05"/>
    <w:pPr>
      <w:keepNext/>
      <w:keepLines/>
      <w:numPr>
        <w:ilvl w:val="2"/>
        <w:numId w:val="31"/>
      </w:numPr>
      <w:spacing w:before="300"/>
      <w:outlineLvl w:val="2"/>
    </w:pPr>
    <w:rPr>
      <w:b/>
      <w:iCs/>
      <w:color w:val="3C3C3B" w:themeColor="dark1"/>
      <w:sz w:val="24"/>
    </w:rPr>
  </w:style>
  <w:style w:type="paragraph" w:styleId="Heading4">
    <w:name w:val="heading 4"/>
    <w:aliases w:val="Heading 4 Rebel,subsubparagraaf"/>
    <w:basedOn w:val="ZsysbasisRebel"/>
    <w:next w:val="BodytextRebel"/>
    <w:qFormat/>
    <w:rsid w:val="00CD6C1D"/>
    <w:pPr>
      <w:keepNext/>
      <w:keepLines/>
      <w:numPr>
        <w:ilvl w:val="3"/>
        <w:numId w:val="31"/>
      </w:numPr>
      <w:spacing w:before="300"/>
      <w:outlineLvl w:val="3"/>
    </w:pPr>
    <w:rPr>
      <w:b/>
      <w:bCs/>
      <w:color w:val="3C3C3B" w:themeColor="dark1"/>
      <w:sz w:val="24"/>
      <w:szCs w:val="24"/>
    </w:rPr>
  </w:style>
  <w:style w:type="paragraph" w:styleId="Heading5">
    <w:name w:val="heading 5"/>
    <w:aliases w:val="Heading 5 Rebel,Bijlage"/>
    <w:basedOn w:val="ZsysbasisRebel"/>
    <w:next w:val="BodytextRebel"/>
    <w:qFormat/>
    <w:rsid w:val="001D531D"/>
    <w:pPr>
      <w:keepNext/>
      <w:keepLines/>
      <w:outlineLvl w:val="4"/>
    </w:pPr>
    <w:rPr>
      <w:bCs/>
      <w:iCs/>
      <w:szCs w:val="22"/>
    </w:rPr>
  </w:style>
  <w:style w:type="paragraph" w:styleId="Heading6">
    <w:name w:val="heading 6"/>
    <w:aliases w:val="Heading 6 Rebel"/>
    <w:basedOn w:val="ZsysbasisRebel"/>
    <w:next w:val="BodytextRebel"/>
    <w:uiPriority w:val="4"/>
    <w:rsid w:val="001D531D"/>
    <w:pPr>
      <w:keepNext/>
      <w:keepLines/>
      <w:outlineLvl w:val="5"/>
    </w:pPr>
  </w:style>
  <w:style w:type="paragraph" w:styleId="Heading7">
    <w:name w:val="heading 7"/>
    <w:aliases w:val="Heading 7 Rebel"/>
    <w:basedOn w:val="ZsysbasisRebel"/>
    <w:next w:val="BodytextRebel"/>
    <w:uiPriority w:val="4"/>
    <w:rsid w:val="001D531D"/>
    <w:pPr>
      <w:keepNext/>
      <w:keepLines/>
      <w:outlineLvl w:val="6"/>
    </w:pPr>
    <w:rPr>
      <w:bCs/>
      <w:szCs w:val="20"/>
    </w:rPr>
  </w:style>
  <w:style w:type="paragraph" w:styleId="Heading8">
    <w:name w:val="heading 8"/>
    <w:aliases w:val="Heading 8 Rebel"/>
    <w:basedOn w:val="ZsysbasisRebel"/>
    <w:next w:val="BodytextRebel"/>
    <w:uiPriority w:val="4"/>
    <w:rsid w:val="001D531D"/>
    <w:pPr>
      <w:keepNext/>
      <w:keepLines/>
      <w:outlineLvl w:val="7"/>
    </w:pPr>
    <w:rPr>
      <w:iCs/>
      <w:szCs w:val="20"/>
    </w:rPr>
  </w:style>
  <w:style w:type="paragraph" w:styleId="Heading9">
    <w:name w:val="heading 9"/>
    <w:aliases w:val="Heading 9 Rebel"/>
    <w:basedOn w:val="ZsysbasisRebel"/>
    <w:next w:val="BodytextRebel"/>
    <w:uiPriority w:val="4"/>
    <w:rsid w:val="001D531D"/>
    <w:pPr>
      <w:keepNext/>
      <w:keepLines/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Rebel">
    <w:name w:val="Body text Rebel"/>
    <w:basedOn w:val="ZsysbasisRebel"/>
    <w:link w:val="BodytextRebelChar"/>
    <w:qFormat/>
    <w:rsid w:val="000B29EB"/>
    <w:pPr>
      <w:spacing w:before="120" w:after="120"/>
    </w:pPr>
  </w:style>
  <w:style w:type="paragraph" w:customStyle="1" w:styleId="ZsysbasisRebel">
    <w:name w:val="Zsysbasis Rebel"/>
    <w:next w:val="BodytextRebel"/>
    <w:link w:val="ZsysbasisRebelChar"/>
    <w:uiPriority w:val="4"/>
    <w:semiHidden/>
    <w:rsid w:val="00600EDB"/>
    <w:pPr>
      <w:spacing w:line="280" w:lineRule="atLeast"/>
    </w:pPr>
    <w:rPr>
      <w:rFonts w:ascii="Ebrima" w:hAnsi="Ebrima" w:cs="Maiandra GD"/>
      <w:color w:val="3C3C3B"/>
      <w:szCs w:val="18"/>
    </w:rPr>
  </w:style>
  <w:style w:type="paragraph" w:customStyle="1" w:styleId="BodytextboldRebel">
    <w:name w:val="Body text bold Rebel"/>
    <w:basedOn w:val="ZsysbasisRebel"/>
    <w:next w:val="BodytextRebel"/>
    <w:uiPriority w:val="1"/>
    <w:qFormat/>
    <w:rsid w:val="00883069"/>
    <w:pPr>
      <w:spacing w:before="120" w:after="120"/>
    </w:pPr>
    <w:rPr>
      <w:b/>
      <w:bCs/>
    </w:rPr>
  </w:style>
  <w:style w:type="character" w:styleId="FollowedHyperlink">
    <w:name w:val="FollowedHyperlink"/>
    <w:aliases w:val="FollowedHyperlink Rebel"/>
    <w:basedOn w:val="DefaultParagraphFont"/>
    <w:uiPriority w:val="4"/>
    <w:rsid w:val="00D369CD"/>
    <w:rPr>
      <w:color w:val="0086CD" w:themeColor="accent2"/>
      <w:u w:val="single"/>
    </w:rPr>
  </w:style>
  <w:style w:type="character" w:styleId="Hyperlink">
    <w:name w:val="Hyperlink"/>
    <w:aliases w:val="Hyperlink Rebel"/>
    <w:basedOn w:val="DefaultParagraphFont"/>
    <w:uiPriority w:val="4"/>
    <w:rsid w:val="001E0FD2"/>
    <w:rPr>
      <w:color w:val="0086CD" w:themeColor="accent2"/>
      <w:u w:val="single"/>
    </w:rPr>
  </w:style>
  <w:style w:type="paragraph" w:customStyle="1" w:styleId="AddressboxRebel">
    <w:name w:val="Address box Rebel"/>
    <w:basedOn w:val="ZsysbasisRebel"/>
    <w:uiPriority w:val="4"/>
    <w:rsid w:val="00B43490"/>
    <w:pPr>
      <w:spacing w:line="240" w:lineRule="atLeast"/>
    </w:pPr>
    <w:rPr>
      <w:b/>
      <w:noProof/>
      <w:sz w:val="16"/>
    </w:rPr>
  </w:style>
  <w:style w:type="paragraph" w:styleId="Header">
    <w:name w:val="header"/>
    <w:basedOn w:val="ZsysbasisRebel"/>
    <w:next w:val="BodytextRebel"/>
    <w:uiPriority w:val="98"/>
    <w:semiHidden/>
    <w:rsid w:val="00122DED"/>
  </w:style>
  <w:style w:type="paragraph" w:styleId="Footer">
    <w:name w:val="footer"/>
    <w:basedOn w:val="ZsysbasisRebel"/>
    <w:next w:val="BodytextRebel"/>
    <w:uiPriority w:val="98"/>
    <w:semiHidden/>
    <w:rsid w:val="00122DED"/>
    <w:pPr>
      <w:jc w:val="right"/>
    </w:pPr>
  </w:style>
  <w:style w:type="paragraph" w:customStyle="1" w:styleId="HeadertextRebel">
    <w:name w:val="Header text Rebel"/>
    <w:basedOn w:val="ZsysbasisdocumentgegevensRebel"/>
    <w:uiPriority w:val="4"/>
    <w:rsid w:val="00895858"/>
    <w:rPr>
      <w:color w:val="748585"/>
    </w:rPr>
  </w:style>
  <w:style w:type="paragraph" w:customStyle="1" w:styleId="FootertextRebel">
    <w:name w:val="Footer text Rebel"/>
    <w:basedOn w:val="ZsysbasisdocumentgegevensRebel"/>
    <w:uiPriority w:val="4"/>
    <w:rsid w:val="00122DED"/>
  </w:style>
  <w:style w:type="numbering" w:styleId="111111">
    <w:name w:val="Outline List 2"/>
    <w:basedOn w:val="NoLi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NoList"/>
    <w:uiPriority w:val="98"/>
    <w:semiHidden/>
    <w:rsid w:val="00E07762"/>
    <w:pPr>
      <w:numPr>
        <w:numId w:val="6"/>
      </w:numPr>
    </w:pPr>
  </w:style>
  <w:style w:type="paragraph" w:customStyle="1" w:styleId="BodytextitalicRebel">
    <w:name w:val="Body text italic Rebel"/>
    <w:basedOn w:val="ZsysbasisRebel"/>
    <w:next w:val="BodytextRebel"/>
    <w:uiPriority w:val="2"/>
    <w:qFormat/>
    <w:rsid w:val="00883069"/>
    <w:pPr>
      <w:spacing w:before="120" w:after="120"/>
    </w:pPr>
    <w:rPr>
      <w:i/>
      <w:iCs/>
    </w:rPr>
  </w:style>
  <w:style w:type="table" w:styleId="Table3Deffects1">
    <w:name w:val="Table 3D effects 1"/>
    <w:basedOn w:val="TableNorma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ZsysbasisRebel"/>
    <w:next w:val="BodytextRebel"/>
    <w:uiPriority w:val="98"/>
    <w:semiHidden/>
    <w:rsid w:val="0020607F"/>
  </w:style>
  <w:style w:type="paragraph" w:styleId="EnvelopeAddress">
    <w:name w:val="envelope address"/>
    <w:basedOn w:val="ZsysbasisRebel"/>
    <w:next w:val="BodytextRebel"/>
    <w:uiPriority w:val="98"/>
    <w:semiHidden/>
    <w:rsid w:val="0020607F"/>
  </w:style>
  <w:style w:type="paragraph" w:styleId="Closing">
    <w:name w:val="Closing"/>
    <w:basedOn w:val="ZsysbasisRebel"/>
    <w:next w:val="BodytextRebel"/>
    <w:uiPriority w:val="98"/>
    <w:semiHidden/>
    <w:rsid w:val="0020607F"/>
  </w:style>
  <w:style w:type="paragraph" w:customStyle="1" w:styleId="Customlist1stlevelRebel">
    <w:name w:val="Custom list 1st level Rebel"/>
    <w:basedOn w:val="ZsysbasisRebel"/>
    <w:uiPriority w:val="4"/>
    <w:qFormat/>
    <w:rsid w:val="00122DED"/>
    <w:pPr>
      <w:tabs>
        <w:tab w:val="left" w:pos="454"/>
      </w:tabs>
      <w:ind w:left="454" w:hanging="454"/>
    </w:pPr>
  </w:style>
  <w:style w:type="paragraph" w:customStyle="1" w:styleId="Customlist2ndlevelRebel">
    <w:name w:val="Custom list 2nd level Rebel"/>
    <w:basedOn w:val="ZsysbasisRebel"/>
    <w:uiPriority w:val="4"/>
    <w:qFormat/>
    <w:rsid w:val="00122DED"/>
    <w:pPr>
      <w:tabs>
        <w:tab w:val="left" w:pos="907"/>
      </w:tabs>
      <w:ind w:left="907" w:hanging="454"/>
    </w:pPr>
  </w:style>
  <w:style w:type="paragraph" w:customStyle="1" w:styleId="Customlist3rdlevelRebel">
    <w:name w:val="Custom list 3rd level Rebel"/>
    <w:basedOn w:val="ZsysbasisRebel"/>
    <w:uiPriority w:val="4"/>
    <w:qFormat/>
    <w:rsid w:val="00122DED"/>
    <w:pPr>
      <w:tabs>
        <w:tab w:val="left" w:pos="1361"/>
      </w:tabs>
      <w:ind w:left="1361" w:hanging="454"/>
    </w:pPr>
  </w:style>
  <w:style w:type="paragraph" w:customStyle="1" w:styleId="Indent1stlevelRebel">
    <w:name w:val="Indent 1st level Rebel"/>
    <w:basedOn w:val="ZsysbasisRebel"/>
    <w:uiPriority w:val="4"/>
    <w:qFormat/>
    <w:rsid w:val="00122DED"/>
    <w:pPr>
      <w:ind w:left="454"/>
    </w:pPr>
  </w:style>
  <w:style w:type="paragraph" w:customStyle="1" w:styleId="Indent2ndlevelRebel">
    <w:name w:val="Indent 2nd level Rebel"/>
    <w:basedOn w:val="ZsysbasisRebel"/>
    <w:uiPriority w:val="4"/>
    <w:qFormat/>
    <w:rsid w:val="00122DED"/>
    <w:pPr>
      <w:ind w:left="907"/>
    </w:pPr>
  </w:style>
  <w:style w:type="paragraph" w:customStyle="1" w:styleId="Indent3rdlevelRebel">
    <w:name w:val="Indent 3rd level Rebel"/>
    <w:basedOn w:val="ZsysbasisRebel"/>
    <w:uiPriority w:val="4"/>
    <w:qFormat/>
    <w:rsid w:val="00122DED"/>
    <w:pPr>
      <w:ind w:left="1361"/>
    </w:pPr>
  </w:style>
  <w:style w:type="paragraph" w:styleId="TOC1">
    <w:name w:val="toc 1"/>
    <w:aliases w:val="TOC 1 Rebel"/>
    <w:basedOn w:val="ZsysbasistocRebel"/>
    <w:next w:val="BodytextRebel"/>
    <w:uiPriority w:val="4"/>
    <w:rsid w:val="00E7087A"/>
    <w:pPr>
      <w:spacing w:line="360" w:lineRule="atLeast"/>
      <w:ind w:left="227" w:hanging="227"/>
    </w:pPr>
    <w:rPr>
      <w:b/>
      <w:color w:val="E63329" w:themeColor="dark2"/>
    </w:rPr>
  </w:style>
  <w:style w:type="paragraph" w:styleId="TOC2">
    <w:name w:val="toc 2"/>
    <w:aliases w:val="TOC 2 Rebel"/>
    <w:basedOn w:val="ZsysbasistocRebel"/>
    <w:next w:val="BodytextRebel"/>
    <w:uiPriority w:val="4"/>
    <w:rsid w:val="0070151C"/>
    <w:pPr>
      <w:spacing w:line="360" w:lineRule="atLeast"/>
      <w:ind w:left="567" w:hanging="340"/>
    </w:pPr>
    <w:rPr>
      <w:color w:val="E63329" w:themeColor="dark2"/>
    </w:rPr>
  </w:style>
  <w:style w:type="paragraph" w:styleId="TOC3">
    <w:name w:val="toc 3"/>
    <w:aliases w:val="TOC 3 Rebel"/>
    <w:basedOn w:val="ZsysbasistocRebel"/>
    <w:next w:val="BodytextRebel"/>
    <w:uiPriority w:val="4"/>
    <w:rsid w:val="0070151C"/>
    <w:pPr>
      <w:spacing w:line="360" w:lineRule="atLeast"/>
      <w:ind w:left="1021" w:hanging="482"/>
    </w:pPr>
    <w:rPr>
      <w:color w:val="E63329" w:themeColor="dark2"/>
    </w:rPr>
  </w:style>
  <w:style w:type="paragraph" w:styleId="TOC4">
    <w:name w:val="toc 4"/>
    <w:aliases w:val="TOC 4 Rebel"/>
    <w:basedOn w:val="ZsysbasistocRebel"/>
    <w:next w:val="BodytextRebel"/>
    <w:uiPriority w:val="4"/>
    <w:rsid w:val="00E07E86"/>
    <w:pPr>
      <w:spacing w:line="360" w:lineRule="atLeast"/>
      <w:ind w:left="1645" w:hanging="624"/>
    </w:pPr>
    <w:rPr>
      <w:color w:val="E63329" w:themeColor="dark2"/>
    </w:rPr>
  </w:style>
  <w:style w:type="paragraph" w:styleId="TableofAuthorities">
    <w:name w:val="table of authorities"/>
    <w:basedOn w:val="ZsysbasisRebel"/>
    <w:next w:val="BodytextRebel"/>
    <w:uiPriority w:val="98"/>
    <w:semiHidden/>
    <w:rsid w:val="00F33259"/>
    <w:pPr>
      <w:ind w:left="180" w:hanging="180"/>
    </w:pPr>
  </w:style>
  <w:style w:type="paragraph" w:styleId="Index2">
    <w:name w:val="index 2"/>
    <w:basedOn w:val="ZsysbasisRebel"/>
    <w:next w:val="BodytextRebel"/>
    <w:uiPriority w:val="98"/>
    <w:semiHidden/>
    <w:rsid w:val="00122DED"/>
  </w:style>
  <w:style w:type="paragraph" w:styleId="Index3">
    <w:name w:val="index 3"/>
    <w:basedOn w:val="ZsysbasisRebel"/>
    <w:next w:val="BodytextRebel"/>
    <w:uiPriority w:val="98"/>
    <w:semiHidden/>
    <w:rsid w:val="00122DED"/>
  </w:style>
  <w:style w:type="paragraph" w:styleId="Subtitle">
    <w:name w:val="Subtitle"/>
    <w:basedOn w:val="ZsysbasisRebel"/>
    <w:next w:val="BodytextRebel"/>
    <w:uiPriority w:val="98"/>
    <w:semiHidden/>
    <w:rsid w:val="00122DED"/>
  </w:style>
  <w:style w:type="paragraph" w:styleId="Title">
    <w:name w:val="Title"/>
    <w:basedOn w:val="ZsysbasisRebel"/>
    <w:next w:val="BodytextRebel"/>
    <w:uiPriority w:val="98"/>
    <w:semiHidden/>
    <w:rsid w:val="00122DED"/>
  </w:style>
  <w:style w:type="paragraph" w:customStyle="1" w:styleId="Heading2nonumberRebel">
    <w:name w:val="Heading 2 no number Rebel"/>
    <w:basedOn w:val="ZsysbasisRebel"/>
    <w:next w:val="BodytextRebel"/>
    <w:uiPriority w:val="4"/>
    <w:qFormat/>
    <w:rsid w:val="0008152C"/>
    <w:pPr>
      <w:keepNext/>
      <w:keepLines/>
      <w:spacing w:before="300" w:line="300" w:lineRule="exact"/>
      <w:outlineLvl w:val="1"/>
    </w:pPr>
    <w:rPr>
      <w:b/>
      <w:bCs/>
      <w:iCs/>
      <w:color w:val="3C3C3B" w:themeColor="dark1"/>
      <w:sz w:val="22"/>
      <w:szCs w:val="24"/>
    </w:rPr>
  </w:style>
  <w:style w:type="character" w:styleId="PageNumber">
    <w:name w:val="page number"/>
    <w:basedOn w:val="DefaultParagraphFont"/>
    <w:uiPriority w:val="98"/>
    <w:semiHidden/>
    <w:rsid w:val="00122DED"/>
  </w:style>
  <w:style w:type="character" w:customStyle="1" w:styleId="zsysVeldMarkering">
    <w:name w:val="zsysVeldMarkering"/>
    <w:basedOn w:val="DefaultParagraphFont"/>
    <w:uiPriority w:val="97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Heading1nonumberRebel">
    <w:name w:val="Heading 1 no number Rebel"/>
    <w:basedOn w:val="ZsysbasisRebel"/>
    <w:next w:val="BodytextRebel"/>
    <w:uiPriority w:val="4"/>
    <w:qFormat/>
    <w:rsid w:val="00893CEF"/>
    <w:pPr>
      <w:keepNext/>
      <w:keepLines/>
      <w:spacing w:before="300" w:line="300" w:lineRule="exact"/>
      <w:outlineLvl w:val="0"/>
    </w:pPr>
    <w:rPr>
      <w:b/>
      <w:bCs/>
      <w:color w:val="3C3C3B" w:themeColor="dark1"/>
      <w:sz w:val="24"/>
      <w:szCs w:val="32"/>
    </w:rPr>
  </w:style>
  <w:style w:type="paragraph" w:customStyle="1" w:styleId="Heading3nonumberRebel">
    <w:name w:val="Heading 3 no number Rebel"/>
    <w:basedOn w:val="ZsysbasisRebel"/>
    <w:next w:val="BodytextRebel"/>
    <w:uiPriority w:val="4"/>
    <w:qFormat/>
    <w:rsid w:val="00193D31"/>
    <w:pPr>
      <w:keepNext/>
      <w:keepLines/>
      <w:spacing w:before="300"/>
      <w:outlineLvl w:val="2"/>
    </w:pPr>
    <w:rPr>
      <w:b/>
      <w:iCs/>
      <w:color w:val="3C3C3B" w:themeColor="dark1"/>
      <w:szCs w:val="14"/>
    </w:rPr>
  </w:style>
  <w:style w:type="paragraph" w:styleId="Index4">
    <w:name w:val="index 4"/>
    <w:basedOn w:val="Normal"/>
    <w:next w:val="Normal"/>
    <w:uiPriority w:val="98"/>
    <w:semiHidden/>
    <w:rsid w:val="00122DED"/>
    <w:pPr>
      <w:ind w:left="720" w:hanging="180"/>
    </w:pPr>
  </w:style>
  <w:style w:type="paragraph" w:styleId="Index5">
    <w:name w:val="index 5"/>
    <w:basedOn w:val="Normal"/>
    <w:next w:val="Normal"/>
    <w:uiPriority w:val="98"/>
    <w:semiHidden/>
    <w:rsid w:val="00122DED"/>
    <w:pPr>
      <w:ind w:left="900" w:hanging="180"/>
    </w:pPr>
  </w:style>
  <w:style w:type="paragraph" w:styleId="Index6">
    <w:name w:val="index 6"/>
    <w:basedOn w:val="Normal"/>
    <w:next w:val="Normal"/>
    <w:uiPriority w:val="98"/>
    <w:semiHidden/>
    <w:rsid w:val="00122DED"/>
    <w:pPr>
      <w:ind w:left="1080" w:hanging="180"/>
    </w:pPr>
  </w:style>
  <w:style w:type="paragraph" w:styleId="Index7">
    <w:name w:val="index 7"/>
    <w:basedOn w:val="Normal"/>
    <w:next w:val="Normal"/>
    <w:uiPriority w:val="98"/>
    <w:semiHidden/>
    <w:rsid w:val="00122DED"/>
    <w:pPr>
      <w:ind w:left="1260" w:hanging="180"/>
    </w:pPr>
  </w:style>
  <w:style w:type="paragraph" w:styleId="Index8">
    <w:name w:val="index 8"/>
    <w:basedOn w:val="Normal"/>
    <w:next w:val="Normal"/>
    <w:uiPriority w:val="98"/>
    <w:semiHidden/>
    <w:rsid w:val="00122DED"/>
    <w:pPr>
      <w:ind w:left="1440" w:hanging="180"/>
    </w:pPr>
  </w:style>
  <w:style w:type="paragraph" w:styleId="Index9">
    <w:name w:val="index 9"/>
    <w:basedOn w:val="Normal"/>
    <w:next w:val="Normal"/>
    <w:uiPriority w:val="98"/>
    <w:semiHidden/>
    <w:rsid w:val="00122DED"/>
    <w:pPr>
      <w:ind w:left="1620" w:hanging="180"/>
    </w:pPr>
  </w:style>
  <w:style w:type="paragraph" w:styleId="TOC5">
    <w:name w:val="toc 5"/>
    <w:aliases w:val="TOC 5 Rebel"/>
    <w:basedOn w:val="ZsysbasistocRebel"/>
    <w:next w:val="BodytextRebel"/>
    <w:uiPriority w:val="4"/>
    <w:rsid w:val="003964D4"/>
  </w:style>
  <w:style w:type="paragraph" w:styleId="TOC6">
    <w:name w:val="toc 6"/>
    <w:aliases w:val="TOC 6 Rebel"/>
    <w:basedOn w:val="ZsysbasistocRebel"/>
    <w:next w:val="BodytextRebel"/>
    <w:uiPriority w:val="4"/>
    <w:rsid w:val="003964D4"/>
  </w:style>
  <w:style w:type="paragraph" w:styleId="TOC7">
    <w:name w:val="toc 7"/>
    <w:aliases w:val="TOC 7 Rebel"/>
    <w:basedOn w:val="ZsysbasistocRebel"/>
    <w:next w:val="BodytextRebel"/>
    <w:uiPriority w:val="4"/>
    <w:rsid w:val="003964D4"/>
  </w:style>
  <w:style w:type="paragraph" w:styleId="TOC8">
    <w:name w:val="toc 8"/>
    <w:aliases w:val="TOC 8 Rebel"/>
    <w:basedOn w:val="ZsysbasistocRebel"/>
    <w:next w:val="BodytextRebel"/>
    <w:uiPriority w:val="4"/>
    <w:rsid w:val="003964D4"/>
  </w:style>
  <w:style w:type="paragraph" w:styleId="TOC9">
    <w:name w:val="toc 9"/>
    <w:aliases w:val="TOC 9 Rebel"/>
    <w:basedOn w:val="ZsysbasistocRebel"/>
    <w:next w:val="BodytextRebel"/>
    <w:uiPriority w:val="4"/>
    <w:rsid w:val="003964D4"/>
  </w:style>
  <w:style w:type="paragraph" w:styleId="EnvelopeReturn">
    <w:name w:val="envelope return"/>
    <w:basedOn w:val="ZsysbasisRebel"/>
    <w:next w:val="BodytextRebel"/>
    <w:uiPriority w:val="98"/>
    <w:semiHidden/>
    <w:rsid w:val="0020607F"/>
  </w:style>
  <w:style w:type="numbering" w:styleId="ArticleSection">
    <w:name w:val="Outline List 3"/>
    <w:basedOn w:val="NoList"/>
    <w:uiPriority w:val="98"/>
    <w:semiHidden/>
    <w:rsid w:val="00E07762"/>
    <w:pPr>
      <w:numPr>
        <w:numId w:val="7"/>
      </w:numPr>
    </w:pPr>
  </w:style>
  <w:style w:type="paragraph" w:styleId="MessageHeader">
    <w:name w:val="Message Header"/>
    <w:basedOn w:val="ZsysbasisRebel"/>
    <w:next w:val="BodytextRebel"/>
    <w:uiPriority w:val="98"/>
    <w:semiHidden/>
    <w:rsid w:val="0020607F"/>
  </w:style>
  <w:style w:type="paragraph" w:styleId="BlockText">
    <w:name w:val="Block Text"/>
    <w:basedOn w:val="ZsysbasisRebel"/>
    <w:next w:val="BodytextRebel"/>
    <w:uiPriority w:val="98"/>
    <w:semiHidden/>
    <w:rsid w:val="0020607F"/>
  </w:style>
  <w:style w:type="table" w:styleId="TableSimple1">
    <w:name w:val="Table Simple 1"/>
    <w:basedOn w:val="TableNorma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ZsysbasisRebel"/>
    <w:next w:val="BodytextRebel"/>
    <w:uiPriority w:val="98"/>
    <w:semiHidden/>
    <w:rsid w:val="0020607F"/>
  </w:style>
  <w:style w:type="paragraph" w:styleId="Signature">
    <w:name w:val="Signature"/>
    <w:basedOn w:val="ZsysbasisRebel"/>
    <w:next w:val="BodytextRebel"/>
    <w:uiPriority w:val="98"/>
    <w:semiHidden/>
    <w:rsid w:val="0020607F"/>
  </w:style>
  <w:style w:type="paragraph" w:styleId="HTMLPreformatted">
    <w:name w:val="HTML Preformatted"/>
    <w:basedOn w:val="ZsysbasisRebel"/>
    <w:next w:val="BodytextRebel"/>
    <w:uiPriority w:val="98"/>
    <w:semiHidden/>
    <w:rsid w:val="0020607F"/>
  </w:style>
  <w:style w:type="table" w:styleId="LightList-Accent6">
    <w:name w:val="Light List Accent 6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9D6A5" w:themeColor="accent6"/>
        <w:left w:val="single" w:sz="8" w:space="0" w:color="C9D6A5" w:themeColor="accent6"/>
        <w:bottom w:val="single" w:sz="8" w:space="0" w:color="C9D6A5" w:themeColor="accent6"/>
        <w:right w:val="single" w:sz="8" w:space="0" w:color="C9D6A5" w:themeColor="accent6"/>
      </w:tblBorders>
    </w:tblPr>
    <w:tblStylePr w:type="firstRow">
      <w:pPr>
        <w:spacing w:before="0" w:after="0" w:line="240" w:lineRule="auto"/>
      </w:pPr>
      <w:rPr>
        <w:b/>
        <w:bCs/>
        <w:color w:val="DBE1E6" w:themeColor="background1"/>
      </w:rPr>
      <w:tblPr/>
      <w:tcPr>
        <w:shd w:val="clear" w:color="auto" w:fill="C9D6A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D6A5" w:themeColor="accent6"/>
          <w:left w:val="single" w:sz="8" w:space="0" w:color="C9D6A5" w:themeColor="accent6"/>
          <w:bottom w:val="single" w:sz="8" w:space="0" w:color="C9D6A5" w:themeColor="accent6"/>
          <w:right w:val="single" w:sz="8" w:space="0" w:color="C9D6A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9D6A5" w:themeColor="accent6"/>
          <w:left w:val="single" w:sz="8" w:space="0" w:color="C9D6A5" w:themeColor="accent6"/>
          <w:bottom w:val="single" w:sz="8" w:space="0" w:color="C9D6A5" w:themeColor="accent6"/>
          <w:right w:val="single" w:sz="8" w:space="0" w:color="C9D6A5" w:themeColor="accent6"/>
        </w:tcBorders>
      </w:tcPr>
    </w:tblStylePr>
    <w:tblStylePr w:type="band1Horz">
      <w:tblPr/>
      <w:tcPr>
        <w:tcBorders>
          <w:top w:val="single" w:sz="8" w:space="0" w:color="C9D6A5" w:themeColor="accent6"/>
          <w:left w:val="single" w:sz="8" w:space="0" w:color="C9D6A5" w:themeColor="accent6"/>
          <w:bottom w:val="single" w:sz="8" w:space="0" w:color="C9D6A5" w:themeColor="accent6"/>
          <w:right w:val="single" w:sz="8" w:space="0" w:color="C9D6A5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BCCAD" w:themeColor="accent5"/>
        <w:left w:val="single" w:sz="8" w:space="0" w:color="9BCCAD" w:themeColor="accent5"/>
        <w:bottom w:val="single" w:sz="8" w:space="0" w:color="9BCCAD" w:themeColor="accent5"/>
        <w:right w:val="single" w:sz="8" w:space="0" w:color="9BCCAD" w:themeColor="accent5"/>
      </w:tblBorders>
    </w:tblPr>
    <w:tblStylePr w:type="firstRow">
      <w:pPr>
        <w:spacing w:before="0" w:after="0" w:line="240" w:lineRule="auto"/>
      </w:pPr>
      <w:rPr>
        <w:b/>
        <w:bCs/>
        <w:color w:val="DBE1E6" w:themeColor="background1"/>
      </w:rPr>
      <w:tblPr/>
      <w:tcPr>
        <w:shd w:val="clear" w:color="auto" w:fill="9BCCA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CCAD" w:themeColor="accent5"/>
          <w:left w:val="single" w:sz="8" w:space="0" w:color="9BCCAD" w:themeColor="accent5"/>
          <w:bottom w:val="single" w:sz="8" w:space="0" w:color="9BCCAD" w:themeColor="accent5"/>
          <w:right w:val="single" w:sz="8" w:space="0" w:color="9BCCA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CCAD" w:themeColor="accent5"/>
          <w:left w:val="single" w:sz="8" w:space="0" w:color="9BCCAD" w:themeColor="accent5"/>
          <w:bottom w:val="single" w:sz="8" w:space="0" w:color="9BCCAD" w:themeColor="accent5"/>
          <w:right w:val="single" w:sz="8" w:space="0" w:color="9BCCAD" w:themeColor="accent5"/>
        </w:tcBorders>
      </w:tcPr>
    </w:tblStylePr>
    <w:tblStylePr w:type="band1Horz">
      <w:tblPr/>
      <w:tcPr>
        <w:tcBorders>
          <w:top w:val="single" w:sz="8" w:space="0" w:color="9BCCAD" w:themeColor="accent5"/>
          <w:left w:val="single" w:sz="8" w:space="0" w:color="9BCCAD" w:themeColor="accent5"/>
          <w:bottom w:val="single" w:sz="8" w:space="0" w:color="9BCCAD" w:themeColor="accent5"/>
          <w:right w:val="single" w:sz="8" w:space="0" w:color="9BCCAD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AB4A8" w:themeColor="accent4"/>
        <w:left w:val="single" w:sz="8" w:space="0" w:color="2AB4A8" w:themeColor="accent4"/>
        <w:bottom w:val="single" w:sz="8" w:space="0" w:color="2AB4A8" w:themeColor="accent4"/>
        <w:right w:val="single" w:sz="8" w:space="0" w:color="2AB4A8" w:themeColor="accent4"/>
      </w:tblBorders>
    </w:tblPr>
    <w:tblStylePr w:type="firstRow">
      <w:pPr>
        <w:spacing w:before="0" w:after="0" w:line="240" w:lineRule="auto"/>
      </w:pPr>
      <w:rPr>
        <w:b/>
        <w:bCs/>
        <w:color w:val="DBE1E6" w:themeColor="background1"/>
      </w:rPr>
      <w:tblPr/>
      <w:tcPr>
        <w:shd w:val="clear" w:color="auto" w:fill="2AB4A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AB4A8" w:themeColor="accent4"/>
          <w:left w:val="single" w:sz="8" w:space="0" w:color="2AB4A8" w:themeColor="accent4"/>
          <w:bottom w:val="single" w:sz="8" w:space="0" w:color="2AB4A8" w:themeColor="accent4"/>
          <w:right w:val="single" w:sz="8" w:space="0" w:color="2AB4A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AB4A8" w:themeColor="accent4"/>
          <w:left w:val="single" w:sz="8" w:space="0" w:color="2AB4A8" w:themeColor="accent4"/>
          <w:bottom w:val="single" w:sz="8" w:space="0" w:color="2AB4A8" w:themeColor="accent4"/>
          <w:right w:val="single" w:sz="8" w:space="0" w:color="2AB4A8" w:themeColor="accent4"/>
        </w:tcBorders>
      </w:tcPr>
    </w:tblStylePr>
    <w:tblStylePr w:type="band1Horz">
      <w:tblPr/>
      <w:tcPr>
        <w:tcBorders>
          <w:top w:val="single" w:sz="8" w:space="0" w:color="2AB4A8" w:themeColor="accent4"/>
          <w:left w:val="single" w:sz="8" w:space="0" w:color="2AB4A8" w:themeColor="accent4"/>
          <w:bottom w:val="single" w:sz="8" w:space="0" w:color="2AB4A8" w:themeColor="accent4"/>
          <w:right w:val="single" w:sz="8" w:space="0" w:color="2AB4A8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4D4E3" w:themeColor="accent3"/>
        <w:left w:val="single" w:sz="8" w:space="0" w:color="A4D4E3" w:themeColor="accent3"/>
        <w:bottom w:val="single" w:sz="8" w:space="0" w:color="A4D4E3" w:themeColor="accent3"/>
        <w:right w:val="single" w:sz="8" w:space="0" w:color="A4D4E3" w:themeColor="accent3"/>
      </w:tblBorders>
    </w:tblPr>
    <w:tblStylePr w:type="firstRow">
      <w:pPr>
        <w:spacing w:before="0" w:after="0" w:line="240" w:lineRule="auto"/>
      </w:pPr>
      <w:rPr>
        <w:b/>
        <w:bCs/>
        <w:color w:val="DBE1E6" w:themeColor="background1"/>
      </w:rPr>
      <w:tblPr/>
      <w:tcPr>
        <w:shd w:val="clear" w:color="auto" w:fill="A4D4E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D4E3" w:themeColor="accent3"/>
          <w:left w:val="single" w:sz="8" w:space="0" w:color="A4D4E3" w:themeColor="accent3"/>
          <w:bottom w:val="single" w:sz="8" w:space="0" w:color="A4D4E3" w:themeColor="accent3"/>
          <w:right w:val="single" w:sz="8" w:space="0" w:color="A4D4E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D4E3" w:themeColor="accent3"/>
          <w:left w:val="single" w:sz="8" w:space="0" w:color="A4D4E3" w:themeColor="accent3"/>
          <w:bottom w:val="single" w:sz="8" w:space="0" w:color="A4D4E3" w:themeColor="accent3"/>
          <w:right w:val="single" w:sz="8" w:space="0" w:color="A4D4E3" w:themeColor="accent3"/>
        </w:tcBorders>
      </w:tcPr>
    </w:tblStylePr>
    <w:tblStylePr w:type="band1Horz">
      <w:tblPr/>
      <w:tcPr>
        <w:tcBorders>
          <w:top w:val="single" w:sz="8" w:space="0" w:color="A4D4E3" w:themeColor="accent3"/>
          <w:left w:val="single" w:sz="8" w:space="0" w:color="A4D4E3" w:themeColor="accent3"/>
          <w:bottom w:val="single" w:sz="8" w:space="0" w:color="A4D4E3" w:themeColor="accent3"/>
          <w:right w:val="single" w:sz="8" w:space="0" w:color="A4D4E3" w:themeColor="accent3"/>
        </w:tcBorders>
      </w:tcPr>
    </w:tblStylePr>
  </w:style>
  <w:style w:type="paragraph" w:styleId="HTMLAddress">
    <w:name w:val="HTML Address"/>
    <w:basedOn w:val="ZsysbasisRebel"/>
    <w:next w:val="BodytextRebel"/>
    <w:uiPriority w:val="98"/>
    <w:semiHidden/>
    <w:rsid w:val="0020607F"/>
  </w:style>
  <w:style w:type="table" w:styleId="LightList-Accent2">
    <w:name w:val="Light List Accent 2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86CD" w:themeColor="accent2"/>
        <w:left w:val="single" w:sz="8" w:space="0" w:color="0086CD" w:themeColor="accent2"/>
        <w:bottom w:val="single" w:sz="8" w:space="0" w:color="0086CD" w:themeColor="accent2"/>
        <w:right w:val="single" w:sz="8" w:space="0" w:color="0086CD" w:themeColor="accent2"/>
      </w:tblBorders>
    </w:tblPr>
    <w:tblStylePr w:type="firstRow">
      <w:pPr>
        <w:spacing w:before="0" w:after="0" w:line="240" w:lineRule="auto"/>
      </w:pPr>
      <w:rPr>
        <w:b/>
        <w:bCs/>
        <w:color w:val="DBE1E6" w:themeColor="background1"/>
      </w:rPr>
      <w:tblPr/>
      <w:tcPr>
        <w:shd w:val="clear" w:color="auto" w:fill="0086C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6CD" w:themeColor="accent2"/>
          <w:left w:val="single" w:sz="8" w:space="0" w:color="0086CD" w:themeColor="accent2"/>
          <w:bottom w:val="single" w:sz="8" w:space="0" w:color="0086CD" w:themeColor="accent2"/>
          <w:right w:val="single" w:sz="8" w:space="0" w:color="0086C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6CD" w:themeColor="accent2"/>
          <w:left w:val="single" w:sz="8" w:space="0" w:color="0086CD" w:themeColor="accent2"/>
          <w:bottom w:val="single" w:sz="8" w:space="0" w:color="0086CD" w:themeColor="accent2"/>
          <w:right w:val="single" w:sz="8" w:space="0" w:color="0086CD" w:themeColor="accent2"/>
        </w:tcBorders>
      </w:tcPr>
    </w:tblStylePr>
    <w:tblStylePr w:type="band1Horz">
      <w:tblPr/>
      <w:tcPr>
        <w:tcBorders>
          <w:top w:val="single" w:sz="8" w:space="0" w:color="0086CD" w:themeColor="accent2"/>
          <w:left w:val="single" w:sz="8" w:space="0" w:color="0086CD" w:themeColor="accent2"/>
          <w:bottom w:val="single" w:sz="8" w:space="0" w:color="0086CD" w:themeColor="accent2"/>
          <w:right w:val="single" w:sz="8" w:space="0" w:color="0086CD" w:themeColor="accent2"/>
        </w:tcBorders>
      </w:tcPr>
    </w:tblStylePr>
  </w:style>
  <w:style w:type="table" w:styleId="LightShading-Accent6">
    <w:name w:val="Light Shading Accent 6"/>
    <w:basedOn w:val="TableNormal"/>
    <w:uiPriority w:val="60"/>
    <w:rsid w:val="00E07762"/>
    <w:pPr>
      <w:spacing w:line="240" w:lineRule="auto"/>
    </w:pPr>
    <w:rPr>
      <w:color w:val="A1B863" w:themeColor="accent6" w:themeShade="BF"/>
    </w:rPr>
    <w:tblPr>
      <w:tblStyleRowBandSize w:val="1"/>
      <w:tblStyleColBandSize w:val="1"/>
      <w:tblBorders>
        <w:top w:val="single" w:sz="8" w:space="0" w:color="C9D6A5" w:themeColor="accent6"/>
        <w:bottom w:val="single" w:sz="8" w:space="0" w:color="C9D6A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9D6A5" w:themeColor="accent6"/>
          <w:left w:val="nil"/>
          <w:bottom w:val="single" w:sz="8" w:space="0" w:color="C9D6A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9D6A5" w:themeColor="accent6"/>
          <w:left w:val="nil"/>
          <w:bottom w:val="single" w:sz="8" w:space="0" w:color="C9D6A5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4E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4E8" w:themeFill="accent6" w:themeFillTint="3F"/>
      </w:tcPr>
    </w:tblStylePr>
  </w:style>
  <w:style w:type="table" w:styleId="TableClassic1">
    <w:name w:val="Table Classic 1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">
    <w:name w:val="List"/>
    <w:basedOn w:val="ZsysbasisRebel"/>
    <w:next w:val="BodytextRebel"/>
    <w:uiPriority w:val="98"/>
    <w:semiHidden/>
    <w:rsid w:val="00F33259"/>
    <w:pPr>
      <w:ind w:left="284" w:hanging="284"/>
    </w:pPr>
  </w:style>
  <w:style w:type="paragraph" w:styleId="List2">
    <w:name w:val="List 2"/>
    <w:basedOn w:val="ZsysbasisRebel"/>
    <w:next w:val="BodytextRebel"/>
    <w:uiPriority w:val="98"/>
    <w:semiHidden/>
    <w:rsid w:val="00F33259"/>
    <w:pPr>
      <w:ind w:left="568" w:hanging="284"/>
    </w:pPr>
  </w:style>
  <w:style w:type="paragraph" w:styleId="List3">
    <w:name w:val="List 3"/>
    <w:basedOn w:val="ZsysbasisRebel"/>
    <w:next w:val="BodytextRebel"/>
    <w:uiPriority w:val="98"/>
    <w:semiHidden/>
    <w:rsid w:val="00F33259"/>
    <w:pPr>
      <w:ind w:left="851" w:hanging="284"/>
    </w:pPr>
  </w:style>
  <w:style w:type="paragraph" w:styleId="List4">
    <w:name w:val="List 4"/>
    <w:basedOn w:val="ZsysbasisRebel"/>
    <w:next w:val="BodytextRebel"/>
    <w:uiPriority w:val="98"/>
    <w:semiHidden/>
    <w:rsid w:val="00F33259"/>
    <w:pPr>
      <w:ind w:left="1135" w:hanging="284"/>
    </w:pPr>
  </w:style>
  <w:style w:type="paragraph" w:styleId="List5">
    <w:name w:val="List 5"/>
    <w:basedOn w:val="ZsysbasisRebel"/>
    <w:next w:val="BodytextRebel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Rebel"/>
    <w:next w:val="BodytextRebel"/>
    <w:uiPriority w:val="98"/>
    <w:semiHidden/>
    <w:rsid w:val="00F33259"/>
  </w:style>
  <w:style w:type="paragraph" w:styleId="ListBullet">
    <w:name w:val="List Bullet"/>
    <w:basedOn w:val="ZsysbasisRebel"/>
    <w:next w:val="BodytextRebel"/>
    <w:uiPriority w:val="98"/>
    <w:semiHidden/>
    <w:rsid w:val="00E7078D"/>
    <w:pPr>
      <w:numPr>
        <w:numId w:val="12"/>
      </w:numPr>
      <w:ind w:left="357" w:hanging="357"/>
    </w:pPr>
  </w:style>
  <w:style w:type="paragraph" w:styleId="ListBullet2">
    <w:name w:val="List Bullet 2"/>
    <w:basedOn w:val="ZsysbasisRebel"/>
    <w:next w:val="BodytextRebel"/>
    <w:uiPriority w:val="98"/>
    <w:semiHidden/>
    <w:rsid w:val="00E7078D"/>
    <w:pPr>
      <w:numPr>
        <w:numId w:val="13"/>
      </w:numPr>
      <w:ind w:left="641" w:hanging="357"/>
    </w:pPr>
  </w:style>
  <w:style w:type="paragraph" w:styleId="ListBullet3">
    <w:name w:val="List Bullet 3"/>
    <w:basedOn w:val="ZsysbasisRebel"/>
    <w:next w:val="BodytextRebel"/>
    <w:uiPriority w:val="98"/>
    <w:semiHidden/>
    <w:rsid w:val="00E7078D"/>
    <w:pPr>
      <w:numPr>
        <w:numId w:val="14"/>
      </w:numPr>
      <w:ind w:left="924" w:hanging="357"/>
    </w:pPr>
  </w:style>
  <w:style w:type="paragraph" w:styleId="ListBullet4">
    <w:name w:val="List Bullet 4"/>
    <w:basedOn w:val="ZsysbasisRebel"/>
    <w:next w:val="BodytextRebel"/>
    <w:uiPriority w:val="98"/>
    <w:semiHidden/>
    <w:rsid w:val="00E7078D"/>
    <w:pPr>
      <w:numPr>
        <w:numId w:val="15"/>
      </w:numPr>
      <w:ind w:left="1208" w:hanging="357"/>
    </w:pPr>
  </w:style>
  <w:style w:type="paragraph" w:styleId="ListNumber">
    <w:name w:val="List Number"/>
    <w:basedOn w:val="ZsysbasisRebel"/>
    <w:next w:val="BodytextRebel"/>
    <w:uiPriority w:val="98"/>
    <w:semiHidden/>
    <w:rsid w:val="00705849"/>
    <w:pPr>
      <w:numPr>
        <w:numId w:val="17"/>
      </w:numPr>
      <w:ind w:left="357" w:hanging="357"/>
    </w:pPr>
  </w:style>
  <w:style w:type="paragraph" w:styleId="ListNumber2">
    <w:name w:val="List Number 2"/>
    <w:basedOn w:val="ZsysbasisRebel"/>
    <w:next w:val="BodytextRebel"/>
    <w:uiPriority w:val="98"/>
    <w:semiHidden/>
    <w:rsid w:val="00705849"/>
    <w:pPr>
      <w:numPr>
        <w:numId w:val="18"/>
      </w:numPr>
      <w:ind w:left="641" w:hanging="357"/>
    </w:pPr>
  </w:style>
  <w:style w:type="paragraph" w:styleId="ListNumber3">
    <w:name w:val="List Number 3"/>
    <w:basedOn w:val="ZsysbasisRebel"/>
    <w:next w:val="BodytextRebel"/>
    <w:uiPriority w:val="98"/>
    <w:semiHidden/>
    <w:rsid w:val="00705849"/>
    <w:pPr>
      <w:numPr>
        <w:numId w:val="19"/>
      </w:numPr>
      <w:ind w:left="924" w:hanging="357"/>
    </w:pPr>
  </w:style>
  <w:style w:type="paragraph" w:styleId="ListNumber4">
    <w:name w:val="List Number 4"/>
    <w:basedOn w:val="ZsysbasisRebel"/>
    <w:next w:val="BodytextRebel"/>
    <w:uiPriority w:val="98"/>
    <w:semiHidden/>
    <w:rsid w:val="00705849"/>
    <w:pPr>
      <w:numPr>
        <w:numId w:val="20"/>
      </w:numPr>
      <w:ind w:left="1208" w:hanging="357"/>
    </w:pPr>
  </w:style>
  <w:style w:type="paragraph" w:styleId="ListNumber5">
    <w:name w:val="List Number 5"/>
    <w:basedOn w:val="ZsysbasisRebel"/>
    <w:next w:val="BodytextRebel"/>
    <w:uiPriority w:val="98"/>
    <w:semiHidden/>
    <w:rsid w:val="00705849"/>
    <w:pPr>
      <w:numPr>
        <w:numId w:val="21"/>
      </w:numPr>
      <w:ind w:left="1491" w:hanging="357"/>
    </w:pPr>
  </w:style>
  <w:style w:type="paragraph" w:styleId="ListContinue">
    <w:name w:val="List Continue"/>
    <w:basedOn w:val="ZsysbasisRebel"/>
    <w:next w:val="BodytextRebel"/>
    <w:uiPriority w:val="98"/>
    <w:semiHidden/>
    <w:rsid w:val="00705849"/>
    <w:pPr>
      <w:ind w:left="284"/>
    </w:pPr>
  </w:style>
  <w:style w:type="paragraph" w:styleId="ListContinue2">
    <w:name w:val="List Continue 2"/>
    <w:basedOn w:val="ZsysbasisRebel"/>
    <w:next w:val="BodytextRebel"/>
    <w:uiPriority w:val="98"/>
    <w:semiHidden/>
    <w:rsid w:val="00705849"/>
    <w:pPr>
      <w:ind w:left="567"/>
    </w:pPr>
  </w:style>
  <w:style w:type="paragraph" w:styleId="ListContinue3">
    <w:name w:val="List Continue 3"/>
    <w:basedOn w:val="ZsysbasisRebel"/>
    <w:next w:val="BodytextRebel"/>
    <w:uiPriority w:val="98"/>
    <w:semiHidden/>
    <w:rsid w:val="00705849"/>
    <w:pPr>
      <w:ind w:left="851"/>
    </w:pPr>
  </w:style>
  <w:style w:type="paragraph" w:styleId="ListContinue4">
    <w:name w:val="List Continue 4"/>
    <w:basedOn w:val="ZsysbasisRebel"/>
    <w:next w:val="BodytextRebel"/>
    <w:uiPriority w:val="98"/>
    <w:semiHidden/>
    <w:rsid w:val="00705849"/>
    <w:pPr>
      <w:ind w:left="1134"/>
    </w:pPr>
  </w:style>
  <w:style w:type="paragraph" w:styleId="ListContinue5">
    <w:name w:val="List Continue 5"/>
    <w:basedOn w:val="ZsysbasisRebel"/>
    <w:next w:val="BodytextRebel"/>
    <w:uiPriority w:val="98"/>
    <w:semiHidden/>
    <w:rsid w:val="00705849"/>
    <w:pPr>
      <w:ind w:left="1418"/>
    </w:pPr>
  </w:style>
  <w:style w:type="character" w:styleId="IntenseEmphasis">
    <w:name w:val="Intense Emphasis"/>
    <w:basedOn w:val="DefaultParagraphFont"/>
    <w:uiPriority w:val="98"/>
    <w:semiHidden/>
    <w:rsid w:val="00FC3FA5"/>
    <w:rPr>
      <w:b/>
      <w:bCs/>
      <w:i/>
      <w:iCs/>
      <w:color w:val="auto"/>
    </w:rPr>
  </w:style>
  <w:style w:type="paragraph" w:styleId="NormalWeb">
    <w:name w:val="Normal (Web)"/>
    <w:basedOn w:val="ZsysbasisRebel"/>
    <w:next w:val="BodytextRebel"/>
    <w:uiPriority w:val="98"/>
    <w:semiHidden/>
    <w:rsid w:val="0020607F"/>
  </w:style>
  <w:style w:type="paragraph" w:styleId="NoteHeading">
    <w:name w:val="Note Heading"/>
    <w:basedOn w:val="ZsysbasisRebel"/>
    <w:next w:val="BodytextRebel"/>
    <w:uiPriority w:val="98"/>
    <w:semiHidden/>
    <w:rsid w:val="0020607F"/>
  </w:style>
  <w:style w:type="paragraph" w:styleId="BodyText">
    <w:name w:val="Body Text"/>
    <w:basedOn w:val="ZsysbasisRebel"/>
    <w:next w:val="BodytextRebel"/>
    <w:link w:val="BodyTextChar"/>
    <w:uiPriority w:val="98"/>
    <w:semiHidden/>
    <w:rsid w:val="0020607F"/>
  </w:style>
  <w:style w:type="paragraph" w:styleId="BodyText2">
    <w:name w:val="Body Text 2"/>
    <w:basedOn w:val="ZsysbasisRebel"/>
    <w:next w:val="BodytextRebel"/>
    <w:link w:val="BodyText2Char"/>
    <w:uiPriority w:val="98"/>
    <w:semiHidden/>
    <w:rsid w:val="00E7078D"/>
  </w:style>
  <w:style w:type="paragraph" w:styleId="BodyText3">
    <w:name w:val="Body Text 3"/>
    <w:basedOn w:val="ZsysbasisRebel"/>
    <w:next w:val="BodytextRebel"/>
    <w:uiPriority w:val="98"/>
    <w:semiHidden/>
    <w:rsid w:val="0020607F"/>
  </w:style>
  <w:style w:type="paragraph" w:styleId="BodyTextFirstIndent">
    <w:name w:val="Body Text First Indent"/>
    <w:basedOn w:val="ZsysbasisRebel"/>
    <w:next w:val="BodytextRebel"/>
    <w:link w:val="BodyTextFirstIndentChar"/>
    <w:uiPriority w:val="98"/>
    <w:semiHidden/>
    <w:rsid w:val="00E7078D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E7078D"/>
    <w:rPr>
      <w:rFonts w:asciiTheme="minorHAnsi" w:hAnsiTheme="minorHAnsi" w:cs="Maiandra GD"/>
      <w:color w:val="3C3C3B" w:themeColor="text1"/>
      <w:sz w:val="18"/>
      <w:szCs w:val="18"/>
      <w:lang w:val="en-GB"/>
    </w:rPr>
  </w:style>
  <w:style w:type="paragraph" w:styleId="BodyTextIndent">
    <w:name w:val="Body Text Indent"/>
    <w:basedOn w:val="ZsysbasisRebel"/>
    <w:next w:val="BodytextRebel"/>
    <w:link w:val="BodyTextIndentChar"/>
    <w:uiPriority w:val="98"/>
    <w:semiHidden/>
    <w:rsid w:val="00E7078D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rsid w:val="00E7078D"/>
    <w:rPr>
      <w:rFonts w:ascii="Maiandra GD" w:hAnsi="Maiandra GD" w:cs="Maiandra GD"/>
      <w:sz w:val="18"/>
      <w:szCs w:val="18"/>
    </w:rPr>
  </w:style>
  <w:style w:type="paragraph" w:styleId="BodyTextFirstIndent2">
    <w:name w:val="Body Text First Indent 2"/>
    <w:basedOn w:val="ZsysbasisRebel"/>
    <w:next w:val="BodytextRebel"/>
    <w:link w:val="BodyTextFirstIndent2Char"/>
    <w:uiPriority w:val="98"/>
    <w:semiHidden/>
    <w:rsid w:val="00E7078D"/>
    <w:pPr>
      <w:ind w:left="360" w:firstLine="360"/>
    </w:pPr>
  </w:style>
  <w:style w:type="table" w:styleId="TableProfessional">
    <w:name w:val="Table Professional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RebelChar">
    <w:name w:val="Zsysbasis Rebel Char"/>
    <w:basedOn w:val="DefaultParagraphFont"/>
    <w:link w:val="ZsysbasisRebel"/>
    <w:uiPriority w:val="4"/>
    <w:semiHidden/>
    <w:rsid w:val="00600EDB"/>
    <w:rPr>
      <w:rFonts w:ascii="Ebrima" w:hAnsi="Ebrima" w:cs="Maiandra GD"/>
      <w:color w:val="3C3C3B"/>
      <w:szCs w:val="18"/>
    </w:rPr>
  </w:style>
  <w:style w:type="paragraph" w:styleId="NormalIndent">
    <w:name w:val="Normal Indent"/>
    <w:basedOn w:val="ZsysbasisRebel"/>
    <w:next w:val="BodytextRebel"/>
    <w:uiPriority w:val="98"/>
    <w:semiHidden/>
    <w:rsid w:val="0020607F"/>
  </w:style>
  <w:style w:type="table" w:styleId="TableColumns1">
    <w:name w:val="Table Columns 1"/>
    <w:basedOn w:val="TableNorma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1">
    <w:name w:val="Table Subtle 1"/>
    <w:basedOn w:val="TableNorma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aliases w:val="Footnote reference Rebel"/>
    <w:basedOn w:val="DefaultParagraphFont"/>
    <w:uiPriority w:val="4"/>
    <w:rsid w:val="00944A09"/>
    <w:rPr>
      <w:color w:val="E63329" w:themeColor="text2"/>
      <w:sz w:val="22"/>
      <w:vertAlign w:val="superscript"/>
    </w:rPr>
  </w:style>
  <w:style w:type="paragraph" w:styleId="FootnoteText">
    <w:name w:val="footnote text"/>
    <w:aliases w:val="Footnote text Rebel"/>
    <w:basedOn w:val="ZsysbasisRebel"/>
    <w:uiPriority w:val="4"/>
    <w:rsid w:val="00CA1A5B"/>
    <w:pPr>
      <w:tabs>
        <w:tab w:val="left" w:pos="272"/>
      </w:tabs>
      <w:spacing w:line="240" w:lineRule="atLeast"/>
    </w:pPr>
    <w:rPr>
      <w:color w:val="3C3C3B" w:themeColor="dark1"/>
      <w:sz w:val="16"/>
    </w:rPr>
  </w:style>
  <w:style w:type="table" w:styleId="TableWeb1">
    <w:name w:val="Table Web 1"/>
    <w:basedOn w:val="TableNorma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98"/>
    <w:semiHidden/>
    <w:rsid w:val="00451FDB"/>
    <w:rPr>
      <w:b w:val="0"/>
      <w:bCs w:val="0"/>
    </w:rPr>
  </w:style>
  <w:style w:type="paragraph" w:styleId="Date">
    <w:name w:val="Date"/>
    <w:basedOn w:val="ZsysbasisRebel"/>
    <w:next w:val="BodytextRebel"/>
    <w:uiPriority w:val="98"/>
    <w:semiHidden/>
    <w:rsid w:val="0020607F"/>
  </w:style>
  <w:style w:type="paragraph" w:styleId="PlainText">
    <w:name w:val="Plain Text"/>
    <w:basedOn w:val="ZsysbasisRebel"/>
    <w:next w:val="BodytextRebel"/>
    <w:uiPriority w:val="98"/>
    <w:semiHidden/>
    <w:rsid w:val="0020607F"/>
  </w:style>
  <w:style w:type="paragraph" w:styleId="BalloonText">
    <w:name w:val="Balloon Text"/>
    <w:basedOn w:val="ZsysbasisRebel"/>
    <w:next w:val="BodytextRebel"/>
    <w:uiPriority w:val="98"/>
    <w:semiHidden/>
    <w:rsid w:val="0020607F"/>
  </w:style>
  <w:style w:type="paragraph" w:styleId="Caption">
    <w:name w:val="caption"/>
    <w:aliases w:val="Caption Rebel"/>
    <w:basedOn w:val="ZsysbasisRebel"/>
    <w:next w:val="BodytextRebel"/>
    <w:uiPriority w:val="4"/>
    <w:qFormat/>
    <w:rsid w:val="00CA5A95"/>
    <w:rPr>
      <w:sz w:val="16"/>
    </w:rPr>
  </w:style>
  <w:style w:type="character" w:customStyle="1" w:styleId="CommentTextChar">
    <w:name w:val="Comment Text Char"/>
    <w:basedOn w:val="ZsysbasisRebelChar"/>
    <w:link w:val="CommentText"/>
    <w:semiHidden/>
    <w:rsid w:val="008736AE"/>
    <w:rPr>
      <w:rFonts w:asciiTheme="minorHAnsi" w:hAnsiTheme="minorHAnsi" w:cs="Maiandra GD"/>
      <w:color w:val="3C3C3B" w:themeColor="text1"/>
      <w:sz w:val="18"/>
      <w:szCs w:val="18"/>
      <w:lang w:val="en-GB"/>
    </w:rPr>
  </w:style>
  <w:style w:type="paragraph" w:styleId="DocumentMap">
    <w:name w:val="Document Map"/>
    <w:basedOn w:val="ZsysbasisRebel"/>
    <w:next w:val="BodytextRebel"/>
    <w:uiPriority w:val="98"/>
    <w:semiHidden/>
    <w:rsid w:val="0020607F"/>
  </w:style>
  <w:style w:type="table" w:styleId="LightShading-Accent5">
    <w:name w:val="Light Shading Accent 5"/>
    <w:basedOn w:val="TableNormal"/>
    <w:uiPriority w:val="60"/>
    <w:rsid w:val="00E07762"/>
    <w:pPr>
      <w:spacing w:line="240" w:lineRule="auto"/>
    </w:pPr>
    <w:rPr>
      <w:color w:val="5FAD7B" w:themeColor="accent5" w:themeShade="BF"/>
    </w:rPr>
    <w:tblPr>
      <w:tblStyleRowBandSize w:val="1"/>
      <w:tblStyleColBandSize w:val="1"/>
      <w:tblBorders>
        <w:top w:val="single" w:sz="8" w:space="0" w:color="9BCCAD" w:themeColor="accent5"/>
        <w:bottom w:val="single" w:sz="8" w:space="0" w:color="9BCCA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CAD" w:themeColor="accent5"/>
          <w:left w:val="nil"/>
          <w:bottom w:val="single" w:sz="8" w:space="0" w:color="9BCCA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CAD" w:themeColor="accent5"/>
          <w:left w:val="nil"/>
          <w:bottom w:val="single" w:sz="8" w:space="0" w:color="9BCCA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E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EA" w:themeFill="accent5" w:themeFillTint="3F"/>
      </w:tcPr>
    </w:tblStylePr>
  </w:style>
  <w:style w:type="paragraph" w:styleId="EndnoteText">
    <w:name w:val="endnote text"/>
    <w:aliases w:val="End note text Rebel"/>
    <w:basedOn w:val="ZsysbasisRebel"/>
    <w:next w:val="BodytextRebel"/>
    <w:uiPriority w:val="4"/>
    <w:rsid w:val="0020607F"/>
  </w:style>
  <w:style w:type="paragraph" w:styleId="IndexHeading">
    <w:name w:val="index heading"/>
    <w:basedOn w:val="ZsysbasisRebel"/>
    <w:next w:val="BodytextRebel"/>
    <w:uiPriority w:val="98"/>
    <w:semiHidden/>
    <w:rsid w:val="0020607F"/>
  </w:style>
  <w:style w:type="paragraph" w:styleId="TOAHeading">
    <w:name w:val="toa heading"/>
    <w:basedOn w:val="ZsysbasisRebel"/>
    <w:next w:val="BodytextRebel"/>
    <w:uiPriority w:val="98"/>
    <w:semiHidden/>
    <w:rsid w:val="0020607F"/>
  </w:style>
  <w:style w:type="paragraph" w:styleId="ListBullet5">
    <w:name w:val="List Bullet 5"/>
    <w:basedOn w:val="ZsysbasisRebel"/>
    <w:next w:val="BodytextRebel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xt">
    <w:name w:val="macro"/>
    <w:basedOn w:val="ZsysbasisRebel"/>
    <w:next w:val="BodytextRebel"/>
    <w:uiPriority w:val="98"/>
    <w:semiHidden/>
    <w:rsid w:val="0020607F"/>
  </w:style>
  <w:style w:type="paragraph" w:styleId="CommentText">
    <w:name w:val="annotation text"/>
    <w:basedOn w:val="ZsysbasisRebel"/>
    <w:next w:val="BodytextRebel"/>
    <w:link w:val="CommentTextChar"/>
    <w:uiPriority w:val="98"/>
    <w:semiHidden/>
    <w:rsid w:val="0020607F"/>
  </w:style>
  <w:style w:type="character" w:styleId="IntenseReference">
    <w:name w:val="Intense Reference"/>
    <w:basedOn w:val="DefaultParagraphFont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CommentReference">
    <w:name w:val="annotation reference"/>
    <w:basedOn w:val="DefaultParagraphFont"/>
    <w:uiPriority w:val="98"/>
    <w:semiHidden/>
    <w:rsid w:val="0020607F"/>
    <w:rPr>
      <w:sz w:val="18"/>
      <w:szCs w:val="18"/>
    </w:rPr>
  </w:style>
  <w:style w:type="paragraph" w:customStyle="1" w:styleId="Liststandard1stlevelRebel">
    <w:name w:val="List standard 1st level Rebel"/>
    <w:basedOn w:val="ZsysbasisRebel"/>
    <w:uiPriority w:val="4"/>
    <w:rsid w:val="00942EB5"/>
    <w:pPr>
      <w:numPr>
        <w:numId w:val="28"/>
      </w:numPr>
      <w:spacing w:line="300" w:lineRule="exact"/>
    </w:pPr>
  </w:style>
  <w:style w:type="paragraph" w:customStyle="1" w:styleId="Liststandard2ndlevelRebel">
    <w:name w:val="List standard 2nd level Rebel"/>
    <w:basedOn w:val="ZsysbasisRebel"/>
    <w:uiPriority w:val="4"/>
    <w:rsid w:val="00942EB5"/>
    <w:pPr>
      <w:numPr>
        <w:ilvl w:val="1"/>
        <w:numId w:val="28"/>
      </w:numPr>
      <w:spacing w:line="300" w:lineRule="exact"/>
    </w:pPr>
  </w:style>
  <w:style w:type="paragraph" w:customStyle="1" w:styleId="Liststandard3rdlevelRebel">
    <w:name w:val="List standard 3rd level Rebel"/>
    <w:basedOn w:val="ZsysbasisRebel"/>
    <w:uiPriority w:val="4"/>
    <w:rsid w:val="00942EB5"/>
    <w:pPr>
      <w:numPr>
        <w:ilvl w:val="2"/>
        <w:numId w:val="28"/>
      </w:numPr>
    </w:pPr>
  </w:style>
  <w:style w:type="paragraph" w:customStyle="1" w:styleId="Listbullet1stlevelRebel">
    <w:name w:val="List bullet 1st level Rebel"/>
    <w:basedOn w:val="ZsysbasisRebel"/>
    <w:uiPriority w:val="4"/>
    <w:qFormat/>
    <w:rsid w:val="00AF51AE"/>
    <w:pPr>
      <w:numPr>
        <w:numId w:val="24"/>
      </w:numPr>
      <w:spacing w:line="300" w:lineRule="exact"/>
    </w:pPr>
  </w:style>
  <w:style w:type="paragraph" w:customStyle="1" w:styleId="Listbullet2ndlevelRebel">
    <w:name w:val="List bullet 2nd level Rebel"/>
    <w:basedOn w:val="ZsysbasisRebel"/>
    <w:uiPriority w:val="4"/>
    <w:qFormat/>
    <w:rsid w:val="00497220"/>
    <w:pPr>
      <w:numPr>
        <w:ilvl w:val="1"/>
        <w:numId w:val="24"/>
      </w:numPr>
      <w:spacing w:line="300" w:lineRule="exact"/>
      <w:ind w:left="908" w:hanging="454"/>
    </w:pPr>
  </w:style>
  <w:style w:type="paragraph" w:customStyle="1" w:styleId="Listbullet3rdlevelRebel">
    <w:name w:val="List bullet 3rd level Rebel"/>
    <w:basedOn w:val="ZsysbasisRebel"/>
    <w:uiPriority w:val="4"/>
    <w:qFormat/>
    <w:rsid w:val="00497220"/>
    <w:pPr>
      <w:numPr>
        <w:ilvl w:val="2"/>
        <w:numId w:val="24"/>
      </w:numPr>
      <w:spacing w:line="300" w:lineRule="exact"/>
    </w:pPr>
  </w:style>
  <w:style w:type="numbering" w:customStyle="1" w:styleId="ListbulletRebel">
    <w:name w:val="List bullet Rebel"/>
    <w:uiPriority w:val="4"/>
    <w:semiHidden/>
    <w:rsid w:val="002F6312"/>
    <w:pPr>
      <w:numPr>
        <w:numId w:val="1"/>
      </w:numPr>
    </w:pPr>
  </w:style>
  <w:style w:type="paragraph" w:customStyle="1" w:styleId="Listlowercaseletter1stlevelRebel">
    <w:name w:val="List lowercase letter 1st level Rebel"/>
    <w:basedOn w:val="ZsysbasisRebel"/>
    <w:uiPriority w:val="4"/>
    <w:qFormat/>
    <w:rsid w:val="00835F65"/>
    <w:pPr>
      <w:numPr>
        <w:numId w:val="32"/>
      </w:numPr>
    </w:pPr>
  </w:style>
  <w:style w:type="paragraph" w:customStyle="1" w:styleId="Listlowercaseletter2ndlevelRebel">
    <w:name w:val="List lowercase letter 2nd level Rebel"/>
    <w:basedOn w:val="ZsysbasisRebel"/>
    <w:uiPriority w:val="4"/>
    <w:qFormat/>
    <w:rsid w:val="004060D8"/>
    <w:pPr>
      <w:numPr>
        <w:ilvl w:val="1"/>
        <w:numId w:val="32"/>
      </w:numPr>
    </w:pPr>
  </w:style>
  <w:style w:type="paragraph" w:customStyle="1" w:styleId="Listlowercaseletter3rdlevelRebel">
    <w:name w:val="List lowercase letter 3rd level Rebel"/>
    <w:basedOn w:val="ZsysbasisRebel"/>
    <w:uiPriority w:val="4"/>
    <w:qFormat/>
    <w:rsid w:val="001072A2"/>
    <w:pPr>
      <w:numPr>
        <w:ilvl w:val="2"/>
        <w:numId w:val="32"/>
      </w:numPr>
    </w:pPr>
  </w:style>
  <w:style w:type="numbering" w:customStyle="1" w:styleId="ListlowercaseletterRebel">
    <w:name w:val="List lowercase letter Rebel"/>
    <w:uiPriority w:val="4"/>
    <w:semiHidden/>
    <w:rsid w:val="00132952"/>
    <w:pPr>
      <w:numPr>
        <w:numId w:val="8"/>
      </w:numPr>
    </w:pPr>
  </w:style>
  <w:style w:type="paragraph" w:customStyle="1" w:styleId="Listnumber1stlevelRebel">
    <w:name w:val="List number 1st level Rebel"/>
    <w:basedOn w:val="ZsysbasisRebel"/>
    <w:uiPriority w:val="4"/>
    <w:qFormat/>
    <w:rsid w:val="00B01DA1"/>
    <w:pPr>
      <w:numPr>
        <w:numId w:val="33"/>
      </w:numPr>
    </w:pPr>
  </w:style>
  <w:style w:type="paragraph" w:customStyle="1" w:styleId="Listnumber2ndlevelRebel">
    <w:name w:val="List number 2nd level Rebel"/>
    <w:basedOn w:val="ZsysbasisRebel"/>
    <w:uiPriority w:val="4"/>
    <w:qFormat/>
    <w:rsid w:val="00B01DA1"/>
    <w:pPr>
      <w:numPr>
        <w:ilvl w:val="1"/>
        <w:numId w:val="33"/>
      </w:numPr>
    </w:pPr>
  </w:style>
  <w:style w:type="paragraph" w:customStyle="1" w:styleId="Listnumber3rdlevelRebel">
    <w:name w:val="List number 3rd level Rebel"/>
    <w:basedOn w:val="ZsysbasisRebel"/>
    <w:uiPriority w:val="4"/>
    <w:qFormat/>
    <w:rsid w:val="00B01DA1"/>
    <w:pPr>
      <w:numPr>
        <w:ilvl w:val="2"/>
        <w:numId w:val="33"/>
      </w:numPr>
    </w:pPr>
  </w:style>
  <w:style w:type="numbering" w:customStyle="1" w:styleId="ListnumberRebel">
    <w:name w:val="List number Rebel"/>
    <w:uiPriority w:val="4"/>
    <w:semiHidden/>
    <w:rsid w:val="008808E6"/>
    <w:pPr>
      <w:numPr>
        <w:numId w:val="2"/>
      </w:numPr>
    </w:pPr>
  </w:style>
  <w:style w:type="paragraph" w:customStyle="1" w:styleId="Listopenbullet1stlevelRebel">
    <w:name w:val="List open bullet 1st level Rebel"/>
    <w:basedOn w:val="ZsysbasisRebel"/>
    <w:uiPriority w:val="4"/>
    <w:rsid w:val="0041777B"/>
    <w:pPr>
      <w:numPr>
        <w:numId w:val="25"/>
      </w:numPr>
      <w:spacing w:line="300" w:lineRule="exact"/>
    </w:pPr>
  </w:style>
  <w:style w:type="paragraph" w:customStyle="1" w:styleId="Listopenbullet2ndlevelRebel">
    <w:name w:val="List open bullet 2nd level Rebel"/>
    <w:basedOn w:val="ZsysbasisRebel"/>
    <w:uiPriority w:val="4"/>
    <w:rsid w:val="0041777B"/>
    <w:pPr>
      <w:numPr>
        <w:ilvl w:val="1"/>
        <w:numId w:val="25"/>
      </w:numPr>
      <w:spacing w:line="300" w:lineRule="exact"/>
    </w:pPr>
  </w:style>
  <w:style w:type="paragraph" w:customStyle="1" w:styleId="Listopenbullet3rdlevelRebel">
    <w:name w:val="List open bullet 3rd level Rebel"/>
    <w:basedOn w:val="ZsysbasisRebel"/>
    <w:uiPriority w:val="4"/>
    <w:rsid w:val="0041777B"/>
    <w:pPr>
      <w:numPr>
        <w:ilvl w:val="2"/>
        <w:numId w:val="25"/>
      </w:numPr>
      <w:spacing w:line="300" w:lineRule="exact"/>
    </w:pPr>
  </w:style>
  <w:style w:type="numbering" w:customStyle="1" w:styleId="ListopenbulletRebel">
    <w:name w:val="List open bullet Rebel"/>
    <w:uiPriority w:val="4"/>
    <w:semiHidden/>
    <w:rsid w:val="0026223C"/>
    <w:pPr>
      <w:numPr>
        <w:numId w:val="3"/>
      </w:numPr>
    </w:pPr>
  </w:style>
  <w:style w:type="paragraph" w:customStyle="1" w:styleId="Listdash1stlevelRebel">
    <w:name w:val="List dash 1st level Rebel"/>
    <w:basedOn w:val="ZsysbasisRebel"/>
    <w:uiPriority w:val="4"/>
    <w:qFormat/>
    <w:rsid w:val="0026223C"/>
    <w:pPr>
      <w:numPr>
        <w:numId w:val="29"/>
      </w:numPr>
    </w:pPr>
  </w:style>
  <w:style w:type="paragraph" w:customStyle="1" w:styleId="Listdash2ndlevelRebel">
    <w:name w:val="List dash 2nd level Rebel"/>
    <w:basedOn w:val="ZsysbasisRebel"/>
    <w:uiPriority w:val="4"/>
    <w:qFormat/>
    <w:rsid w:val="0026223C"/>
    <w:pPr>
      <w:numPr>
        <w:ilvl w:val="1"/>
        <w:numId w:val="29"/>
      </w:numPr>
    </w:pPr>
  </w:style>
  <w:style w:type="paragraph" w:customStyle="1" w:styleId="Listdash3rdlevelRebel">
    <w:name w:val="List dash 3rd level Rebel"/>
    <w:basedOn w:val="ZsysbasisRebel"/>
    <w:uiPriority w:val="4"/>
    <w:qFormat/>
    <w:rsid w:val="0026223C"/>
    <w:pPr>
      <w:numPr>
        <w:ilvl w:val="2"/>
        <w:numId w:val="29"/>
      </w:numPr>
    </w:pPr>
  </w:style>
  <w:style w:type="numbering" w:customStyle="1" w:styleId="ListdashRebel">
    <w:name w:val="List dash Rebel"/>
    <w:uiPriority w:val="4"/>
    <w:semiHidden/>
    <w:rsid w:val="0026223C"/>
    <w:pPr>
      <w:numPr>
        <w:numId w:val="4"/>
      </w:numPr>
    </w:pPr>
  </w:style>
  <w:style w:type="character" w:styleId="BookTitle">
    <w:name w:val="Book Title"/>
    <w:basedOn w:val="DefaultParagraphFont"/>
    <w:uiPriority w:val="98"/>
    <w:semiHidden/>
    <w:rsid w:val="00E07762"/>
    <w:rPr>
      <w:b/>
      <w:bCs/>
      <w:smallCaps/>
      <w:spacing w:val="5"/>
    </w:rPr>
  </w:style>
  <w:style w:type="character" w:styleId="PlaceholderText">
    <w:name w:val="Placeholder Text"/>
    <w:basedOn w:val="zsysVeldMarkering"/>
    <w:uiPriority w:val="98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leReference">
    <w:name w:val="Subtle Reference"/>
    <w:basedOn w:val="DefaultParagraphFont"/>
    <w:uiPriority w:val="98"/>
    <w:semiHidden/>
    <w:rsid w:val="008736AE"/>
    <w:rPr>
      <w:smallCaps/>
      <w:color w:val="auto"/>
      <w:u w:val="single"/>
    </w:rPr>
  </w:style>
  <w:style w:type="character" w:styleId="SubtleEmphasis">
    <w:name w:val="Subtle Emphasis"/>
    <w:basedOn w:val="DefaultParagraphFont"/>
    <w:uiPriority w:val="98"/>
    <w:semiHidden/>
    <w:rsid w:val="00FC3FA5"/>
    <w:rPr>
      <w:i/>
      <w:iCs/>
      <w:color w:val="auto"/>
    </w:rPr>
  </w:style>
  <w:style w:type="table" w:styleId="LightShading-Accent4">
    <w:name w:val="Light Shading Accent 4"/>
    <w:basedOn w:val="TableNormal"/>
    <w:uiPriority w:val="60"/>
    <w:rsid w:val="00E07762"/>
    <w:pPr>
      <w:spacing w:line="240" w:lineRule="auto"/>
    </w:pPr>
    <w:rPr>
      <w:color w:val="1F867D" w:themeColor="accent4" w:themeShade="BF"/>
    </w:rPr>
    <w:tblPr>
      <w:tblStyleRowBandSize w:val="1"/>
      <w:tblStyleColBandSize w:val="1"/>
      <w:tblBorders>
        <w:top w:val="single" w:sz="8" w:space="0" w:color="2AB4A8" w:themeColor="accent4"/>
        <w:bottom w:val="single" w:sz="8" w:space="0" w:color="2AB4A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AB4A8" w:themeColor="accent4"/>
          <w:left w:val="nil"/>
          <w:bottom w:val="single" w:sz="8" w:space="0" w:color="2AB4A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AB4A8" w:themeColor="accent4"/>
          <w:left w:val="nil"/>
          <w:bottom w:val="single" w:sz="8" w:space="0" w:color="2AB4A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F1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F1ED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E07762"/>
    <w:pPr>
      <w:spacing w:line="240" w:lineRule="auto"/>
    </w:pPr>
    <w:rPr>
      <w:color w:val="58B0CC" w:themeColor="accent3" w:themeShade="BF"/>
    </w:rPr>
    <w:tblPr>
      <w:tblStyleRowBandSize w:val="1"/>
      <w:tblStyleColBandSize w:val="1"/>
      <w:tblBorders>
        <w:top w:val="single" w:sz="8" w:space="0" w:color="A4D4E3" w:themeColor="accent3"/>
        <w:bottom w:val="single" w:sz="8" w:space="0" w:color="A4D4E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D4E3" w:themeColor="accent3"/>
          <w:left w:val="nil"/>
          <w:bottom w:val="single" w:sz="8" w:space="0" w:color="A4D4E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D4E3" w:themeColor="accent3"/>
          <w:left w:val="nil"/>
          <w:bottom w:val="single" w:sz="8" w:space="0" w:color="A4D4E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4F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F4F8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E07762"/>
    <w:pPr>
      <w:spacing w:line="240" w:lineRule="auto"/>
    </w:pPr>
    <w:rPr>
      <w:color w:val="006399" w:themeColor="accent2" w:themeShade="BF"/>
    </w:rPr>
    <w:tblPr>
      <w:tblStyleRowBandSize w:val="1"/>
      <w:tblStyleColBandSize w:val="1"/>
      <w:tblBorders>
        <w:top w:val="single" w:sz="8" w:space="0" w:color="0086CD" w:themeColor="accent2"/>
        <w:bottom w:val="single" w:sz="8" w:space="0" w:color="0086C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6CD" w:themeColor="accent2"/>
          <w:left w:val="nil"/>
          <w:bottom w:val="single" w:sz="8" w:space="0" w:color="0086C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6CD" w:themeColor="accent2"/>
          <w:left w:val="nil"/>
          <w:bottom w:val="single" w:sz="8" w:space="0" w:color="0086C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4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4FF" w:themeFill="accent2" w:themeFillTint="3F"/>
      </w:tcPr>
    </w:tblStylePr>
  </w:style>
  <w:style w:type="table" w:styleId="LightGrid-Accent6">
    <w:name w:val="Light Grid Accent 6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9D6A5" w:themeColor="accent6"/>
        <w:left w:val="single" w:sz="8" w:space="0" w:color="C9D6A5" w:themeColor="accent6"/>
        <w:bottom w:val="single" w:sz="8" w:space="0" w:color="C9D6A5" w:themeColor="accent6"/>
        <w:right w:val="single" w:sz="8" w:space="0" w:color="C9D6A5" w:themeColor="accent6"/>
        <w:insideH w:val="single" w:sz="8" w:space="0" w:color="C9D6A5" w:themeColor="accent6"/>
        <w:insideV w:val="single" w:sz="8" w:space="0" w:color="C9D6A5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9D6A5" w:themeColor="accent6"/>
          <w:left w:val="single" w:sz="8" w:space="0" w:color="C9D6A5" w:themeColor="accent6"/>
          <w:bottom w:val="single" w:sz="18" w:space="0" w:color="C9D6A5" w:themeColor="accent6"/>
          <w:right w:val="single" w:sz="8" w:space="0" w:color="C9D6A5" w:themeColor="accent6"/>
          <w:insideH w:val="nil"/>
          <w:insideV w:val="single" w:sz="8" w:space="0" w:color="C9D6A5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9D6A5" w:themeColor="accent6"/>
          <w:left w:val="single" w:sz="8" w:space="0" w:color="C9D6A5" w:themeColor="accent6"/>
          <w:bottom w:val="single" w:sz="8" w:space="0" w:color="C9D6A5" w:themeColor="accent6"/>
          <w:right w:val="single" w:sz="8" w:space="0" w:color="C9D6A5" w:themeColor="accent6"/>
          <w:insideH w:val="nil"/>
          <w:insideV w:val="single" w:sz="8" w:space="0" w:color="C9D6A5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9D6A5" w:themeColor="accent6"/>
          <w:left w:val="single" w:sz="8" w:space="0" w:color="C9D6A5" w:themeColor="accent6"/>
          <w:bottom w:val="single" w:sz="8" w:space="0" w:color="C9D6A5" w:themeColor="accent6"/>
          <w:right w:val="single" w:sz="8" w:space="0" w:color="C9D6A5" w:themeColor="accent6"/>
        </w:tcBorders>
      </w:tcPr>
    </w:tblStylePr>
    <w:tblStylePr w:type="band1Vert">
      <w:tblPr/>
      <w:tcPr>
        <w:tcBorders>
          <w:top w:val="single" w:sz="8" w:space="0" w:color="C9D6A5" w:themeColor="accent6"/>
          <w:left w:val="single" w:sz="8" w:space="0" w:color="C9D6A5" w:themeColor="accent6"/>
          <w:bottom w:val="single" w:sz="8" w:space="0" w:color="C9D6A5" w:themeColor="accent6"/>
          <w:right w:val="single" w:sz="8" w:space="0" w:color="C9D6A5" w:themeColor="accent6"/>
        </w:tcBorders>
        <w:shd w:val="clear" w:color="auto" w:fill="F1F4E8" w:themeFill="accent6" w:themeFillTint="3F"/>
      </w:tcPr>
    </w:tblStylePr>
    <w:tblStylePr w:type="band1Horz">
      <w:tblPr/>
      <w:tcPr>
        <w:tcBorders>
          <w:top w:val="single" w:sz="8" w:space="0" w:color="C9D6A5" w:themeColor="accent6"/>
          <w:left w:val="single" w:sz="8" w:space="0" w:color="C9D6A5" w:themeColor="accent6"/>
          <w:bottom w:val="single" w:sz="8" w:space="0" w:color="C9D6A5" w:themeColor="accent6"/>
          <w:right w:val="single" w:sz="8" w:space="0" w:color="C9D6A5" w:themeColor="accent6"/>
          <w:insideV w:val="single" w:sz="8" w:space="0" w:color="C9D6A5" w:themeColor="accent6"/>
        </w:tcBorders>
        <w:shd w:val="clear" w:color="auto" w:fill="F1F4E8" w:themeFill="accent6" w:themeFillTint="3F"/>
      </w:tcPr>
    </w:tblStylePr>
    <w:tblStylePr w:type="band2Horz">
      <w:tblPr/>
      <w:tcPr>
        <w:tcBorders>
          <w:top w:val="single" w:sz="8" w:space="0" w:color="C9D6A5" w:themeColor="accent6"/>
          <w:left w:val="single" w:sz="8" w:space="0" w:color="C9D6A5" w:themeColor="accent6"/>
          <w:bottom w:val="single" w:sz="8" w:space="0" w:color="C9D6A5" w:themeColor="accent6"/>
          <w:right w:val="single" w:sz="8" w:space="0" w:color="C9D6A5" w:themeColor="accent6"/>
          <w:insideV w:val="single" w:sz="8" w:space="0" w:color="C9D6A5" w:themeColor="accent6"/>
        </w:tcBorders>
      </w:tcPr>
    </w:tblStylePr>
  </w:style>
  <w:style w:type="table" w:styleId="LightGrid-Accent5">
    <w:name w:val="Light Grid Accent 5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BCCAD" w:themeColor="accent5"/>
        <w:left w:val="single" w:sz="8" w:space="0" w:color="9BCCAD" w:themeColor="accent5"/>
        <w:bottom w:val="single" w:sz="8" w:space="0" w:color="9BCCAD" w:themeColor="accent5"/>
        <w:right w:val="single" w:sz="8" w:space="0" w:color="9BCCAD" w:themeColor="accent5"/>
        <w:insideH w:val="single" w:sz="8" w:space="0" w:color="9BCCAD" w:themeColor="accent5"/>
        <w:insideV w:val="single" w:sz="8" w:space="0" w:color="9BCCA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CAD" w:themeColor="accent5"/>
          <w:left w:val="single" w:sz="8" w:space="0" w:color="9BCCAD" w:themeColor="accent5"/>
          <w:bottom w:val="single" w:sz="18" w:space="0" w:color="9BCCAD" w:themeColor="accent5"/>
          <w:right w:val="single" w:sz="8" w:space="0" w:color="9BCCAD" w:themeColor="accent5"/>
          <w:insideH w:val="nil"/>
          <w:insideV w:val="single" w:sz="8" w:space="0" w:color="9BCCA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CCAD" w:themeColor="accent5"/>
          <w:left w:val="single" w:sz="8" w:space="0" w:color="9BCCAD" w:themeColor="accent5"/>
          <w:bottom w:val="single" w:sz="8" w:space="0" w:color="9BCCAD" w:themeColor="accent5"/>
          <w:right w:val="single" w:sz="8" w:space="0" w:color="9BCCAD" w:themeColor="accent5"/>
          <w:insideH w:val="nil"/>
          <w:insideV w:val="single" w:sz="8" w:space="0" w:color="9BCCA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CAD" w:themeColor="accent5"/>
          <w:left w:val="single" w:sz="8" w:space="0" w:color="9BCCAD" w:themeColor="accent5"/>
          <w:bottom w:val="single" w:sz="8" w:space="0" w:color="9BCCAD" w:themeColor="accent5"/>
          <w:right w:val="single" w:sz="8" w:space="0" w:color="9BCCAD" w:themeColor="accent5"/>
        </w:tcBorders>
      </w:tcPr>
    </w:tblStylePr>
    <w:tblStylePr w:type="band1Vert">
      <w:tblPr/>
      <w:tcPr>
        <w:tcBorders>
          <w:top w:val="single" w:sz="8" w:space="0" w:color="9BCCAD" w:themeColor="accent5"/>
          <w:left w:val="single" w:sz="8" w:space="0" w:color="9BCCAD" w:themeColor="accent5"/>
          <w:bottom w:val="single" w:sz="8" w:space="0" w:color="9BCCAD" w:themeColor="accent5"/>
          <w:right w:val="single" w:sz="8" w:space="0" w:color="9BCCAD" w:themeColor="accent5"/>
        </w:tcBorders>
        <w:shd w:val="clear" w:color="auto" w:fill="E6F2EA" w:themeFill="accent5" w:themeFillTint="3F"/>
      </w:tcPr>
    </w:tblStylePr>
    <w:tblStylePr w:type="band1Horz">
      <w:tblPr/>
      <w:tcPr>
        <w:tcBorders>
          <w:top w:val="single" w:sz="8" w:space="0" w:color="9BCCAD" w:themeColor="accent5"/>
          <w:left w:val="single" w:sz="8" w:space="0" w:color="9BCCAD" w:themeColor="accent5"/>
          <w:bottom w:val="single" w:sz="8" w:space="0" w:color="9BCCAD" w:themeColor="accent5"/>
          <w:right w:val="single" w:sz="8" w:space="0" w:color="9BCCAD" w:themeColor="accent5"/>
          <w:insideV w:val="single" w:sz="8" w:space="0" w:color="9BCCAD" w:themeColor="accent5"/>
        </w:tcBorders>
        <w:shd w:val="clear" w:color="auto" w:fill="E6F2EA" w:themeFill="accent5" w:themeFillTint="3F"/>
      </w:tcPr>
    </w:tblStylePr>
    <w:tblStylePr w:type="band2Horz">
      <w:tblPr/>
      <w:tcPr>
        <w:tcBorders>
          <w:top w:val="single" w:sz="8" w:space="0" w:color="9BCCAD" w:themeColor="accent5"/>
          <w:left w:val="single" w:sz="8" w:space="0" w:color="9BCCAD" w:themeColor="accent5"/>
          <w:bottom w:val="single" w:sz="8" w:space="0" w:color="9BCCAD" w:themeColor="accent5"/>
          <w:right w:val="single" w:sz="8" w:space="0" w:color="9BCCAD" w:themeColor="accent5"/>
          <w:insideV w:val="single" w:sz="8" w:space="0" w:color="9BCCAD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AB4A8" w:themeColor="accent4"/>
        <w:left w:val="single" w:sz="8" w:space="0" w:color="2AB4A8" w:themeColor="accent4"/>
        <w:bottom w:val="single" w:sz="8" w:space="0" w:color="2AB4A8" w:themeColor="accent4"/>
        <w:right w:val="single" w:sz="8" w:space="0" w:color="2AB4A8" w:themeColor="accent4"/>
        <w:insideH w:val="single" w:sz="8" w:space="0" w:color="2AB4A8" w:themeColor="accent4"/>
        <w:insideV w:val="single" w:sz="8" w:space="0" w:color="2AB4A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AB4A8" w:themeColor="accent4"/>
          <w:left w:val="single" w:sz="8" w:space="0" w:color="2AB4A8" w:themeColor="accent4"/>
          <w:bottom w:val="single" w:sz="18" w:space="0" w:color="2AB4A8" w:themeColor="accent4"/>
          <w:right w:val="single" w:sz="8" w:space="0" w:color="2AB4A8" w:themeColor="accent4"/>
          <w:insideH w:val="nil"/>
          <w:insideV w:val="single" w:sz="8" w:space="0" w:color="2AB4A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AB4A8" w:themeColor="accent4"/>
          <w:left w:val="single" w:sz="8" w:space="0" w:color="2AB4A8" w:themeColor="accent4"/>
          <w:bottom w:val="single" w:sz="8" w:space="0" w:color="2AB4A8" w:themeColor="accent4"/>
          <w:right w:val="single" w:sz="8" w:space="0" w:color="2AB4A8" w:themeColor="accent4"/>
          <w:insideH w:val="nil"/>
          <w:insideV w:val="single" w:sz="8" w:space="0" w:color="2AB4A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AB4A8" w:themeColor="accent4"/>
          <w:left w:val="single" w:sz="8" w:space="0" w:color="2AB4A8" w:themeColor="accent4"/>
          <w:bottom w:val="single" w:sz="8" w:space="0" w:color="2AB4A8" w:themeColor="accent4"/>
          <w:right w:val="single" w:sz="8" w:space="0" w:color="2AB4A8" w:themeColor="accent4"/>
        </w:tcBorders>
      </w:tcPr>
    </w:tblStylePr>
    <w:tblStylePr w:type="band1Vert">
      <w:tblPr/>
      <w:tcPr>
        <w:tcBorders>
          <w:top w:val="single" w:sz="8" w:space="0" w:color="2AB4A8" w:themeColor="accent4"/>
          <w:left w:val="single" w:sz="8" w:space="0" w:color="2AB4A8" w:themeColor="accent4"/>
          <w:bottom w:val="single" w:sz="8" w:space="0" w:color="2AB4A8" w:themeColor="accent4"/>
          <w:right w:val="single" w:sz="8" w:space="0" w:color="2AB4A8" w:themeColor="accent4"/>
        </w:tcBorders>
        <w:shd w:val="clear" w:color="auto" w:fill="C5F1ED" w:themeFill="accent4" w:themeFillTint="3F"/>
      </w:tcPr>
    </w:tblStylePr>
    <w:tblStylePr w:type="band1Horz">
      <w:tblPr/>
      <w:tcPr>
        <w:tcBorders>
          <w:top w:val="single" w:sz="8" w:space="0" w:color="2AB4A8" w:themeColor="accent4"/>
          <w:left w:val="single" w:sz="8" w:space="0" w:color="2AB4A8" w:themeColor="accent4"/>
          <w:bottom w:val="single" w:sz="8" w:space="0" w:color="2AB4A8" w:themeColor="accent4"/>
          <w:right w:val="single" w:sz="8" w:space="0" w:color="2AB4A8" w:themeColor="accent4"/>
          <w:insideV w:val="single" w:sz="8" w:space="0" w:color="2AB4A8" w:themeColor="accent4"/>
        </w:tcBorders>
        <w:shd w:val="clear" w:color="auto" w:fill="C5F1ED" w:themeFill="accent4" w:themeFillTint="3F"/>
      </w:tcPr>
    </w:tblStylePr>
    <w:tblStylePr w:type="band2Horz">
      <w:tblPr/>
      <w:tcPr>
        <w:tcBorders>
          <w:top w:val="single" w:sz="8" w:space="0" w:color="2AB4A8" w:themeColor="accent4"/>
          <w:left w:val="single" w:sz="8" w:space="0" w:color="2AB4A8" w:themeColor="accent4"/>
          <w:bottom w:val="single" w:sz="8" w:space="0" w:color="2AB4A8" w:themeColor="accent4"/>
          <w:right w:val="single" w:sz="8" w:space="0" w:color="2AB4A8" w:themeColor="accent4"/>
          <w:insideV w:val="single" w:sz="8" w:space="0" w:color="2AB4A8" w:themeColor="accent4"/>
        </w:tcBorders>
      </w:tcPr>
    </w:tblStylePr>
  </w:style>
  <w:style w:type="table" w:styleId="LightGrid-Accent3">
    <w:name w:val="Light Grid Accent 3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4D4E3" w:themeColor="accent3"/>
        <w:left w:val="single" w:sz="8" w:space="0" w:color="A4D4E3" w:themeColor="accent3"/>
        <w:bottom w:val="single" w:sz="8" w:space="0" w:color="A4D4E3" w:themeColor="accent3"/>
        <w:right w:val="single" w:sz="8" w:space="0" w:color="A4D4E3" w:themeColor="accent3"/>
        <w:insideH w:val="single" w:sz="8" w:space="0" w:color="A4D4E3" w:themeColor="accent3"/>
        <w:insideV w:val="single" w:sz="8" w:space="0" w:color="A4D4E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D4E3" w:themeColor="accent3"/>
          <w:left w:val="single" w:sz="8" w:space="0" w:color="A4D4E3" w:themeColor="accent3"/>
          <w:bottom w:val="single" w:sz="18" w:space="0" w:color="A4D4E3" w:themeColor="accent3"/>
          <w:right w:val="single" w:sz="8" w:space="0" w:color="A4D4E3" w:themeColor="accent3"/>
          <w:insideH w:val="nil"/>
          <w:insideV w:val="single" w:sz="8" w:space="0" w:color="A4D4E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D4E3" w:themeColor="accent3"/>
          <w:left w:val="single" w:sz="8" w:space="0" w:color="A4D4E3" w:themeColor="accent3"/>
          <w:bottom w:val="single" w:sz="8" w:space="0" w:color="A4D4E3" w:themeColor="accent3"/>
          <w:right w:val="single" w:sz="8" w:space="0" w:color="A4D4E3" w:themeColor="accent3"/>
          <w:insideH w:val="nil"/>
          <w:insideV w:val="single" w:sz="8" w:space="0" w:color="A4D4E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D4E3" w:themeColor="accent3"/>
          <w:left w:val="single" w:sz="8" w:space="0" w:color="A4D4E3" w:themeColor="accent3"/>
          <w:bottom w:val="single" w:sz="8" w:space="0" w:color="A4D4E3" w:themeColor="accent3"/>
          <w:right w:val="single" w:sz="8" w:space="0" w:color="A4D4E3" w:themeColor="accent3"/>
        </w:tcBorders>
      </w:tcPr>
    </w:tblStylePr>
    <w:tblStylePr w:type="band1Vert">
      <w:tblPr/>
      <w:tcPr>
        <w:tcBorders>
          <w:top w:val="single" w:sz="8" w:space="0" w:color="A4D4E3" w:themeColor="accent3"/>
          <w:left w:val="single" w:sz="8" w:space="0" w:color="A4D4E3" w:themeColor="accent3"/>
          <w:bottom w:val="single" w:sz="8" w:space="0" w:color="A4D4E3" w:themeColor="accent3"/>
          <w:right w:val="single" w:sz="8" w:space="0" w:color="A4D4E3" w:themeColor="accent3"/>
        </w:tcBorders>
        <w:shd w:val="clear" w:color="auto" w:fill="E8F4F8" w:themeFill="accent3" w:themeFillTint="3F"/>
      </w:tcPr>
    </w:tblStylePr>
    <w:tblStylePr w:type="band1Horz">
      <w:tblPr/>
      <w:tcPr>
        <w:tcBorders>
          <w:top w:val="single" w:sz="8" w:space="0" w:color="A4D4E3" w:themeColor="accent3"/>
          <w:left w:val="single" w:sz="8" w:space="0" w:color="A4D4E3" w:themeColor="accent3"/>
          <w:bottom w:val="single" w:sz="8" w:space="0" w:color="A4D4E3" w:themeColor="accent3"/>
          <w:right w:val="single" w:sz="8" w:space="0" w:color="A4D4E3" w:themeColor="accent3"/>
          <w:insideV w:val="single" w:sz="8" w:space="0" w:color="A4D4E3" w:themeColor="accent3"/>
        </w:tcBorders>
        <w:shd w:val="clear" w:color="auto" w:fill="E8F4F8" w:themeFill="accent3" w:themeFillTint="3F"/>
      </w:tcPr>
    </w:tblStylePr>
    <w:tblStylePr w:type="band2Horz">
      <w:tblPr/>
      <w:tcPr>
        <w:tcBorders>
          <w:top w:val="single" w:sz="8" w:space="0" w:color="A4D4E3" w:themeColor="accent3"/>
          <w:left w:val="single" w:sz="8" w:space="0" w:color="A4D4E3" w:themeColor="accent3"/>
          <w:bottom w:val="single" w:sz="8" w:space="0" w:color="A4D4E3" w:themeColor="accent3"/>
          <w:right w:val="single" w:sz="8" w:space="0" w:color="A4D4E3" w:themeColor="accent3"/>
          <w:insideV w:val="single" w:sz="8" w:space="0" w:color="A4D4E3" w:themeColor="accent3"/>
        </w:tcBorders>
      </w:tcPr>
    </w:tblStylePr>
  </w:style>
  <w:style w:type="table" w:styleId="LightGrid-Accent2">
    <w:name w:val="Light Grid Accent 2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86CD" w:themeColor="accent2"/>
        <w:left w:val="single" w:sz="8" w:space="0" w:color="0086CD" w:themeColor="accent2"/>
        <w:bottom w:val="single" w:sz="8" w:space="0" w:color="0086CD" w:themeColor="accent2"/>
        <w:right w:val="single" w:sz="8" w:space="0" w:color="0086CD" w:themeColor="accent2"/>
        <w:insideH w:val="single" w:sz="8" w:space="0" w:color="0086CD" w:themeColor="accent2"/>
        <w:insideV w:val="single" w:sz="8" w:space="0" w:color="0086C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6CD" w:themeColor="accent2"/>
          <w:left w:val="single" w:sz="8" w:space="0" w:color="0086CD" w:themeColor="accent2"/>
          <w:bottom w:val="single" w:sz="18" w:space="0" w:color="0086CD" w:themeColor="accent2"/>
          <w:right w:val="single" w:sz="8" w:space="0" w:color="0086CD" w:themeColor="accent2"/>
          <w:insideH w:val="nil"/>
          <w:insideV w:val="single" w:sz="8" w:space="0" w:color="0086C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6CD" w:themeColor="accent2"/>
          <w:left w:val="single" w:sz="8" w:space="0" w:color="0086CD" w:themeColor="accent2"/>
          <w:bottom w:val="single" w:sz="8" w:space="0" w:color="0086CD" w:themeColor="accent2"/>
          <w:right w:val="single" w:sz="8" w:space="0" w:color="0086CD" w:themeColor="accent2"/>
          <w:insideH w:val="nil"/>
          <w:insideV w:val="single" w:sz="8" w:space="0" w:color="0086C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6CD" w:themeColor="accent2"/>
          <w:left w:val="single" w:sz="8" w:space="0" w:color="0086CD" w:themeColor="accent2"/>
          <w:bottom w:val="single" w:sz="8" w:space="0" w:color="0086CD" w:themeColor="accent2"/>
          <w:right w:val="single" w:sz="8" w:space="0" w:color="0086CD" w:themeColor="accent2"/>
        </w:tcBorders>
      </w:tcPr>
    </w:tblStylePr>
    <w:tblStylePr w:type="band1Vert">
      <w:tblPr/>
      <w:tcPr>
        <w:tcBorders>
          <w:top w:val="single" w:sz="8" w:space="0" w:color="0086CD" w:themeColor="accent2"/>
          <w:left w:val="single" w:sz="8" w:space="0" w:color="0086CD" w:themeColor="accent2"/>
          <w:bottom w:val="single" w:sz="8" w:space="0" w:color="0086CD" w:themeColor="accent2"/>
          <w:right w:val="single" w:sz="8" w:space="0" w:color="0086CD" w:themeColor="accent2"/>
        </w:tcBorders>
        <w:shd w:val="clear" w:color="auto" w:fill="B3E4FF" w:themeFill="accent2" w:themeFillTint="3F"/>
      </w:tcPr>
    </w:tblStylePr>
    <w:tblStylePr w:type="band1Horz">
      <w:tblPr/>
      <w:tcPr>
        <w:tcBorders>
          <w:top w:val="single" w:sz="8" w:space="0" w:color="0086CD" w:themeColor="accent2"/>
          <w:left w:val="single" w:sz="8" w:space="0" w:color="0086CD" w:themeColor="accent2"/>
          <w:bottom w:val="single" w:sz="8" w:space="0" w:color="0086CD" w:themeColor="accent2"/>
          <w:right w:val="single" w:sz="8" w:space="0" w:color="0086CD" w:themeColor="accent2"/>
          <w:insideV w:val="single" w:sz="8" w:space="0" w:color="0086CD" w:themeColor="accent2"/>
        </w:tcBorders>
        <w:shd w:val="clear" w:color="auto" w:fill="B3E4FF" w:themeFill="accent2" w:themeFillTint="3F"/>
      </w:tcPr>
    </w:tblStylePr>
    <w:tblStylePr w:type="band2Horz">
      <w:tblPr/>
      <w:tcPr>
        <w:tcBorders>
          <w:top w:val="single" w:sz="8" w:space="0" w:color="0086CD" w:themeColor="accent2"/>
          <w:left w:val="single" w:sz="8" w:space="0" w:color="0086CD" w:themeColor="accent2"/>
          <w:bottom w:val="single" w:sz="8" w:space="0" w:color="0086CD" w:themeColor="accent2"/>
          <w:right w:val="single" w:sz="8" w:space="0" w:color="0086CD" w:themeColor="accent2"/>
          <w:insideV w:val="single" w:sz="8" w:space="0" w:color="0086CD" w:themeColor="accent2"/>
        </w:tcBorders>
      </w:tcPr>
    </w:tblStylePr>
  </w:style>
  <w:style w:type="table" w:styleId="ColorfulList-Accent6">
    <w:name w:val="Colorful List Accent 6"/>
    <w:basedOn w:val="TableNormal"/>
    <w:uiPriority w:val="72"/>
    <w:rsid w:val="00E07762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9FBF6" w:themeFill="accent6" w:themeFillTint="19"/>
    </w:tcPr>
    <w:tblStylePr w:type="firstRow">
      <w:rPr>
        <w:b/>
        <w:bCs/>
        <w:color w:val="DBE1E6" w:themeColor="background1"/>
      </w:rPr>
      <w:tblPr/>
      <w:tcPr>
        <w:tcBorders>
          <w:bottom w:val="single" w:sz="12" w:space="0" w:color="DBE1E6" w:themeColor="background1"/>
        </w:tcBorders>
        <w:shd w:val="clear" w:color="auto" w:fill="6BB385" w:themeFill="accent5" w:themeFillShade="CC"/>
      </w:tcPr>
    </w:tblStylePr>
    <w:tblStylePr w:type="lastRow">
      <w:rPr>
        <w:b/>
        <w:bCs/>
        <w:color w:val="6BB385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DBE1E6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4E8" w:themeFill="accent6" w:themeFillTint="3F"/>
      </w:tcPr>
    </w:tblStylePr>
    <w:tblStylePr w:type="band1Horz">
      <w:tblPr/>
      <w:tcPr>
        <w:shd w:val="clear" w:color="auto" w:fill="F4F6EC" w:themeFill="accent6" w:themeFillTint="33"/>
      </w:tcPr>
    </w:tblStylePr>
  </w:style>
  <w:style w:type="table" w:styleId="ColorfulList-Accent5">
    <w:name w:val="Colorful List Accent 5"/>
    <w:basedOn w:val="TableNormal"/>
    <w:uiPriority w:val="72"/>
    <w:rsid w:val="00E07762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5FAF6" w:themeFill="accent5" w:themeFillTint="19"/>
    </w:tcPr>
    <w:tblStylePr w:type="firstRow">
      <w:rPr>
        <w:b/>
        <w:bCs/>
        <w:color w:val="DBE1E6" w:themeColor="background1"/>
      </w:rPr>
      <w:tblPr/>
      <w:tcPr>
        <w:tcBorders>
          <w:bottom w:val="single" w:sz="12" w:space="0" w:color="DBE1E6" w:themeColor="background1"/>
        </w:tcBorders>
        <w:shd w:val="clear" w:color="auto" w:fill="A9BE70" w:themeFill="accent6" w:themeFillShade="CC"/>
      </w:tcPr>
    </w:tblStylePr>
    <w:tblStylePr w:type="lastRow">
      <w:rPr>
        <w:b/>
        <w:bCs/>
        <w:color w:val="A9BE70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DBE1E6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EA" w:themeFill="accent5" w:themeFillTint="3F"/>
      </w:tcPr>
    </w:tblStylePr>
    <w:tblStylePr w:type="band1Horz">
      <w:tblPr/>
      <w:tcPr>
        <w:shd w:val="clear" w:color="auto" w:fill="EAF4EE" w:themeFill="accent5" w:themeFillTint="33"/>
      </w:tcPr>
    </w:tblStylePr>
  </w:style>
  <w:style w:type="table" w:styleId="ColorfulList-Accent4">
    <w:name w:val="Colorful List Accent 4"/>
    <w:basedOn w:val="TableNormal"/>
    <w:uiPriority w:val="72"/>
    <w:rsid w:val="00E07762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E8F9F8" w:themeFill="accent4" w:themeFillTint="19"/>
    </w:tcPr>
    <w:tblStylePr w:type="firstRow">
      <w:rPr>
        <w:b/>
        <w:bCs/>
        <w:color w:val="DBE1E6" w:themeColor="background1"/>
      </w:rPr>
      <w:tblPr/>
      <w:tcPr>
        <w:tcBorders>
          <w:bottom w:val="single" w:sz="12" w:space="0" w:color="DBE1E6" w:themeColor="background1"/>
        </w:tcBorders>
        <w:shd w:val="clear" w:color="auto" w:fill="68B7D0" w:themeFill="accent3" w:themeFillShade="CC"/>
      </w:tcPr>
    </w:tblStylePr>
    <w:tblStylePr w:type="lastRow">
      <w:rPr>
        <w:b/>
        <w:bCs/>
        <w:color w:val="68B7D0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DBE1E6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1ED" w:themeFill="accent4" w:themeFillTint="3F"/>
      </w:tcPr>
    </w:tblStylePr>
    <w:tblStylePr w:type="band1Horz">
      <w:tblPr/>
      <w:tcPr>
        <w:shd w:val="clear" w:color="auto" w:fill="D0F4F0" w:themeFill="accent4" w:themeFillTint="33"/>
      </w:tcPr>
    </w:tblStylePr>
  </w:style>
  <w:style w:type="table" w:styleId="ColorfulList-Accent3">
    <w:name w:val="Colorful List Accent 3"/>
    <w:basedOn w:val="TableNormal"/>
    <w:uiPriority w:val="72"/>
    <w:rsid w:val="00E07762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6FAFC" w:themeFill="accent3" w:themeFillTint="19"/>
    </w:tcPr>
    <w:tblStylePr w:type="firstRow">
      <w:rPr>
        <w:b/>
        <w:bCs/>
        <w:color w:val="DBE1E6" w:themeColor="background1"/>
      </w:rPr>
      <w:tblPr/>
      <w:tcPr>
        <w:tcBorders>
          <w:bottom w:val="single" w:sz="12" w:space="0" w:color="DBE1E6" w:themeColor="background1"/>
        </w:tcBorders>
        <w:shd w:val="clear" w:color="auto" w:fill="218F85" w:themeFill="accent4" w:themeFillShade="CC"/>
      </w:tcPr>
    </w:tblStylePr>
    <w:tblStylePr w:type="lastRow">
      <w:rPr>
        <w:b/>
        <w:bCs/>
        <w:color w:val="218F85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DBE1E6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4F8" w:themeFill="accent3" w:themeFillTint="3F"/>
      </w:tcPr>
    </w:tblStylePr>
    <w:tblStylePr w:type="band1Horz">
      <w:tblPr/>
      <w:tcPr>
        <w:shd w:val="clear" w:color="auto" w:fill="ECF6F9" w:themeFill="accent3" w:themeFillTint="33"/>
      </w:tcPr>
    </w:tblStylePr>
  </w:style>
  <w:style w:type="table" w:styleId="ColorfulList-Accent2">
    <w:name w:val="Colorful List Accent 2"/>
    <w:basedOn w:val="TableNormal"/>
    <w:uiPriority w:val="72"/>
    <w:rsid w:val="00E07762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E1F4FF" w:themeFill="accent2" w:themeFillTint="19"/>
    </w:tcPr>
    <w:tblStylePr w:type="firstRow">
      <w:rPr>
        <w:b/>
        <w:bCs/>
        <w:color w:val="DBE1E6" w:themeColor="background1"/>
      </w:rPr>
      <w:tblPr/>
      <w:tcPr>
        <w:tcBorders>
          <w:bottom w:val="single" w:sz="12" w:space="0" w:color="DBE1E6" w:themeColor="background1"/>
        </w:tcBorders>
        <w:shd w:val="clear" w:color="auto" w:fill="006AA4" w:themeFill="accent2" w:themeFillShade="CC"/>
      </w:tcPr>
    </w:tblStylePr>
    <w:tblStylePr w:type="lastRow">
      <w:rPr>
        <w:b/>
        <w:bCs/>
        <w:color w:val="006AA4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DBE1E6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4FF" w:themeFill="accent2" w:themeFillTint="3F"/>
      </w:tcPr>
    </w:tblStylePr>
    <w:tblStylePr w:type="band1Horz">
      <w:tblPr/>
      <w:tcPr>
        <w:shd w:val="clear" w:color="auto" w:fill="C2E9FF" w:themeFill="accent2" w:themeFillTint="33"/>
      </w:tcPr>
    </w:tblStylePr>
  </w:style>
  <w:style w:type="table" w:styleId="ColorfulList-Accent1">
    <w:name w:val="Colorful List Accent 1"/>
    <w:basedOn w:val="TableNormal"/>
    <w:uiPriority w:val="72"/>
    <w:rsid w:val="00E07762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EAEFF4" w:themeFill="accent1" w:themeFillTint="19"/>
    </w:tcPr>
    <w:tblStylePr w:type="firstRow">
      <w:rPr>
        <w:b/>
        <w:bCs/>
        <w:color w:val="DBE1E6" w:themeColor="background1"/>
      </w:rPr>
      <w:tblPr/>
      <w:tcPr>
        <w:tcBorders>
          <w:bottom w:val="single" w:sz="12" w:space="0" w:color="DBE1E6" w:themeColor="background1"/>
        </w:tcBorders>
        <w:shd w:val="clear" w:color="auto" w:fill="006AA4" w:themeFill="accent2" w:themeFillShade="CC"/>
      </w:tcPr>
    </w:tblStylePr>
    <w:tblStylePr w:type="lastRow">
      <w:rPr>
        <w:b/>
        <w:bCs/>
        <w:color w:val="006AA4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DBE1E6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9E4" w:themeFill="accent1" w:themeFillTint="3F"/>
      </w:tcPr>
    </w:tblStylePr>
    <w:tblStylePr w:type="band1Horz">
      <w:tblPr/>
      <w:tcPr>
        <w:shd w:val="clear" w:color="auto" w:fill="D5E0E9" w:themeFill="accent1" w:themeFillTint="33"/>
      </w:tcPr>
    </w:tblStylePr>
  </w:style>
  <w:style w:type="table" w:styleId="ColorfulShading-Accent6">
    <w:name w:val="Colorful Shading Accent 6"/>
    <w:basedOn w:val="TableNormal"/>
    <w:uiPriority w:val="71"/>
    <w:rsid w:val="00E07762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9BCCAD" w:themeColor="accent5"/>
        <w:left w:val="single" w:sz="4" w:space="0" w:color="C9D6A5" w:themeColor="accent6"/>
        <w:bottom w:val="single" w:sz="4" w:space="0" w:color="C9D6A5" w:themeColor="accent6"/>
        <w:right w:val="single" w:sz="4" w:space="0" w:color="C9D6A5" w:themeColor="accent6"/>
        <w:insideH w:val="single" w:sz="4" w:space="0" w:color="DBE1E6" w:themeColor="background1"/>
        <w:insideV w:val="single" w:sz="4" w:space="0" w:color="DBE1E6" w:themeColor="background1"/>
      </w:tblBorders>
    </w:tblPr>
    <w:tcPr>
      <w:shd w:val="clear" w:color="auto" w:fill="F9F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CCAD" w:themeColor="accent5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lastRow">
      <w:rPr>
        <w:b/>
        <w:bCs/>
        <w:color w:val="DBE1E6" w:themeColor="background1"/>
      </w:rPr>
      <w:tblPr/>
      <w:tcPr>
        <w:tcBorders>
          <w:top w:val="single" w:sz="6" w:space="0" w:color="DBE1E6" w:themeColor="background1"/>
        </w:tcBorders>
        <w:shd w:val="clear" w:color="auto" w:fill="859C47" w:themeFill="accent6" w:themeFillShade="99"/>
      </w:tcPr>
    </w:tblStylePr>
    <w:tblStylePr w:type="firstCol">
      <w:rPr>
        <w:color w:val="DBE1E6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9C47" w:themeColor="accent6" w:themeShade="99"/>
          <w:insideV w:val="nil"/>
        </w:tcBorders>
        <w:shd w:val="clear" w:color="auto" w:fill="859C47" w:themeFill="accent6" w:themeFillShade="99"/>
      </w:tcPr>
    </w:tblStylePr>
    <w:tblStylePr w:type="lastCol">
      <w:rPr>
        <w:color w:val="DBE1E6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9C47" w:themeFill="accent6" w:themeFillShade="99"/>
      </w:tcPr>
    </w:tblStylePr>
    <w:tblStylePr w:type="band1Vert">
      <w:tblPr/>
      <w:tcPr>
        <w:shd w:val="clear" w:color="auto" w:fill="E9EEDA" w:themeFill="accent6" w:themeFillTint="66"/>
      </w:tcPr>
    </w:tblStylePr>
    <w:tblStylePr w:type="band1Horz">
      <w:tblPr/>
      <w:tcPr>
        <w:shd w:val="clear" w:color="auto" w:fill="E4EAD2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ColorfulShading-Accent5">
    <w:name w:val="Colorful Shading Accent 5"/>
    <w:basedOn w:val="TableNormal"/>
    <w:uiPriority w:val="71"/>
    <w:rsid w:val="00E07762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9D6A5" w:themeColor="accent6"/>
        <w:left w:val="single" w:sz="4" w:space="0" w:color="9BCCAD" w:themeColor="accent5"/>
        <w:bottom w:val="single" w:sz="4" w:space="0" w:color="9BCCAD" w:themeColor="accent5"/>
        <w:right w:val="single" w:sz="4" w:space="0" w:color="9BCCAD" w:themeColor="accent5"/>
        <w:insideH w:val="single" w:sz="4" w:space="0" w:color="DBE1E6" w:themeColor="background1"/>
        <w:insideV w:val="single" w:sz="4" w:space="0" w:color="DBE1E6" w:themeColor="background1"/>
      </w:tblBorders>
    </w:tblPr>
    <w:tcPr>
      <w:shd w:val="clear" w:color="auto" w:fill="F5FA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9D6A5" w:themeColor="accent6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lastRow">
      <w:rPr>
        <w:b/>
        <w:bCs/>
        <w:color w:val="DBE1E6" w:themeColor="background1"/>
      </w:rPr>
      <w:tblPr/>
      <w:tcPr>
        <w:tcBorders>
          <w:top w:val="single" w:sz="6" w:space="0" w:color="DBE1E6" w:themeColor="background1"/>
        </w:tcBorders>
        <w:shd w:val="clear" w:color="auto" w:fill="488E62" w:themeFill="accent5" w:themeFillShade="99"/>
      </w:tcPr>
    </w:tblStylePr>
    <w:tblStylePr w:type="firstCol">
      <w:rPr>
        <w:color w:val="DBE1E6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8E62" w:themeColor="accent5" w:themeShade="99"/>
          <w:insideV w:val="nil"/>
        </w:tcBorders>
        <w:shd w:val="clear" w:color="auto" w:fill="488E62" w:themeFill="accent5" w:themeFillShade="99"/>
      </w:tcPr>
    </w:tblStylePr>
    <w:tblStylePr w:type="lastCol">
      <w:rPr>
        <w:color w:val="DBE1E6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8E62" w:themeFill="accent5" w:themeFillShade="99"/>
      </w:tcPr>
    </w:tblStylePr>
    <w:tblStylePr w:type="band1Vert">
      <w:tblPr/>
      <w:tcPr>
        <w:shd w:val="clear" w:color="auto" w:fill="D6EADD" w:themeFill="accent5" w:themeFillTint="66"/>
      </w:tcPr>
    </w:tblStylePr>
    <w:tblStylePr w:type="band1Horz">
      <w:tblPr/>
      <w:tcPr>
        <w:shd w:val="clear" w:color="auto" w:fill="CDE5D5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ColorfulShading-Accent4">
    <w:name w:val="Colorful Shading Accent 4"/>
    <w:basedOn w:val="TableNormal"/>
    <w:uiPriority w:val="71"/>
    <w:rsid w:val="00E07762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A4D4E3" w:themeColor="accent3"/>
        <w:left w:val="single" w:sz="4" w:space="0" w:color="2AB4A8" w:themeColor="accent4"/>
        <w:bottom w:val="single" w:sz="4" w:space="0" w:color="2AB4A8" w:themeColor="accent4"/>
        <w:right w:val="single" w:sz="4" w:space="0" w:color="2AB4A8" w:themeColor="accent4"/>
        <w:insideH w:val="single" w:sz="4" w:space="0" w:color="DBE1E6" w:themeColor="background1"/>
        <w:insideV w:val="single" w:sz="4" w:space="0" w:color="DBE1E6" w:themeColor="background1"/>
      </w:tblBorders>
    </w:tblPr>
    <w:tcPr>
      <w:shd w:val="clear" w:color="auto" w:fill="E8F9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4D4E3" w:themeColor="accent3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lastRow">
      <w:rPr>
        <w:b/>
        <w:bCs/>
        <w:color w:val="DBE1E6" w:themeColor="background1"/>
      </w:rPr>
      <w:tblPr/>
      <w:tcPr>
        <w:tcBorders>
          <w:top w:val="single" w:sz="6" w:space="0" w:color="DBE1E6" w:themeColor="background1"/>
        </w:tcBorders>
        <w:shd w:val="clear" w:color="auto" w:fill="196B64" w:themeFill="accent4" w:themeFillShade="99"/>
      </w:tcPr>
    </w:tblStylePr>
    <w:tblStylePr w:type="firstCol">
      <w:rPr>
        <w:color w:val="DBE1E6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6B64" w:themeColor="accent4" w:themeShade="99"/>
          <w:insideV w:val="nil"/>
        </w:tcBorders>
        <w:shd w:val="clear" w:color="auto" w:fill="196B64" w:themeFill="accent4" w:themeFillShade="99"/>
      </w:tcPr>
    </w:tblStylePr>
    <w:tblStylePr w:type="lastCol">
      <w:rPr>
        <w:color w:val="DBE1E6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6B64" w:themeFill="accent4" w:themeFillShade="99"/>
      </w:tcPr>
    </w:tblStylePr>
    <w:tblStylePr w:type="band1Vert">
      <w:tblPr/>
      <w:tcPr>
        <w:shd w:val="clear" w:color="auto" w:fill="A1E9E2" w:themeFill="accent4" w:themeFillTint="66"/>
      </w:tcPr>
    </w:tblStylePr>
    <w:tblStylePr w:type="band1Horz">
      <w:tblPr/>
      <w:tcPr>
        <w:shd w:val="clear" w:color="auto" w:fill="8AE3DB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ColorfulShading-Accent3">
    <w:name w:val="Colorful Shading Accent 3"/>
    <w:basedOn w:val="TableNormal"/>
    <w:uiPriority w:val="71"/>
    <w:rsid w:val="00E07762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2AB4A8" w:themeColor="accent4"/>
        <w:left w:val="single" w:sz="4" w:space="0" w:color="A4D4E3" w:themeColor="accent3"/>
        <w:bottom w:val="single" w:sz="4" w:space="0" w:color="A4D4E3" w:themeColor="accent3"/>
        <w:right w:val="single" w:sz="4" w:space="0" w:color="A4D4E3" w:themeColor="accent3"/>
        <w:insideH w:val="single" w:sz="4" w:space="0" w:color="DBE1E6" w:themeColor="background1"/>
        <w:insideV w:val="single" w:sz="4" w:space="0" w:color="DBE1E6" w:themeColor="background1"/>
      </w:tblBorders>
    </w:tblPr>
    <w:tcPr>
      <w:shd w:val="clear" w:color="auto" w:fill="F6FAF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AB4A8" w:themeColor="accent4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lastRow">
      <w:rPr>
        <w:b/>
        <w:bCs/>
        <w:color w:val="DBE1E6" w:themeColor="background1"/>
      </w:rPr>
      <w:tblPr/>
      <w:tcPr>
        <w:tcBorders>
          <w:top w:val="single" w:sz="6" w:space="0" w:color="DBE1E6" w:themeColor="background1"/>
        </w:tcBorders>
        <w:shd w:val="clear" w:color="auto" w:fill="3795B3" w:themeFill="accent3" w:themeFillShade="99"/>
      </w:tcPr>
    </w:tblStylePr>
    <w:tblStylePr w:type="firstCol">
      <w:rPr>
        <w:color w:val="DBE1E6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95B3" w:themeColor="accent3" w:themeShade="99"/>
          <w:insideV w:val="nil"/>
        </w:tcBorders>
        <w:shd w:val="clear" w:color="auto" w:fill="3795B3" w:themeFill="accent3" w:themeFillShade="99"/>
      </w:tcPr>
    </w:tblStylePr>
    <w:tblStylePr w:type="lastCol">
      <w:rPr>
        <w:color w:val="DBE1E6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95B3" w:themeFill="accent3" w:themeFillShade="99"/>
      </w:tcPr>
    </w:tblStylePr>
    <w:tblStylePr w:type="band1Vert">
      <w:tblPr/>
      <w:tcPr>
        <w:shd w:val="clear" w:color="auto" w:fill="DAEDF3" w:themeFill="accent3" w:themeFillTint="66"/>
      </w:tcPr>
    </w:tblStylePr>
    <w:tblStylePr w:type="band1Horz">
      <w:tblPr/>
      <w:tcPr>
        <w:shd w:val="clear" w:color="auto" w:fill="D1E9F1" w:themeFill="accent3" w:themeFillTint="7F"/>
      </w:tcPr>
    </w:tblStylePr>
  </w:style>
  <w:style w:type="table" w:styleId="ColorfulShading-Accent2">
    <w:name w:val="Colorful Shading Accent 2"/>
    <w:basedOn w:val="TableNormal"/>
    <w:uiPriority w:val="71"/>
    <w:rsid w:val="00E07762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0086CD" w:themeColor="accent2"/>
        <w:left w:val="single" w:sz="4" w:space="0" w:color="0086CD" w:themeColor="accent2"/>
        <w:bottom w:val="single" w:sz="4" w:space="0" w:color="0086CD" w:themeColor="accent2"/>
        <w:right w:val="single" w:sz="4" w:space="0" w:color="0086CD" w:themeColor="accent2"/>
        <w:insideH w:val="single" w:sz="4" w:space="0" w:color="DBE1E6" w:themeColor="background1"/>
        <w:insideV w:val="single" w:sz="4" w:space="0" w:color="DBE1E6" w:themeColor="background1"/>
      </w:tblBorders>
    </w:tblPr>
    <w:tcPr>
      <w:shd w:val="clear" w:color="auto" w:fill="E1F4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6CD" w:themeColor="accent2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lastRow">
      <w:rPr>
        <w:b/>
        <w:bCs/>
        <w:color w:val="DBE1E6" w:themeColor="background1"/>
      </w:rPr>
      <w:tblPr/>
      <w:tcPr>
        <w:tcBorders>
          <w:top w:val="single" w:sz="6" w:space="0" w:color="DBE1E6" w:themeColor="background1"/>
        </w:tcBorders>
        <w:shd w:val="clear" w:color="auto" w:fill="00507B" w:themeFill="accent2" w:themeFillShade="99"/>
      </w:tcPr>
    </w:tblStylePr>
    <w:tblStylePr w:type="firstCol">
      <w:rPr>
        <w:color w:val="DBE1E6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07B" w:themeColor="accent2" w:themeShade="99"/>
          <w:insideV w:val="nil"/>
        </w:tcBorders>
        <w:shd w:val="clear" w:color="auto" w:fill="00507B" w:themeFill="accent2" w:themeFillShade="99"/>
      </w:tcPr>
    </w:tblStylePr>
    <w:tblStylePr w:type="lastCol">
      <w:rPr>
        <w:color w:val="DBE1E6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07B" w:themeFill="accent2" w:themeFillShade="99"/>
      </w:tcPr>
    </w:tblStylePr>
    <w:tblStylePr w:type="band1Vert">
      <w:tblPr/>
      <w:tcPr>
        <w:shd w:val="clear" w:color="auto" w:fill="85D4FF" w:themeFill="accent2" w:themeFillTint="66"/>
      </w:tcPr>
    </w:tblStylePr>
    <w:tblStylePr w:type="band1Horz">
      <w:tblPr/>
      <w:tcPr>
        <w:shd w:val="clear" w:color="auto" w:fill="67C9FF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ColorfulShading-Accent1">
    <w:name w:val="Colorful Shading Accent 1"/>
    <w:basedOn w:val="TableNormal"/>
    <w:uiPriority w:val="71"/>
    <w:rsid w:val="00E07762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0086CD" w:themeColor="accent2"/>
        <w:left w:val="single" w:sz="4" w:space="0" w:color="42647E" w:themeColor="accent1"/>
        <w:bottom w:val="single" w:sz="4" w:space="0" w:color="42647E" w:themeColor="accent1"/>
        <w:right w:val="single" w:sz="4" w:space="0" w:color="42647E" w:themeColor="accent1"/>
        <w:insideH w:val="single" w:sz="4" w:space="0" w:color="DBE1E6" w:themeColor="background1"/>
        <w:insideV w:val="single" w:sz="4" w:space="0" w:color="DBE1E6" w:themeColor="background1"/>
      </w:tblBorders>
    </w:tblPr>
    <w:tcPr>
      <w:shd w:val="clear" w:color="auto" w:fill="EAEF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6CD" w:themeColor="accent2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lastRow">
      <w:rPr>
        <w:b/>
        <w:bCs/>
        <w:color w:val="DBE1E6" w:themeColor="background1"/>
      </w:rPr>
      <w:tblPr/>
      <w:tcPr>
        <w:tcBorders>
          <w:top w:val="single" w:sz="6" w:space="0" w:color="DBE1E6" w:themeColor="background1"/>
        </w:tcBorders>
        <w:shd w:val="clear" w:color="auto" w:fill="273B4B" w:themeFill="accent1" w:themeFillShade="99"/>
      </w:tcPr>
    </w:tblStylePr>
    <w:tblStylePr w:type="firstCol">
      <w:rPr>
        <w:color w:val="DBE1E6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3B4B" w:themeColor="accent1" w:themeShade="99"/>
          <w:insideV w:val="nil"/>
        </w:tcBorders>
        <w:shd w:val="clear" w:color="auto" w:fill="273B4B" w:themeFill="accent1" w:themeFillShade="99"/>
      </w:tcPr>
    </w:tblStylePr>
    <w:tblStylePr w:type="lastCol">
      <w:rPr>
        <w:color w:val="DBE1E6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3B4B" w:themeFill="accent1" w:themeFillShade="99"/>
      </w:tcPr>
    </w:tblStylePr>
    <w:tblStylePr w:type="band1Vert">
      <w:tblPr/>
      <w:tcPr>
        <w:shd w:val="clear" w:color="auto" w:fill="ABC1D3" w:themeFill="accent1" w:themeFillTint="66"/>
      </w:tcPr>
    </w:tblStylePr>
    <w:tblStylePr w:type="band1Horz">
      <w:tblPr/>
      <w:tcPr>
        <w:shd w:val="clear" w:color="auto" w:fill="96B2C8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ColorfulGrid-Accent6">
    <w:name w:val="Colorful Grid Accent 6"/>
    <w:basedOn w:val="TableNormal"/>
    <w:uiPriority w:val="73"/>
    <w:rsid w:val="00E07762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DBE1E6" w:themeColor="background1"/>
      </w:tblBorders>
    </w:tblPr>
    <w:tcPr>
      <w:shd w:val="clear" w:color="auto" w:fill="F4F6EC" w:themeFill="accent6" w:themeFillTint="33"/>
    </w:tcPr>
    <w:tblStylePr w:type="firstRow">
      <w:rPr>
        <w:b/>
        <w:bCs/>
      </w:rPr>
      <w:tblPr/>
      <w:tcPr>
        <w:shd w:val="clear" w:color="auto" w:fill="E9EEDA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E9EEDA" w:themeFill="accent6" w:themeFillTint="66"/>
      </w:tcPr>
    </w:tblStylePr>
    <w:tblStylePr w:type="firstCol">
      <w:rPr>
        <w:color w:val="DBE1E6" w:themeColor="background1"/>
      </w:rPr>
      <w:tblPr/>
      <w:tcPr>
        <w:shd w:val="clear" w:color="auto" w:fill="A1B863" w:themeFill="accent6" w:themeFillShade="BF"/>
      </w:tcPr>
    </w:tblStylePr>
    <w:tblStylePr w:type="lastCol">
      <w:rPr>
        <w:color w:val="DBE1E6" w:themeColor="background1"/>
      </w:rPr>
      <w:tblPr/>
      <w:tcPr>
        <w:shd w:val="clear" w:color="auto" w:fill="A1B863" w:themeFill="accent6" w:themeFillShade="BF"/>
      </w:tcPr>
    </w:tblStylePr>
    <w:tblStylePr w:type="band1Vert">
      <w:tblPr/>
      <w:tcPr>
        <w:shd w:val="clear" w:color="auto" w:fill="E4EAD2" w:themeFill="accent6" w:themeFillTint="7F"/>
      </w:tcPr>
    </w:tblStylePr>
    <w:tblStylePr w:type="band1Horz">
      <w:tblPr/>
      <w:tcPr>
        <w:shd w:val="clear" w:color="auto" w:fill="E4EAD2" w:themeFill="accent6" w:themeFillTint="7F"/>
      </w:tcPr>
    </w:tblStylePr>
  </w:style>
  <w:style w:type="table" w:styleId="ColorfulGrid-Accent5">
    <w:name w:val="Colorful Grid Accent 5"/>
    <w:basedOn w:val="TableNormal"/>
    <w:uiPriority w:val="73"/>
    <w:rsid w:val="00E07762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DBE1E6" w:themeColor="background1"/>
      </w:tblBorders>
    </w:tblPr>
    <w:tcPr>
      <w:shd w:val="clear" w:color="auto" w:fill="EAF4EE" w:themeFill="accent5" w:themeFillTint="33"/>
    </w:tcPr>
    <w:tblStylePr w:type="firstRow">
      <w:rPr>
        <w:b/>
        <w:bCs/>
      </w:rPr>
      <w:tblPr/>
      <w:tcPr>
        <w:shd w:val="clear" w:color="auto" w:fill="D6EADD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D6EADD" w:themeFill="accent5" w:themeFillTint="66"/>
      </w:tcPr>
    </w:tblStylePr>
    <w:tblStylePr w:type="firstCol">
      <w:rPr>
        <w:color w:val="DBE1E6" w:themeColor="background1"/>
      </w:rPr>
      <w:tblPr/>
      <w:tcPr>
        <w:shd w:val="clear" w:color="auto" w:fill="5FAD7B" w:themeFill="accent5" w:themeFillShade="BF"/>
      </w:tcPr>
    </w:tblStylePr>
    <w:tblStylePr w:type="lastCol">
      <w:rPr>
        <w:color w:val="DBE1E6" w:themeColor="background1"/>
      </w:rPr>
      <w:tblPr/>
      <w:tcPr>
        <w:shd w:val="clear" w:color="auto" w:fill="5FAD7B" w:themeFill="accent5" w:themeFillShade="BF"/>
      </w:tcPr>
    </w:tblStylePr>
    <w:tblStylePr w:type="band1Vert">
      <w:tblPr/>
      <w:tcPr>
        <w:shd w:val="clear" w:color="auto" w:fill="CDE5D5" w:themeFill="accent5" w:themeFillTint="7F"/>
      </w:tcPr>
    </w:tblStylePr>
    <w:tblStylePr w:type="band1Horz">
      <w:tblPr/>
      <w:tcPr>
        <w:shd w:val="clear" w:color="auto" w:fill="CDE5D5" w:themeFill="accent5" w:themeFillTint="7F"/>
      </w:tcPr>
    </w:tblStylePr>
  </w:style>
  <w:style w:type="table" w:styleId="ColorfulGrid-Accent4">
    <w:name w:val="Colorful Grid Accent 4"/>
    <w:basedOn w:val="TableNormal"/>
    <w:uiPriority w:val="73"/>
    <w:rsid w:val="00E07762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DBE1E6" w:themeColor="background1"/>
      </w:tblBorders>
    </w:tblPr>
    <w:tcPr>
      <w:shd w:val="clear" w:color="auto" w:fill="D0F4F0" w:themeFill="accent4" w:themeFillTint="33"/>
    </w:tcPr>
    <w:tblStylePr w:type="firstRow">
      <w:rPr>
        <w:b/>
        <w:bCs/>
      </w:rPr>
      <w:tblPr/>
      <w:tcPr>
        <w:shd w:val="clear" w:color="auto" w:fill="A1E9E2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A1E9E2" w:themeFill="accent4" w:themeFillTint="66"/>
      </w:tcPr>
    </w:tblStylePr>
    <w:tblStylePr w:type="firstCol">
      <w:rPr>
        <w:color w:val="DBE1E6" w:themeColor="background1"/>
      </w:rPr>
      <w:tblPr/>
      <w:tcPr>
        <w:shd w:val="clear" w:color="auto" w:fill="1F867D" w:themeFill="accent4" w:themeFillShade="BF"/>
      </w:tcPr>
    </w:tblStylePr>
    <w:tblStylePr w:type="lastCol">
      <w:rPr>
        <w:color w:val="DBE1E6" w:themeColor="background1"/>
      </w:rPr>
      <w:tblPr/>
      <w:tcPr>
        <w:shd w:val="clear" w:color="auto" w:fill="1F867D" w:themeFill="accent4" w:themeFillShade="BF"/>
      </w:tcPr>
    </w:tblStylePr>
    <w:tblStylePr w:type="band1Vert">
      <w:tblPr/>
      <w:tcPr>
        <w:shd w:val="clear" w:color="auto" w:fill="8AE3DB" w:themeFill="accent4" w:themeFillTint="7F"/>
      </w:tcPr>
    </w:tblStylePr>
    <w:tblStylePr w:type="band1Horz">
      <w:tblPr/>
      <w:tcPr>
        <w:shd w:val="clear" w:color="auto" w:fill="8AE3DB" w:themeFill="accent4" w:themeFillTint="7F"/>
      </w:tcPr>
    </w:tblStylePr>
  </w:style>
  <w:style w:type="table" w:styleId="ColorfulGrid-Accent3">
    <w:name w:val="Colorful Grid Accent 3"/>
    <w:basedOn w:val="TableNormal"/>
    <w:uiPriority w:val="73"/>
    <w:rsid w:val="00E07762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DBE1E6" w:themeColor="background1"/>
      </w:tblBorders>
    </w:tblPr>
    <w:tcPr>
      <w:shd w:val="clear" w:color="auto" w:fill="ECF6F9" w:themeFill="accent3" w:themeFillTint="33"/>
    </w:tcPr>
    <w:tblStylePr w:type="firstRow">
      <w:rPr>
        <w:b/>
        <w:bCs/>
      </w:rPr>
      <w:tblPr/>
      <w:tcPr>
        <w:shd w:val="clear" w:color="auto" w:fill="DAEDF3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DAEDF3" w:themeFill="accent3" w:themeFillTint="66"/>
      </w:tcPr>
    </w:tblStylePr>
    <w:tblStylePr w:type="firstCol">
      <w:rPr>
        <w:color w:val="DBE1E6" w:themeColor="background1"/>
      </w:rPr>
      <w:tblPr/>
      <w:tcPr>
        <w:shd w:val="clear" w:color="auto" w:fill="58B0CC" w:themeFill="accent3" w:themeFillShade="BF"/>
      </w:tcPr>
    </w:tblStylePr>
    <w:tblStylePr w:type="lastCol">
      <w:rPr>
        <w:color w:val="DBE1E6" w:themeColor="background1"/>
      </w:rPr>
      <w:tblPr/>
      <w:tcPr>
        <w:shd w:val="clear" w:color="auto" w:fill="58B0CC" w:themeFill="accent3" w:themeFillShade="BF"/>
      </w:tcPr>
    </w:tblStylePr>
    <w:tblStylePr w:type="band1Vert">
      <w:tblPr/>
      <w:tcPr>
        <w:shd w:val="clear" w:color="auto" w:fill="D1E9F1" w:themeFill="accent3" w:themeFillTint="7F"/>
      </w:tcPr>
    </w:tblStylePr>
    <w:tblStylePr w:type="band1Horz">
      <w:tblPr/>
      <w:tcPr>
        <w:shd w:val="clear" w:color="auto" w:fill="D1E9F1" w:themeFill="accent3" w:themeFillTint="7F"/>
      </w:tcPr>
    </w:tblStylePr>
  </w:style>
  <w:style w:type="table" w:styleId="ColorfulGrid-Accent2">
    <w:name w:val="Colorful Grid Accent 2"/>
    <w:basedOn w:val="TableNormal"/>
    <w:uiPriority w:val="73"/>
    <w:rsid w:val="00E07762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DBE1E6" w:themeColor="background1"/>
      </w:tblBorders>
    </w:tblPr>
    <w:tcPr>
      <w:shd w:val="clear" w:color="auto" w:fill="C2E9FF" w:themeFill="accent2" w:themeFillTint="33"/>
    </w:tcPr>
    <w:tblStylePr w:type="firstRow">
      <w:rPr>
        <w:b/>
        <w:bCs/>
      </w:rPr>
      <w:tblPr/>
      <w:tcPr>
        <w:shd w:val="clear" w:color="auto" w:fill="85D4FF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85D4FF" w:themeFill="accent2" w:themeFillTint="66"/>
      </w:tcPr>
    </w:tblStylePr>
    <w:tblStylePr w:type="firstCol">
      <w:rPr>
        <w:color w:val="DBE1E6" w:themeColor="background1"/>
      </w:rPr>
      <w:tblPr/>
      <w:tcPr>
        <w:shd w:val="clear" w:color="auto" w:fill="006399" w:themeFill="accent2" w:themeFillShade="BF"/>
      </w:tcPr>
    </w:tblStylePr>
    <w:tblStylePr w:type="lastCol">
      <w:rPr>
        <w:color w:val="DBE1E6" w:themeColor="background1"/>
      </w:rPr>
      <w:tblPr/>
      <w:tcPr>
        <w:shd w:val="clear" w:color="auto" w:fill="006399" w:themeFill="accent2" w:themeFillShade="BF"/>
      </w:tcPr>
    </w:tblStylePr>
    <w:tblStylePr w:type="band1Vert">
      <w:tblPr/>
      <w:tcPr>
        <w:shd w:val="clear" w:color="auto" w:fill="67C9FF" w:themeFill="accent2" w:themeFillTint="7F"/>
      </w:tcPr>
    </w:tblStylePr>
    <w:tblStylePr w:type="band1Horz">
      <w:tblPr/>
      <w:tcPr>
        <w:shd w:val="clear" w:color="auto" w:fill="67C9FF" w:themeFill="accent2" w:themeFillTint="7F"/>
      </w:tcPr>
    </w:tblStylePr>
  </w:style>
  <w:style w:type="table" w:styleId="ColorfulGrid-Accent1">
    <w:name w:val="Colorful Grid Accent 1"/>
    <w:basedOn w:val="TableNormal"/>
    <w:uiPriority w:val="73"/>
    <w:rsid w:val="00E07762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DBE1E6" w:themeColor="background1"/>
      </w:tblBorders>
    </w:tblPr>
    <w:tcPr>
      <w:shd w:val="clear" w:color="auto" w:fill="D5E0E9" w:themeFill="accent1" w:themeFillTint="33"/>
    </w:tcPr>
    <w:tblStylePr w:type="firstRow">
      <w:rPr>
        <w:b/>
        <w:bCs/>
      </w:rPr>
      <w:tblPr/>
      <w:tcPr>
        <w:shd w:val="clear" w:color="auto" w:fill="ABC1D3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ABC1D3" w:themeFill="accent1" w:themeFillTint="66"/>
      </w:tcPr>
    </w:tblStylePr>
    <w:tblStylePr w:type="firstCol">
      <w:rPr>
        <w:color w:val="DBE1E6" w:themeColor="background1"/>
      </w:rPr>
      <w:tblPr/>
      <w:tcPr>
        <w:shd w:val="clear" w:color="auto" w:fill="314A5E" w:themeFill="accent1" w:themeFillShade="BF"/>
      </w:tcPr>
    </w:tblStylePr>
    <w:tblStylePr w:type="lastCol">
      <w:rPr>
        <w:color w:val="DBE1E6" w:themeColor="background1"/>
      </w:rPr>
      <w:tblPr/>
      <w:tcPr>
        <w:shd w:val="clear" w:color="auto" w:fill="314A5E" w:themeFill="accent1" w:themeFillShade="BF"/>
      </w:tcPr>
    </w:tblStylePr>
    <w:tblStylePr w:type="band1Vert">
      <w:tblPr/>
      <w:tcPr>
        <w:shd w:val="clear" w:color="auto" w:fill="96B2C8" w:themeFill="accent1" w:themeFillTint="7F"/>
      </w:tcPr>
    </w:tblStylePr>
    <w:tblStylePr w:type="band1Horz">
      <w:tblPr/>
      <w:tcPr>
        <w:shd w:val="clear" w:color="auto" w:fill="96B2C8" w:themeFill="accent1" w:themeFillTint="7F"/>
      </w:tcPr>
    </w:tblStylePr>
  </w:style>
  <w:style w:type="table" w:styleId="MediumList2-Accent6">
    <w:name w:val="Medium List 2 Accent 6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C9D6A5" w:themeColor="accent6"/>
        <w:left w:val="single" w:sz="8" w:space="0" w:color="C9D6A5" w:themeColor="accent6"/>
        <w:bottom w:val="single" w:sz="8" w:space="0" w:color="C9D6A5" w:themeColor="accent6"/>
        <w:right w:val="single" w:sz="8" w:space="0" w:color="C9D6A5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9D6A5" w:themeColor="accent6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lastRow">
      <w:tblPr/>
      <w:tcPr>
        <w:tcBorders>
          <w:top w:val="single" w:sz="8" w:space="0" w:color="C9D6A5" w:themeColor="accent6"/>
          <w:left w:val="nil"/>
          <w:bottom w:val="nil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9D6A5" w:themeColor="accent6"/>
          <w:insideH w:val="nil"/>
          <w:insideV w:val="nil"/>
        </w:tcBorders>
        <w:shd w:val="clear" w:color="auto" w:fill="DBE1E6" w:themeFill="background1"/>
      </w:tcPr>
    </w:tblStylePr>
    <w:tblStylePr w:type="lastCol">
      <w:tblPr/>
      <w:tcPr>
        <w:tcBorders>
          <w:top w:val="nil"/>
          <w:left w:val="single" w:sz="8" w:space="0" w:color="C9D6A5" w:themeColor="accent6"/>
          <w:bottom w:val="nil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4E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4E8" w:themeFill="accent6" w:themeFillTint="3F"/>
      </w:tcPr>
    </w:tblStylePr>
    <w:tblStylePr w:type="nwCell">
      <w:tblPr/>
      <w:tcPr>
        <w:shd w:val="clear" w:color="auto" w:fill="DBE1E6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9BCCAD" w:themeColor="accent5"/>
        <w:left w:val="single" w:sz="8" w:space="0" w:color="9BCCAD" w:themeColor="accent5"/>
        <w:bottom w:val="single" w:sz="8" w:space="0" w:color="9BCCAD" w:themeColor="accent5"/>
        <w:right w:val="single" w:sz="8" w:space="0" w:color="9BCCA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CCAD" w:themeColor="accent5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lastRow">
      <w:tblPr/>
      <w:tcPr>
        <w:tcBorders>
          <w:top w:val="single" w:sz="8" w:space="0" w:color="9BCCAD" w:themeColor="accent5"/>
          <w:left w:val="nil"/>
          <w:bottom w:val="nil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CCAD" w:themeColor="accent5"/>
          <w:insideH w:val="nil"/>
          <w:insideV w:val="nil"/>
        </w:tcBorders>
        <w:shd w:val="clear" w:color="auto" w:fill="DBE1E6" w:themeFill="background1"/>
      </w:tcPr>
    </w:tblStylePr>
    <w:tblStylePr w:type="lastCol">
      <w:tblPr/>
      <w:tcPr>
        <w:tcBorders>
          <w:top w:val="nil"/>
          <w:left w:val="single" w:sz="8" w:space="0" w:color="9BCCAD" w:themeColor="accent5"/>
          <w:bottom w:val="nil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E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EA" w:themeFill="accent5" w:themeFillTint="3F"/>
      </w:tcPr>
    </w:tblStylePr>
    <w:tblStylePr w:type="nwCell">
      <w:tblPr/>
      <w:tcPr>
        <w:shd w:val="clear" w:color="auto" w:fill="DBE1E6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2AB4A8" w:themeColor="accent4"/>
        <w:left w:val="single" w:sz="8" w:space="0" w:color="2AB4A8" w:themeColor="accent4"/>
        <w:bottom w:val="single" w:sz="8" w:space="0" w:color="2AB4A8" w:themeColor="accent4"/>
        <w:right w:val="single" w:sz="8" w:space="0" w:color="2AB4A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AB4A8" w:themeColor="accent4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lastRow">
      <w:tblPr/>
      <w:tcPr>
        <w:tcBorders>
          <w:top w:val="single" w:sz="8" w:space="0" w:color="2AB4A8" w:themeColor="accent4"/>
          <w:left w:val="nil"/>
          <w:bottom w:val="nil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AB4A8" w:themeColor="accent4"/>
          <w:insideH w:val="nil"/>
          <w:insideV w:val="nil"/>
        </w:tcBorders>
        <w:shd w:val="clear" w:color="auto" w:fill="DBE1E6" w:themeFill="background1"/>
      </w:tcPr>
    </w:tblStylePr>
    <w:tblStylePr w:type="lastCol">
      <w:tblPr/>
      <w:tcPr>
        <w:tcBorders>
          <w:top w:val="nil"/>
          <w:left w:val="single" w:sz="8" w:space="0" w:color="2AB4A8" w:themeColor="accent4"/>
          <w:bottom w:val="nil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F1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F1ED" w:themeFill="accent4" w:themeFillTint="3F"/>
      </w:tcPr>
    </w:tblStylePr>
    <w:tblStylePr w:type="nwCell">
      <w:tblPr/>
      <w:tcPr>
        <w:shd w:val="clear" w:color="auto" w:fill="DBE1E6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A4D4E3" w:themeColor="accent3"/>
        <w:left w:val="single" w:sz="8" w:space="0" w:color="A4D4E3" w:themeColor="accent3"/>
        <w:bottom w:val="single" w:sz="8" w:space="0" w:color="A4D4E3" w:themeColor="accent3"/>
        <w:right w:val="single" w:sz="8" w:space="0" w:color="A4D4E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D4E3" w:themeColor="accent3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lastRow">
      <w:tblPr/>
      <w:tcPr>
        <w:tcBorders>
          <w:top w:val="single" w:sz="8" w:space="0" w:color="A4D4E3" w:themeColor="accent3"/>
          <w:left w:val="nil"/>
          <w:bottom w:val="nil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D4E3" w:themeColor="accent3"/>
          <w:insideH w:val="nil"/>
          <w:insideV w:val="nil"/>
        </w:tcBorders>
        <w:shd w:val="clear" w:color="auto" w:fill="DBE1E6" w:themeFill="background1"/>
      </w:tcPr>
    </w:tblStylePr>
    <w:tblStylePr w:type="lastCol">
      <w:tblPr/>
      <w:tcPr>
        <w:tcBorders>
          <w:top w:val="nil"/>
          <w:left w:val="single" w:sz="8" w:space="0" w:color="A4D4E3" w:themeColor="accent3"/>
          <w:bottom w:val="nil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4F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F4F8" w:themeFill="accent3" w:themeFillTint="3F"/>
      </w:tcPr>
    </w:tblStylePr>
    <w:tblStylePr w:type="nwCell">
      <w:tblPr/>
      <w:tcPr>
        <w:shd w:val="clear" w:color="auto" w:fill="DBE1E6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0086CD" w:themeColor="accent2"/>
        <w:left w:val="single" w:sz="8" w:space="0" w:color="0086CD" w:themeColor="accent2"/>
        <w:bottom w:val="single" w:sz="8" w:space="0" w:color="0086CD" w:themeColor="accent2"/>
        <w:right w:val="single" w:sz="8" w:space="0" w:color="0086C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6CD" w:themeColor="accent2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lastRow">
      <w:tblPr/>
      <w:tcPr>
        <w:tcBorders>
          <w:top w:val="single" w:sz="8" w:space="0" w:color="0086CD" w:themeColor="accent2"/>
          <w:left w:val="nil"/>
          <w:bottom w:val="nil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6CD" w:themeColor="accent2"/>
          <w:insideH w:val="nil"/>
          <w:insideV w:val="nil"/>
        </w:tcBorders>
        <w:shd w:val="clear" w:color="auto" w:fill="DBE1E6" w:themeFill="background1"/>
      </w:tcPr>
    </w:tblStylePr>
    <w:tblStylePr w:type="lastCol">
      <w:tblPr/>
      <w:tcPr>
        <w:tcBorders>
          <w:top w:val="nil"/>
          <w:left w:val="single" w:sz="8" w:space="0" w:color="0086CD" w:themeColor="accent2"/>
          <w:bottom w:val="nil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4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4FF" w:themeFill="accent2" w:themeFillTint="3F"/>
      </w:tcPr>
    </w:tblStylePr>
    <w:tblStylePr w:type="nwCell">
      <w:tblPr/>
      <w:tcPr>
        <w:shd w:val="clear" w:color="auto" w:fill="DBE1E6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42647E" w:themeColor="accent1"/>
        <w:left w:val="single" w:sz="8" w:space="0" w:color="42647E" w:themeColor="accent1"/>
        <w:bottom w:val="single" w:sz="8" w:space="0" w:color="42647E" w:themeColor="accent1"/>
        <w:right w:val="single" w:sz="8" w:space="0" w:color="42647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2647E" w:themeColor="accent1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lastRow">
      <w:tblPr/>
      <w:tcPr>
        <w:tcBorders>
          <w:top w:val="single" w:sz="8" w:space="0" w:color="42647E" w:themeColor="accent1"/>
          <w:left w:val="nil"/>
          <w:bottom w:val="nil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2647E" w:themeColor="accent1"/>
          <w:insideH w:val="nil"/>
          <w:insideV w:val="nil"/>
        </w:tcBorders>
        <w:shd w:val="clear" w:color="auto" w:fill="DBE1E6" w:themeFill="background1"/>
      </w:tcPr>
    </w:tblStylePr>
    <w:tblStylePr w:type="lastCol">
      <w:tblPr/>
      <w:tcPr>
        <w:tcBorders>
          <w:top w:val="nil"/>
          <w:left w:val="single" w:sz="8" w:space="0" w:color="42647E" w:themeColor="accent1"/>
          <w:bottom w:val="nil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9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9E4" w:themeFill="accent1" w:themeFillTint="3F"/>
      </w:tcPr>
    </w:tblStylePr>
    <w:tblStylePr w:type="nwCell">
      <w:tblPr/>
      <w:tcPr>
        <w:shd w:val="clear" w:color="auto" w:fill="DBE1E6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E07762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C9D6A5" w:themeColor="accent6"/>
        <w:bottom w:val="single" w:sz="8" w:space="0" w:color="C9D6A5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9D6A5" w:themeColor="accent6"/>
        </w:tcBorders>
      </w:tcPr>
    </w:tblStylePr>
    <w:tblStylePr w:type="lastRow">
      <w:rPr>
        <w:b/>
        <w:bCs/>
        <w:color w:val="E63329" w:themeColor="text2"/>
      </w:rPr>
      <w:tblPr/>
      <w:tcPr>
        <w:tcBorders>
          <w:top w:val="single" w:sz="8" w:space="0" w:color="C9D6A5" w:themeColor="accent6"/>
          <w:bottom w:val="single" w:sz="8" w:space="0" w:color="C9D6A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9D6A5" w:themeColor="accent6"/>
          <w:bottom w:val="single" w:sz="8" w:space="0" w:color="C9D6A5" w:themeColor="accent6"/>
        </w:tcBorders>
      </w:tcPr>
    </w:tblStylePr>
    <w:tblStylePr w:type="band1Vert">
      <w:tblPr/>
      <w:tcPr>
        <w:shd w:val="clear" w:color="auto" w:fill="F1F4E8" w:themeFill="accent6" w:themeFillTint="3F"/>
      </w:tcPr>
    </w:tblStylePr>
    <w:tblStylePr w:type="band1Horz">
      <w:tblPr/>
      <w:tcPr>
        <w:shd w:val="clear" w:color="auto" w:fill="F1F4E8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E07762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9BCCAD" w:themeColor="accent5"/>
        <w:bottom w:val="single" w:sz="8" w:space="0" w:color="9BCCA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CCAD" w:themeColor="accent5"/>
        </w:tcBorders>
      </w:tcPr>
    </w:tblStylePr>
    <w:tblStylePr w:type="lastRow">
      <w:rPr>
        <w:b/>
        <w:bCs/>
        <w:color w:val="E63329" w:themeColor="text2"/>
      </w:rPr>
      <w:tblPr/>
      <w:tcPr>
        <w:tcBorders>
          <w:top w:val="single" w:sz="8" w:space="0" w:color="9BCCAD" w:themeColor="accent5"/>
          <w:bottom w:val="single" w:sz="8" w:space="0" w:color="9BCCA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CCAD" w:themeColor="accent5"/>
          <w:bottom w:val="single" w:sz="8" w:space="0" w:color="9BCCAD" w:themeColor="accent5"/>
        </w:tcBorders>
      </w:tcPr>
    </w:tblStylePr>
    <w:tblStylePr w:type="band1Vert">
      <w:tblPr/>
      <w:tcPr>
        <w:shd w:val="clear" w:color="auto" w:fill="E6F2EA" w:themeFill="accent5" w:themeFillTint="3F"/>
      </w:tcPr>
    </w:tblStylePr>
    <w:tblStylePr w:type="band1Horz">
      <w:tblPr/>
      <w:tcPr>
        <w:shd w:val="clear" w:color="auto" w:fill="E6F2EA" w:themeFill="accent5" w:themeFillTint="3F"/>
      </w:tcPr>
    </w:tblStylePr>
  </w:style>
  <w:style w:type="table" w:styleId="MediumList1-Accent4">
    <w:name w:val="Medium List 1 Accent 4"/>
    <w:basedOn w:val="TableNormal"/>
    <w:uiPriority w:val="65"/>
    <w:rsid w:val="00E07762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2AB4A8" w:themeColor="accent4"/>
        <w:bottom w:val="single" w:sz="8" w:space="0" w:color="2AB4A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AB4A8" w:themeColor="accent4"/>
        </w:tcBorders>
      </w:tcPr>
    </w:tblStylePr>
    <w:tblStylePr w:type="lastRow">
      <w:rPr>
        <w:b/>
        <w:bCs/>
        <w:color w:val="E63329" w:themeColor="text2"/>
      </w:rPr>
      <w:tblPr/>
      <w:tcPr>
        <w:tcBorders>
          <w:top w:val="single" w:sz="8" w:space="0" w:color="2AB4A8" w:themeColor="accent4"/>
          <w:bottom w:val="single" w:sz="8" w:space="0" w:color="2AB4A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AB4A8" w:themeColor="accent4"/>
          <w:bottom w:val="single" w:sz="8" w:space="0" w:color="2AB4A8" w:themeColor="accent4"/>
        </w:tcBorders>
      </w:tcPr>
    </w:tblStylePr>
    <w:tblStylePr w:type="band1Vert">
      <w:tblPr/>
      <w:tcPr>
        <w:shd w:val="clear" w:color="auto" w:fill="C5F1ED" w:themeFill="accent4" w:themeFillTint="3F"/>
      </w:tcPr>
    </w:tblStylePr>
    <w:tblStylePr w:type="band1Horz">
      <w:tblPr/>
      <w:tcPr>
        <w:shd w:val="clear" w:color="auto" w:fill="C5F1ED" w:themeFill="accent4" w:themeFillTint="3F"/>
      </w:tcPr>
    </w:tblStylePr>
  </w:style>
  <w:style w:type="table" w:styleId="MediumList1-Accent3">
    <w:name w:val="Medium List 1 Accent 3"/>
    <w:basedOn w:val="TableNormal"/>
    <w:uiPriority w:val="65"/>
    <w:rsid w:val="00E07762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A4D4E3" w:themeColor="accent3"/>
        <w:bottom w:val="single" w:sz="8" w:space="0" w:color="A4D4E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D4E3" w:themeColor="accent3"/>
        </w:tcBorders>
      </w:tcPr>
    </w:tblStylePr>
    <w:tblStylePr w:type="lastRow">
      <w:rPr>
        <w:b/>
        <w:bCs/>
        <w:color w:val="E63329" w:themeColor="text2"/>
      </w:rPr>
      <w:tblPr/>
      <w:tcPr>
        <w:tcBorders>
          <w:top w:val="single" w:sz="8" w:space="0" w:color="A4D4E3" w:themeColor="accent3"/>
          <w:bottom w:val="single" w:sz="8" w:space="0" w:color="A4D4E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D4E3" w:themeColor="accent3"/>
          <w:bottom w:val="single" w:sz="8" w:space="0" w:color="A4D4E3" w:themeColor="accent3"/>
        </w:tcBorders>
      </w:tcPr>
    </w:tblStylePr>
    <w:tblStylePr w:type="band1Vert">
      <w:tblPr/>
      <w:tcPr>
        <w:shd w:val="clear" w:color="auto" w:fill="E8F4F8" w:themeFill="accent3" w:themeFillTint="3F"/>
      </w:tcPr>
    </w:tblStylePr>
    <w:tblStylePr w:type="band1Horz">
      <w:tblPr/>
      <w:tcPr>
        <w:shd w:val="clear" w:color="auto" w:fill="E8F4F8" w:themeFill="accent3" w:themeFillTint="3F"/>
      </w:tcPr>
    </w:tblStylePr>
  </w:style>
  <w:style w:type="table" w:styleId="MediumList1-Accent2">
    <w:name w:val="Medium List 1 Accent 2"/>
    <w:basedOn w:val="TableNormal"/>
    <w:uiPriority w:val="65"/>
    <w:rsid w:val="00E07762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0086CD" w:themeColor="accent2"/>
        <w:bottom w:val="single" w:sz="8" w:space="0" w:color="0086C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6CD" w:themeColor="accent2"/>
        </w:tcBorders>
      </w:tcPr>
    </w:tblStylePr>
    <w:tblStylePr w:type="lastRow">
      <w:rPr>
        <w:b/>
        <w:bCs/>
        <w:color w:val="E63329" w:themeColor="text2"/>
      </w:rPr>
      <w:tblPr/>
      <w:tcPr>
        <w:tcBorders>
          <w:top w:val="single" w:sz="8" w:space="0" w:color="0086CD" w:themeColor="accent2"/>
          <w:bottom w:val="single" w:sz="8" w:space="0" w:color="0086C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6CD" w:themeColor="accent2"/>
          <w:bottom w:val="single" w:sz="8" w:space="0" w:color="0086CD" w:themeColor="accent2"/>
        </w:tcBorders>
      </w:tcPr>
    </w:tblStylePr>
    <w:tblStylePr w:type="band1Vert">
      <w:tblPr/>
      <w:tcPr>
        <w:shd w:val="clear" w:color="auto" w:fill="B3E4FF" w:themeFill="accent2" w:themeFillTint="3F"/>
      </w:tcPr>
    </w:tblStylePr>
    <w:tblStylePr w:type="band1Horz">
      <w:tblPr/>
      <w:tcPr>
        <w:shd w:val="clear" w:color="auto" w:fill="B3E4FF" w:themeFill="accent2" w:themeFillTint="3F"/>
      </w:tcPr>
    </w:tblStylePr>
  </w:style>
  <w:style w:type="table" w:styleId="MediumShading2-Accent6">
    <w:name w:val="Medium Shading 2 Accent 6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DBE1E6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9D6A5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firstCol">
      <w:rPr>
        <w:b/>
        <w:bCs/>
        <w:color w:val="DBE1E6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9D6A5" w:themeFill="accent6"/>
      </w:tcPr>
    </w:tblStylePr>
    <w:tblStylePr w:type="lastCol">
      <w:rPr>
        <w:b/>
        <w:bCs/>
        <w:color w:val="DBE1E6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9D6A5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BFC9" w:themeFill="background1" w:themeFillShade="D8"/>
      </w:tcPr>
    </w:tblStylePr>
    <w:tblStylePr w:type="band1Horz">
      <w:tblPr/>
      <w:tcPr>
        <w:shd w:val="clear" w:color="auto" w:fill="B2BFC9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DBE1E6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DBE1E6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CA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firstCol">
      <w:rPr>
        <w:b/>
        <w:bCs/>
        <w:color w:val="DBE1E6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CAD" w:themeFill="accent5"/>
      </w:tcPr>
    </w:tblStylePr>
    <w:tblStylePr w:type="lastCol">
      <w:rPr>
        <w:b/>
        <w:bCs/>
        <w:color w:val="DBE1E6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CCA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BFC9" w:themeFill="background1" w:themeFillShade="D8"/>
      </w:tcPr>
    </w:tblStylePr>
    <w:tblStylePr w:type="band1Horz">
      <w:tblPr/>
      <w:tcPr>
        <w:shd w:val="clear" w:color="auto" w:fill="B2BFC9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DBE1E6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DBE1E6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AB4A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firstCol">
      <w:rPr>
        <w:b/>
        <w:bCs/>
        <w:color w:val="DBE1E6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AB4A8" w:themeFill="accent4"/>
      </w:tcPr>
    </w:tblStylePr>
    <w:tblStylePr w:type="lastCol">
      <w:rPr>
        <w:b/>
        <w:bCs/>
        <w:color w:val="DBE1E6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AB4A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BFC9" w:themeFill="background1" w:themeFillShade="D8"/>
      </w:tcPr>
    </w:tblStylePr>
    <w:tblStylePr w:type="band1Horz">
      <w:tblPr/>
      <w:tcPr>
        <w:shd w:val="clear" w:color="auto" w:fill="B2BFC9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DBE1E6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DBE1E6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D4E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firstCol">
      <w:rPr>
        <w:b/>
        <w:bCs/>
        <w:color w:val="DBE1E6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D4E3" w:themeFill="accent3"/>
      </w:tcPr>
    </w:tblStylePr>
    <w:tblStylePr w:type="lastCol">
      <w:rPr>
        <w:b/>
        <w:bCs/>
        <w:color w:val="DBE1E6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D4E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BFC9" w:themeFill="background1" w:themeFillShade="D8"/>
      </w:tcPr>
    </w:tblStylePr>
    <w:tblStylePr w:type="band1Horz">
      <w:tblPr/>
      <w:tcPr>
        <w:shd w:val="clear" w:color="auto" w:fill="B2BFC9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DBE1E6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DBE1E6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6C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firstCol">
      <w:rPr>
        <w:b/>
        <w:bCs/>
        <w:color w:val="DBE1E6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6CD" w:themeFill="accent2"/>
      </w:tcPr>
    </w:tblStylePr>
    <w:tblStylePr w:type="lastCol">
      <w:rPr>
        <w:b/>
        <w:bCs/>
        <w:color w:val="DBE1E6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6C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BFC9" w:themeFill="background1" w:themeFillShade="D8"/>
      </w:tcPr>
    </w:tblStylePr>
    <w:tblStylePr w:type="band1Horz">
      <w:tblPr/>
      <w:tcPr>
        <w:shd w:val="clear" w:color="auto" w:fill="B2BFC9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DBE1E6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6E0BB" w:themeColor="accent6" w:themeTint="BF"/>
        <w:left w:val="single" w:sz="8" w:space="0" w:color="D6E0BB" w:themeColor="accent6" w:themeTint="BF"/>
        <w:bottom w:val="single" w:sz="8" w:space="0" w:color="D6E0BB" w:themeColor="accent6" w:themeTint="BF"/>
        <w:right w:val="single" w:sz="8" w:space="0" w:color="D6E0BB" w:themeColor="accent6" w:themeTint="BF"/>
        <w:insideH w:val="single" w:sz="8" w:space="0" w:color="D6E0BB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DBE1E6" w:themeColor="background1"/>
      </w:rPr>
      <w:tblPr/>
      <w:tcPr>
        <w:tcBorders>
          <w:top w:val="single" w:sz="8" w:space="0" w:color="D6E0BB" w:themeColor="accent6" w:themeTint="BF"/>
          <w:left w:val="single" w:sz="8" w:space="0" w:color="D6E0BB" w:themeColor="accent6" w:themeTint="BF"/>
          <w:bottom w:val="single" w:sz="8" w:space="0" w:color="D6E0BB" w:themeColor="accent6" w:themeTint="BF"/>
          <w:right w:val="single" w:sz="8" w:space="0" w:color="D6E0BB" w:themeColor="accent6" w:themeTint="BF"/>
          <w:insideH w:val="nil"/>
          <w:insideV w:val="nil"/>
        </w:tcBorders>
        <w:shd w:val="clear" w:color="auto" w:fill="C9D6A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E0BB" w:themeColor="accent6" w:themeTint="BF"/>
          <w:left w:val="single" w:sz="8" w:space="0" w:color="D6E0BB" w:themeColor="accent6" w:themeTint="BF"/>
          <w:bottom w:val="single" w:sz="8" w:space="0" w:color="D6E0BB" w:themeColor="accent6" w:themeTint="BF"/>
          <w:right w:val="single" w:sz="8" w:space="0" w:color="D6E0BB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4E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4E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3D8C1" w:themeColor="accent5" w:themeTint="BF"/>
        <w:left w:val="single" w:sz="8" w:space="0" w:color="B3D8C1" w:themeColor="accent5" w:themeTint="BF"/>
        <w:bottom w:val="single" w:sz="8" w:space="0" w:color="B3D8C1" w:themeColor="accent5" w:themeTint="BF"/>
        <w:right w:val="single" w:sz="8" w:space="0" w:color="B3D8C1" w:themeColor="accent5" w:themeTint="BF"/>
        <w:insideH w:val="single" w:sz="8" w:space="0" w:color="B3D8C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DBE1E6" w:themeColor="background1"/>
      </w:rPr>
      <w:tblPr/>
      <w:tcPr>
        <w:tcBorders>
          <w:top w:val="single" w:sz="8" w:space="0" w:color="B3D8C1" w:themeColor="accent5" w:themeTint="BF"/>
          <w:left w:val="single" w:sz="8" w:space="0" w:color="B3D8C1" w:themeColor="accent5" w:themeTint="BF"/>
          <w:bottom w:val="single" w:sz="8" w:space="0" w:color="B3D8C1" w:themeColor="accent5" w:themeTint="BF"/>
          <w:right w:val="single" w:sz="8" w:space="0" w:color="B3D8C1" w:themeColor="accent5" w:themeTint="BF"/>
          <w:insideH w:val="nil"/>
          <w:insideV w:val="nil"/>
        </w:tcBorders>
        <w:shd w:val="clear" w:color="auto" w:fill="9BCCA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D8C1" w:themeColor="accent5" w:themeTint="BF"/>
          <w:left w:val="single" w:sz="8" w:space="0" w:color="B3D8C1" w:themeColor="accent5" w:themeTint="BF"/>
          <w:bottom w:val="single" w:sz="8" w:space="0" w:color="B3D8C1" w:themeColor="accent5" w:themeTint="BF"/>
          <w:right w:val="single" w:sz="8" w:space="0" w:color="B3D8C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E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E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FD6CA" w:themeColor="accent4" w:themeTint="BF"/>
        <w:left w:val="single" w:sz="8" w:space="0" w:color="4FD6CA" w:themeColor="accent4" w:themeTint="BF"/>
        <w:bottom w:val="single" w:sz="8" w:space="0" w:color="4FD6CA" w:themeColor="accent4" w:themeTint="BF"/>
        <w:right w:val="single" w:sz="8" w:space="0" w:color="4FD6CA" w:themeColor="accent4" w:themeTint="BF"/>
        <w:insideH w:val="single" w:sz="8" w:space="0" w:color="4FD6C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DBE1E6" w:themeColor="background1"/>
      </w:rPr>
      <w:tblPr/>
      <w:tcPr>
        <w:tcBorders>
          <w:top w:val="single" w:sz="8" w:space="0" w:color="4FD6CA" w:themeColor="accent4" w:themeTint="BF"/>
          <w:left w:val="single" w:sz="8" w:space="0" w:color="4FD6CA" w:themeColor="accent4" w:themeTint="BF"/>
          <w:bottom w:val="single" w:sz="8" w:space="0" w:color="4FD6CA" w:themeColor="accent4" w:themeTint="BF"/>
          <w:right w:val="single" w:sz="8" w:space="0" w:color="4FD6CA" w:themeColor="accent4" w:themeTint="BF"/>
          <w:insideH w:val="nil"/>
          <w:insideV w:val="nil"/>
        </w:tcBorders>
        <w:shd w:val="clear" w:color="auto" w:fill="2AB4A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D6CA" w:themeColor="accent4" w:themeTint="BF"/>
          <w:left w:val="single" w:sz="8" w:space="0" w:color="4FD6CA" w:themeColor="accent4" w:themeTint="BF"/>
          <w:bottom w:val="single" w:sz="8" w:space="0" w:color="4FD6CA" w:themeColor="accent4" w:themeTint="BF"/>
          <w:right w:val="single" w:sz="8" w:space="0" w:color="4FD6C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1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F1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ADEEA" w:themeColor="accent3" w:themeTint="BF"/>
        <w:left w:val="single" w:sz="8" w:space="0" w:color="BADEEA" w:themeColor="accent3" w:themeTint="BF"/>
        <w:bottom w:val="single" w:sz="8" w:space="0" w:color="BADEEA" w:themeColor="accent3" w:themeTint="BF"/>
        <w:right w:val="single" w:sz="8" w:space="0" w:color="BADEEA" w:themeColor="accent3" w:themeTint="BF"/>
        <w:insideH w:val="single" w:sz="8" w:space="0" w:color="BADEE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DBE1E6" w:themeColor="background1"/>
      </w:rPr>
      <w:tblPr/>
      <w:tcPr>
        <w:tcBorders>
          <w:top w:val="single" w:sz="8" w:space="0" w:color="BADEEA" w:themeColor="accent3" w:themeTint="BF"/>
          <w:left w:val="single" w:sz="8" w:space="0" w:color="BADEEA" w:themeColor="accent3" w:themeTint="BF"/>
          <w:bottom w:val="single" w:sz="8" w:space="0" w:color="BADEEA" w:themeColor="accent3" w:themeTint="BF"/>
          <w:right w:val="single" w:sz="8" w:space="0" w:color="BADEEA" w:themeColor="accent3" w:themeTint="BF"/>
          <w:insideH w:val="nil"/>
          <w:insideV w:val="nil"/>
        </w:tcBorders>
        <w:shd w:val="clear" w:color="auto" w:fill="A4D4E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DEEA" w:themeColor="accent3" w:themeTint="BF"/>
          <w:left w:val="single" w:sz="8" w:space="0" w:color="BADEEA" w:themeColor="accent3" w:themeTint="BF"/>
          <w:bottom w:val="single" w:sz="8" w:space="0" w:color="BADEEA" w:themeColor="accent3" w:themeTint="BF"/>
          <w:right w:val="single" w:sz="8" w:space="0" w:color="BADEE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F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F4F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AAFFF" w:themeColor="accent2" w:themeTint="BF"/>
        <w:left w:val="single" w:sz="8" w:space="0" w:color="1AAFFF" w:themeColor="accent2" w:themeTint="BF"/>
        <w:bottom w:val="single" w:sz="8" w:space="0" w:color="1AAFFF" w:themeColor="accent2" w:themeTint="BF"/>
        <w:right w:val="single" w:sz="8" w:space="0" w:color="1AAFFF" w:themeColor="accent2" w:themeTint="BF"/>
        <w:insideH w:val="single" w:sz="8" w:space="0" w:color="1AAF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DBE1E6" w:themeColor="background1"/>
      </w:rPr>
      <w:tblPr/>
      <w:tcPr>
        <w:tcBorders>
          <w:top w:val="single" w:sz="8" w:space="0" w:color="1AAFFF" w:themeColor="accent2" w:themeTint="BF"/>
          <w:left w:val="single" w:sz="8" w:space="0" w:color="1AAFFF" w:themeColor="accent2" w:themeTint="BF"/>
          <w:bottom w:val="single" w:sz="8" w:space="0" w:color="1AAFFF" w:themeColor="accent2" w:themeTint="BF"/>
          <w:right w:val="single" w:sz="8" w:space="0" w:color="1AAFFF" w:themeColor="accent2" w:themeTint="BF"/>
          <w:insideH w:val="nil"/>
          <w:insideV w:val="nil"/>
        </w:tcBorders>
        <w:shd w:val="clear" w:color="auto" w:fill="0086C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AFFF" w:themeColor="accent2" w:themeTint="BF"/>
          <w:left w:val="single" w:sz="8" w:space="0" w:color="1AAFFF" w:themeColor="accent2" w:themeTint="BF"/>
          <w:bottom w:val="single" w:sz="8" w:space="0" w:color="1AAFFF" w:themeColor="accent2" w:themeTint="BF"/>
          <w:right w:val="single" w:sz="8" w:space="0" w:color="1AAF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4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4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BE1E6" w:themeColor="background1"/>
        <w:left w:val="single" w:sz="8" w:space="0" w:color="DBE1E6" w:themeColor="background1"/>
        <w:bottom w:val="single" w:sz="8" w:space="0" w:color="DBE1E6" w:themeColor="background1"/>
        <w:right w:val="single" w:sz="8" w:space="0" w:color="DBE1E6" w:themeColor="background1"/>
        <w:insideH w:val="single" w:sz="6" w:space="0" w:color="DBE1E6" w:themeColor="background1"/>
        <w:insideV w:val="single" w:sz="6" w:space="0" w:color="DBE1E6" w:themeColor="background1"/>
      </w:tblBorders>
    </w:tblPr>
    <w:tcPr>
      <w:shd w:val="clear" w:color="auto" w:fill="F1F4E8" w:themeFill="accent6" w:themeFillTint="3F"/>
    </w:tcPr>
    <w:tblStylePr w:type="firstRow">
      <w:rPr>
        <w:b/>
        <w:bCs/>
        <w:i w:val="0"/>
        <w:iCs w:val="0"/>
        <w:color w:val="DBE1E6" w:themeColor="background1"/>
      </w:rPr>
      <w:tblPr/>
      <w:tcPr>
        <w:tcBorders>
          <w:top w:val="single" w:sz="8" w:space="0" w:color="DBE1E6" w:themeColor="background1"/>
          <w:left w:val="single" w:sz="8" w:space="0" w:color="DBE1E6" w:themeColor="background1"/>
          <w:bottom w:val="single" w:sz="24" w:space="0" w:color="DBE1E6" w:themeColor="background1"/>
          <w:right w:val="single" w:sz="8" w:space="0" w:color="DBE1E6" w:themeColor="background1"/>
          <w:insideH w:val="nil"/>
          <w:insideV w:val="single" w:sz="8" w:space="0" w:color="DBE1E6" w:themeColor="background1"/>
        </w:tcBorders>
        <w:shd w:val="clear" w:color="auto" w:fill="C9D6A5" w:themeFill="accent6"/>
      </w:tcPr>
    </w:tblStylePr>
    <w:tblStylePr w:type="lastRow">
      <w:rPr>
        <w:b/>
        <w:bCs/>
        <w:i w:val="0"/>
        <w:iCs w:val="0"/>
        <w:color w:val="DBE1E6" w:themeColor="background1"/>
      </w:rPr>
      <w:tblPr/>
      <w:tcPr>
        <w:tcBorders>
          <w:top w:val="single" w:sz="24" w:space="0" w:color="DBE1E6" w:themeColor="background1"/>
          <w:left w:val="single" w:sz="8" w:space="0" w:color="DBE1E6" w:themeColor="background1"/>
          <w:bottom w:val="single" w:sz="8" w:space="0" w:color="DBE1E6" w:themeColor="background1"/>
          <w:right w:val="single" w:sz="8" w:space="0" w:color="DBE1E6" w:themeColor="background1"/>
          <w:insideH w:val="nil"/>
          <w:insideV w:val="single" w:sz="8" w:space="0" w:color="DBE1E6" w:themeColor="background1"/>
        </w:tcBorders>
        <w:shd w:val="clear" w:color="auto" w:fill="C9D6A5" w:themeFill="accent6"/>
      </w:tcPr>
    </w:tblStylePr>
    <w:tblStylePr w:type="firstCol">
      <w:rPr>
        <w:b/>
        <w:bCs/>
        <w:i w:val="0"/>
        <w:iCs w:val="0"/>
        <w:color w:val="DBE1E6" w:themeColor="background1"/>
      </w:rPr>
      <w:tblPr/>
      <w:tcPr>
        <w:tcBorders>
          <w:left w:val="single" w:sz="8" w:space="0" w:color="DBE1E6" w:themeColor="background1"/>
          <w:right w:val="single" w:sz="24" w:space="0" w:color="DBE1E6" w:themeColor="background1"/>
          <w:insideH w:val="nil"/>
          <w:insideV w:val="nil"/>
        </w:tcBorders>
        <w:shd w:val="clear" w:color="auto" w:fill="C9D6A5" w:themeFill="accent6"/>
      </w:tcPr>
    </w:tblStylePr>
    <w:tblStylePr w:type="lastCol">
      <w:rPr>
        <w:b/>
        <w:bCs/>
        <w:i w:val="0"/>
        <w:iCs w:val="0"/>
        <w:color w:val="DBE1E6" w:themeColor="background1"/>
      </w:rPr>
      <w:tblPr/>
      <w:tcPr>
        <w:tcBorders>
          <w:top w:val="nil"/>
          <w:left w:val="single" w:sz="24" w:space="0" w:color="DBE1E6" w:themeColor="background1"/>
          <w:bottom w:val="nil"/>
          <w:right w:val="nil"/>
          <w:insideH w:val="nil"/>
          <w:insideV w:val="nil"/>
        </w:tcBorders>
        <w:shd w:val="clear" w:color="auto" w:fill="C9D6A5" w:themeFill="accent6"/>
      </w:tcPr>
    </w:tblStylePr>
    <w:tblStylePr w:type="band1Vert">
      <w:tblPr/>
      <w:tcPr>
        <w:tcBorders>
          <w:top w:val="single" w:sz="8" w:space="0" w:color="DBE1E6" w:themeColor="background1"/>
          <w:left w:val="single" w:sz="8" w:space="0" w:color="DBE1E6" w:themeColor="background1"/>
          <w:bottom w:val="single" w:sz="8" w:space="0" w:color="DBE1E6" w:themeColor="background1"/>
          <w:right w:val="single" w:sz="8" w:space="0" w:color="DBE1E6" w:themeColor="background1"/>
          <w:insideH w:val="nil"/>
          <w:insideV w:val="nil"/>
        </w:tcBorders>
        <w:shd w:val="clear" w:color="auto" w:fill="E4EAD2" w:themeFill="accent6" w:themeFillTint="7F"/>
      </w:tcPr>
    </w:tblStylePr>
    <w:tblStylePr w:type="band1Horz">
      <w:tblPr/>
      <w:tcPr>
        <w:tcBorders>
          <w:top w:val="single" w:sz="8" w:space="0" w:color="DBE1E6" w:themeColor="background1"/>
          <w:left w:val="single" w:sz="8" w:space="0" w:color="DBE1E6" w:themeColor="background1"/>
          <w:bottom w:val="single" w:sz="8" w:space="0" w:color="DBE1E6" w:themeColor="background1"/>
          <w:right w:val="single" w:sz="8" w:space="0" w:color="DBE1E6" w:themeColor="background1"/>
          <w:insideH w:val="single" w:sz="8" w:space="0" w:color="DBE1E6" w:themeColor="background1"/>
          <w:insideV w:val="single" w:sz="8" w:space="0" w:color="DBE1E6" w:themeColor="background1"/>
        </w:tcBorders>
        <w:shd w:val="clear" w:color="auto" w:fill="E4EAD2" w:themeFill="accent6" w:themeFillTint="7F"/>
      </w:tcPr>
    </w:tblStylePr>
  </w:style>
  <w:style w:type="table" w:styleId="MediumGrid3-Accent5">
    <w:name w:val="Medium Grid 3 Accent 5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BE1E6" w:themeColor="background1"/>
        <w:left w:val="single" w:sz="8" w:space="0" w:color="DBE1E6" w:themeColor="background1"/>
        <w:bottom w:val="single" w:sz="8" w:space="0" w:color="DBE1E6" w:themeColor="background1"/>
        <w:right w:val="single" w:sz="8" w:space="0" w:color="DBE1E6" w:themeColor="background1"/>
        <w:insideH w:val="single" w:sz="6" w:space="0" w:color="DBE1E6" w:themeColor="background1"/>
        <w:insideV w:val="single" w:sz="6" w:space="0" w:color="DBE1E6" w:themeColor="background1"/>
      </w:tblBorders>
    </w:tblPr>
    <w:tcPr>
      <w:shd w:val="clear" w:color="auto" w:fill="E6F2EA" w:themeFill="accent5" w:themeFillTint="3F"/>
    </w:tcPr>
    <w:tblStylePr w:type="firstRow">
      <w:rPr>
        <w:b/>
        <w:bCs/>
        <w:i w:val="0"/>
        <w:iCs w:val="0"/>
        <w:color w:val="DBE1E6" w:themeColor="background1"/>
      </w:rPr>
      <w:tblPr/>
      <w:tcPr>
        <w:tcBorders>
          <w:top w:val="single" w:sz="8" w:space="0" w:color="DBE1E6" w:themeColor="background1"/>
          <w:left w:val="single" w:sz="8" w:space="0" w:color="DBE1E6" w:themeColor="background1"/>
          <w:bottom w:val="single" w:sz="24" w:space="0" w:color="DBE1E6" w:themeColor="background1"/>
          <w:right w:val="single" w:sz="8" w:space="0" w:color="DBE1E6" w:themeColor="background1"/>
          <w:insideH w:val="nil"/>
          <w:insideV w:val="single" w:sz="8" w:space="0" w:color="DBE1E6" w:themeColor="background1"/>
        </w:tcBorders>
        <w:shd w:val="clear" w:color="auto" w:fill="9BCCAD" w:themeFill="accent5"/>
      </w:tcPr>
    </w:tblStylePr>
    <w:tblStylePr w:type="lastRow">
      <w:rPr>
        <w:b/>
        <w:bCs/>
        <w:i w:val="0"/>
        <w:iCs w:val="0"/>
        <w:color w:val="DBE1E6" w:themeColor="background1"/>
      </w:rPr>
      <w:tblPr/>
      <w:tcPr>
        <w:tcBorders>
          <w:top w:val="single" w:sz="24" w:space="0" w:color="DBE1E6" w:themeColor="background1"/>
          <w:left w:val="single" w:sz="8" w:space="0" w:color="DBE1E6" w:themeColor="background1"/>
          <w:bottom w:val="single" w:sz="8" w:space="0" w:color="DBE1E6" w:themeColor="background1"/>
          <w:right w:val="single" w:sz="8" w:space="0" w:color="DBE1E6" w:themeColor="background1"/>
          <w:insideH w:val="nil"/>
          <w:insideV w:val="single" w:sz="8" w:space="0" w:color="DBE1E6" w:themeColor="background1"/>
        </w:tcBorders>
        <w:shd w:val="clear" w:color="auto" w:fill="9BCCAD" w:themeFill="accent5"/>
      </w:tcPr>
    </w:tblStylePr>
    <w:tblStylePr w:type="firstCol">
      <w:rPr>
        <w:b/>
        <w:bCs/>
        <w:i w:val="0"/>
        <w:iCs w:val="0"/>
        <w:color w:val="DBE1E6" w:themeColor="background1"/>
      </w:rPr>
      <w:tblPr/>
      <w:tcPr>
        <w:tcBorders>
          <w:left w:val="single" w:sz="8" w:space="0" w:color="DBE1E6" w:themeColor="background1"/>
          <w:right w:val="single" w:sz="24" w:space="0" w:color="DBE1E6" w:themeColor="background1"/>
          <w:insideH w:val="nil"/>
          <w:insideV w:val="nil"/>
        </w:tcBorders>
        <w:shd w:val="clear" w:color="auto" w:fill="9BCCAD" w:themeFill="accent5"/>
      </w:tcPr>
    </w:tblStylePr>
    <w:tblStylePr w:type="lastCol">
      <w:rPr>
        <w:b/>
        <w:bCs/>
        <w:i w:val="0"/>
        <w:iCs w:val="0"/>
        <w:color w:val="DBE1E6" w:themeColor="background1"/>
      </w:rPr>
      <w:tblPr/>
      <w:tcPr>
        <w:tcBorders>
          <w:top w:val="nil"/>
          <w:left w:val="single" w:sz="24" w:space="0" w:color="DBE1E6" w:themeColor="background1"/>
          <w:bottom w:val="nil"/>
          <w:right w:val="nil"/>
          <w:insideH w:val="nil"/>
          <w:insideV w:val="nil"/>
        </w:tcBorders>
        <w:shd w:val="clear" w:color="auto" w:fill="9BCCAD" w:themeFill="accent5"/>
      </w:tcPr>
    </w:tblStylePr>
    <w:tblStylePr w:type="band1Vert">
      <w:tblPr/>
      <w:tcPr>
        <w:tcBorders>
          <w:top w:val="single" w:sz="8" w:space="0" w:color="DBE1E6" w:themeColor="background1"/>
          <w:left w:val="single" w:sz="8" w:space="0" w:color="DBE1E6" w:themeColor="background1"/>
          <w:bottom w:val="single" w:sz="8" w:space="0" w:color="DBE1E6" w:themeColor="background1"/>
          <w:right w:val="single" w:sz="8" w:space="0" w:color="DBE1E6" w:themeColor="background1"/>
          <w:insideH w:val="nil"/>
          <w:insideV w:val="nil"/>
        </w:tcBorders>
        <w:shd w:val="clear" w:color="auto" w:fill="CDE5D5" w:themeFill="accent5" w:themeFillTint="7F"/>
      </w:tcPr>
    </w:tblStylePr>
    <w:tblStylePr w:type="band1Horz">
      <w:tblPr/>
      <w:tcPr>
        <w:tcBorders>
          <w:top w:val="single" w:sz="8" w:space="0" w:color="DBE1E6" w:themeColor="background1"/>
          <w:left w:val="single" w:sz="8" w:space="0" w:color="DBE1E6" w:themeColor="background1"/>
          <w:bottom w:val="single" w:sz="8" w:space="0" w:color="DBE1E6" w:themeColor="background1"/>
          <w:right w:val="single" w:sz="8" w:space="0" w:color="DBE1E6" w:themeColor="background1"/>
          <w:insideH w:val="single" w:sz="8" w:space="0" w:color="DBE1E6" w:themeColor="background1"/>
          <w:insideV w:val="single" w:sz="8" w:space="0" w:color="DBE1E6" w:themeColor="background1"/>
        </w:tcBorders>
        <w:shd w:val="clear" w:color="auto" w:fill="CDE5D5" w:themeFill="accent5" w:themeFillTint="7F"/>
      </w:tcPr>
    </w:tblStylePr>
  </w:style>
  <w:style w:type="table" w:styleId="MediumGrid3-Accent4">
    <w:name w:val="Medium Grid 3 Accent 4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BE1E6" w:themeColor="background1"/>
        <w:left w:val="single" w:sz="8" w:space="0" w:color="DBE1E6" w:themeColor="background1"/>
        <w:bottom w:val="single" w:sz="8" w:space="0" w:color="DBE1E6" w:themeColor="background1"/>
        <w:right w:val="single" w:sz="8" w:space="0" w:color="DBE1E6" w:themeColor="background1"/>
        <w:insideH w:val="single" w:sz="6" w:space="0" w:color="DBE1E6" w:themeColor="background1"/>
        <w:insideV w:val="single" w:sz="6" w:space="0" w:color="DBE1E6" w:themeColor="background1"/>
      </w:tblBorders>
    </w:tblPr>
    <w:tcPr>
      <w:shd w:val="clear" w:color="auto" w:fill="C5F1ED" w:themeFill="accent4" w:themeFillTint="3F"/>
    </w:tcPr>
    <w:tblStylePr w:type="firstRow">
      <w:rPr>
        <w:b/>
        <w:bCs/>
        <w:i w:val="0"/>
        <w:iCs w:val="0"/>
        <w:color w:val="DBE1E6" w:themeColor="background1"/>
      </w:rPr>
      <w:tblPr/>
      <w:tcPr>
        <w:tcBorders>
          <w:top w:val="single" w:sz="8" w:space="0" w:color="DBE1E6" w:themeColor="background1"/>
          <w:left w:val="single" w:sz="8" w:space="0" w:color="DBE1E6" w:themeColor="background1"/>
          <w:bottom w:val="single" w:sz="24" w:space="0" w:color="DBE1E6" w:themeColor="background1"/>
          <w:right w:val="single" w:sz="8" w:space="0" w:color="DBE1E6" w:themeColor="background1"/>
          <w:insideH w:val="nil"/>
          <w:insideV w:val="single" w:sz="8" w:space="0" w:color="DBE1E6" w:themeColor="background1"/>
        </w:tcBorders>
        <w:shd w:val="clear" w:color="auto" w:fill="2AB4A8" w:themeFill="accent4"/>
      </w:tcPr>
    </w:tblStylePr>
    <w:tblStylePr w:type="lastRow">
      <w:rPr>
        <w:b/>
        <w:bCs/>
        <w:i w:val="0"/>
        <w:iCs w:val="0"/>
        <w:color w:val="DBE1E6" w:themeColor="background1"/>
      </w:rPr>
      <w:tblPr/>
      <w:tcPr>
        <w:tcBorders>
          <w:top w:val="single" w:sz="24" w:space="0" w:color="DBE1E6" w:themeColor="background1"/>
          <w:left w:val="single" w:sz="8" w:space="0" w:color="DBE1E6" w:themeColor="background1"/>
          <w:bottom w:val="single" w:sz="8" w:space="0" w:color="DBE1E6" w:themeColor="background1"/>
          <w:right w:val="single" w:sz="8" w:space="0" w:color="DBE1E6" w:themeColor="background1"/>
          <w:insideH w:val="nil"/>
          <w:insideV w:val="single" w:sz="8" w:space="0" w:color="DBE1E6" w:themeColor="background1"/>
        </w:tcBorders>
        <w:shd w:val="clear" w:color="auto" w:fill="2AB4A8" w:themeFill="accent4"/>
      </w:tcPr>
    </w:tblStylePr>
    <w:tblStylePr w:type="firstCol">
      <w:rPr>
        <w:b/>
        <w:bCs/>
        <w:i w:val="0"/>
        <w:iCs w:val="0"/>
        <w:color w:val="DBE1E6" w:themeColor="background1"/>
      </w:rPr>
      <w:tblPr/>
      <w:tcPr>
        <w:tcBorders>
          <w:left w:val="single" w:sz="8" w:space="0" w:color="DBE1E6" w:themeColor="background1"/>
          <w:right w:val="single" w:sz="24" w:space="0" w:color="DBE1E6" w:themeColor="background1"/>
          <w:insideH w:val="nil"/>
          <w:insideV w:val="nil"/>
        </w:tcBorders>
        <w:shd w:val="clear" w:color="auto" w:fill="2AB4A8" w:themeFill="accent4"/>
      </w:tcPr>
    </w:tblStylePr>
    <w:tblStylePr w:type="lastCol">
      <w:rPr>
        <w:b/>
        <w:bCs/>
        <w:i w:val="0"/>
        <w:iCs w:val="0"/>
        <w:color w:val="DBE1E6" w:themeColor="background1"/>
      </w:rPr>
      <w:tblPr/>
      <w:tcPr>
        <w:tcBorders>
          <w:top w:val="nil"/>
          <w:left w:val="single" w:sz="24" w:space="0" w:color="DBE1E6" w:themeColor="background1"/>
          <w:bottom w:val="nil"/>
          <w:right w:val="nil"/>
          <w:insideH w:val="nil"/>
          <w:insideV w:val="nil"/>
        </w:tcBorders>
        <w:shd w:val="clear" w:color="auto" w:fill="2AB4A8" w:themeFill="accent4"/>
      </w:tcPr>
    </w:tblStylePr>
    <w:tblStylePr w:type="band1Vert">
      <w:tblPr/>
      <w:tcPr>
        <w:tcBorders>
          <w:top w:val="single" w:sz="8" w:space="0" w:color="DBE1E6" w:themeColor="background1"/>
          <w:left w:val="single" w:sz="8" w:space="0" w:color="DBE1E6" w:themeColor="background1"/>
          <w:bottom w:val="single" w:sz="8" w:space="0" w:color="DBE1E6" w:themeColor="background1"/>
          <w:right w:val="single" w:sz="8" w:space="0" w:color="DBE1E6" w:themeColor="background1"/>
          <w:insideH w:val="nil"/>
          <w:insideV w:val="nil"/>
        </w:tcBorders>
        <w:shd w:val="clear" w:color="auto" w:fill="8AE3DB" w:themeFill="accent4" w:themeFillTint="7F"/>
      </w:tcPr>
    </w:tblStylePr>
    <w:tblStylePr w:type="band1Horz">
      <w:tblPr/>
      <w:tcPr>
        <w:tcBorders>
          <w:top w:val="single" w:sz="8" w:space="0" w:color="DBE1E6" w:themeColor="background1"/>
          <w:left w:val="single" w:sz="8" w:space="0" w:color="DBE1E6" w:themeColor="background1"/>
          <w:bottom w:val="single" w:sz="8" w:space="0" w:color="DBE1E6" w:themeColor="background1"/>
          <w:right w:val="single" w:sz="8" w:space="0" w:color="DBE1E6" w:themeColor="background1"/>
          <w:insideH w:val="single" w:sz="8" w:space="0" w:color="DBE1E6" w:themeColor="background1"/>
          <w:insideV w:val="single" w:sz="8" w:space="0" w:color="DBE1E6" w:themeColor="background1"/>
        </w:tcBorders>
        <w:shd w:val="clear" w:color="auto" w:fill="8AE3DB" w:themeFill="accent4" w:themeFillTint="7F"/>
      </w:tcPr>
    </w:tblStylePr>
  </w:style>
  <w:style w:type="table" w:styleId="MediumGrid3-Accent3">
    <w:name w:val="Medium Grid 3 Accent 3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BE1E6" w:themeColor="background1"/>
        <w:left w:val="single" w:sz="8" w:space="0" w:color="DBE1E6" w:themeColor="background1"/>
        <w:bottom w:val="single" w:sz="8" w:space="0" w:color="DBE1E6" w:themeColor="background1"/>
        <w:right w:val="single" w:sz="8" w:space="0" w:color="DBE1E6" w:themeColor="background1"/>
        <w:insideH w:val="single" w:sz="6" w:space="0" w:color="DBE1E6" w:themeColor="background1"/>
        <w:insideV w:val="single" w:sz="6" w:space="0" w:color="DBE1E6" w:themeColor="background1"/>
      </w:tblBorders>
    </w:tblPr>
    <w:tcPr>
      <w:shd w:val="clear" w:color="auto" w:fill="E8F4F8" w:themeFill="accent3" w:themeFillTint="3F"/>
    </w:tcPr>
    <w:tblStylePr w:type="firstRow">
      <w:rPr>
        <w:b/>
        <w:bCs/>
        <w:i w:val="0"/>
        <w:iCs w:val="0"/>
        <w:color w:val="DBE1E6" w:themeColor="background1"/>
      </w:rPr>
      <w:tblPr/>
      <w:tcPr>
        <w:tcBorders>
          <w:top w:val="single" w:sz="8" w:space="0" w:color="DBE1E6" w:themeColor="background1"/>
          <w:left w:val="single" w:sz="8" w:space="0" w:color="DBE1E6" w:themeColor="background1"/>
          <w:bottom w:val="single" w:sz="24" w:space="0" w:color="DBE1E6" w:themeColor="background1"/>
          <w:right w:val="single" w:sz="8" w:space="0" w:color="DBE1E6" w:themeColor="background1"/>
          <w:insideH w:val="nil"/>
          <w:insideV w:val="single" w:sz="8" w:space="0" w:color="DBE1E6" w:themeColor="background1"/>
        </w:tcBorders>
        <w:shd w:val="clear" w:color="auto" w:fill="A4D4E3" w:themeFill="accent3"/>
      </w:tcPr>
    </w:tblStylePr>
    <w:tblStylePr w:type="lastRow">
      <w:rPr>
        <w:b/>
        <w:bCs/>
        <w:i w:val="0"/>
        <w:iCs w:val="0"/>
        <w:color w:val="DBE1E6" w:themeColor="background1"/>
      </w:rPr>
      <w:tblPr/>
      <w:tcPr>
        <w:tcBorders>
          <w:top w:val="single" w:sz="24" w:space="0" w:color="DBE1E6" w:themeColor="background1"/>
          <w:left w:val="single" w:sz="8" w:space="0" w:color="DBE1E6" w:themeColor="background1"/>
          <w:bottom w:val="single" w:sz="8" w:space="0" w:color="DBE1E6" w:themeColor="background1"/>
          <w:right w:val="single" w:sz="8" w:space="0" w:color="DBE1E6" w:themeColor="background1"/>
          <w:insideH w:val="nil"/>
          <w:insideV w:val="single" w:sz="8" w:space="0" w:color="DBE1E6" w:themeColor="background1"/>
        </w:tcBorders>
        <w:shd w:val="clear" w:color="auto" w:fill="A4D4E3" w:themeFill="accent3"/>
      </w:tcPr>
    </w:tblStylePr>
    <w:tblStylePr w:type="firstCol">
      <w:rPr>
        <w:b/>
        <w:bCs/>
        <w:i w:val="0"/>
        <w:iCs w:val="0"/>
        <w:color w:val="DBE1E6" w:themeColor="background1"/>
      </w:rPr>
      <w:tblPr/>
      <w:tcPr>
        <w:tcBorders>
          <w:left w:val="single" w:sz="8" w:space="0" w:color="DBE1E6" w:themeColor="background1"/>
          <w:right w:val="single" w:sz="24" w:space="0" w:color="DBE1E6" w:themeColor="background1"/>
          <w:insideH w:val="nil"/>
          <w:insideV w:val="nil"/>
        </w:tcBorders>
        <w:shd w:val="clear" w:color="auto" w:fill="A4D4E3" w:themeFill="accent3"/>
      </w:tcPr>
    </w:tblStylePr>
    <w:tblStylePr w:type="lastCol">
      <w:rPr>
        <w:b/>
        <w:bCs/>
        <w:i w:val="0"/>
        <w:iCs w:val="0"/>
        <w:color w:val="DBE1E6" w:themeColor="background1"/>
      </w:rPr>
      <w:tblPr/>
      <w:tcPr>
        <w:tcBorders>
          <w:top w:val="nil"/>
          <w:left w:val="single" w:sz="24" w:space="0" w:color="DBE1E6" w:themeColor="background1"/>
          <w:bottom w:val="nil"/>
          <w:right w:val="nil"/>
          <w:insideH w:val="nil"/>
          <w:insideV w:val="nil"/>
        </w:tcBorders>
        <w:shd w:val="clear" w:color="auto" w:fill="A4D4E3" w:themeFill="accent3"/>
      </w:tcPr>
    </w:tblStylePr>
    <w:tblStylePr w:type="band1Vert">
      <w:tblPr/>
      <w:tcPr>
        <w:tcBorders>
          <w:top w:val="single" w:sz="8" w:space="0" w:color="DBE1E6" w:themeColor="background1"/>
          <w:left w:val="single" w:sz="8" w:space="0" w:color="DBE1E6" w:themeColor="background1"/>
          <w:bottom w:val="single" w:sz="8" w:space="0" w:color="DBE1E6" w:themeColor="background1"/>
          <w:right w:val="single" w:sz="8" w:space="0" w:color="DBE1E6" w:themeColor="background1"/>
          <w:insideH w:val="nil"/>
          <w:insideV w:val="nil"/>
        </w:tcBorders>
        <w:shd w:val="clear" w:color="auto" w:fill="D1E9F1" w:themeFill="accent3" w:themeFillTint="7F"/>
      </w:tcPr>
    </w:tblStylePr>
    <w:tblStylePr w:type="band1Horz">
      <w:tblPr/>
      <w:tcPr>
        <w:tcBorders>
          <w:top w:val="single" w:sz="8" w:space="0" w:color="DBE1E6" w:themeColor="background1"/>
          <w:left w:val="single" w:sz="8" w:space="0" w:color="DBE1E6" w:themeColor="background1"/>
          <w:bottom w:val="single" w:sz="8" w:space="0" w:color="DBE1E6" w:themeColor="background1"/>
          <w:right w:val="single" w:sz="8" w:space="0" w:color="DBE1E6" w:themeColor="background1"/>
          <w:insideH w:val="single" w:sz="8" w:space="0" w:color="DBE1E6" w:themeColor="background1"/>
          <w:insideV w:val="single" w:sz="8" w:space="0" w:color="DBE1E6" w:themeColor="background1"/>
        </w:tcBorders>
        <w:shd w:val="clear" w:color="auto" w:fill="D1E9F1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BE1E6" w:themeColor="background1"/>
        <w:left w:val="single" w:sz="8" w:space="0" w:color="DBE1E6" w:themeColor="background1"/>
        <w:bottom w:val="single" w:sz="8" w:space="0" w:color="DBE1E6" w:themeColor="background1"/>
        <w:right w:val="single" w:sz="8" w:space="0" w:color="DBE1E6" w:themeColor="background1"/>
        <w:insideH w:val="single" w:sz="6" w:space="0" w:color="DBE1E6" w:themeColor="background1"/>
        <w:insideV w:val="single" w:sz="6" w:space="0" w:color="DBE1E6" w:themeColor="background1"/>
      </w:tblBorders>
    </w:tblPr>
    <w:tcPr>
      <w:shd w:val="clear" w:color="auto" w:fill="B3E4FF" w:themeFill="accent2" w:themeFillTint="3F"/>
    </w:tcPr>
    <w:tblStylePr w:type="firstRow">
      <w:rPr>
        <w:b/>
        <w:bCs/>
        <w:i w:val="0"/>
        <w:iCs w:val="0"/>
        <w:color w:val="DBE1E6" w:themeColor="background1"/>
      </w:rPr>
      <w:tblPr/>
      <w:tcPr>
        <w:tcBorders>
          <w:top w:val="single" w:sz="8" w:space="0" w:color="DBE1E6" w:themeColor="background1"/>
          <w:left w:val="single" w:sz="8" w:space="0" w:color="DBE1E6" w:themeColor="background1"/>
          <w:bottom w:val="single" w:sz="24" w:space="0" w:color="DBE1E6" w:themeColor="background1"/>
          <w:right w:val="single" w:sz="8" w:space="0" w:color="DBE1E6" w:themeColor="background1"/>
          <w:insideH w:val="nil"/>
          <w:insideV w:val="single" w:sz="8" w:space="0" w:color="DBE1E6" w:themeColor="background1"/>
        </w:tcBorders>
        <w:shd w:val="clear" w:color="auto" w:fill="0086CD" w:themeFill="accent2"/>
      </w:tcPr>
    </w:tblStylePr>
    <w:tblStylePr w:type="lastRow">
      <w:rPr>
        <w:b/>
        <w:bCs/>
        <w:i w:val="0"/>
        <w:iCs w:val="0"/>
        <w:color w:val="DBE1E6" w:themeColor="background1"/>
      </w:rPr>
      <w:tblPr/>
      <w:tcPr>
        <w:tcBorders>
          <w:top w:val="single" w:sz="24" w:space="0" w:color="DBE1E6" w:themeColor="background1"/>
          <w:left w:val="single" w:sz="8" w:space="0" w:color="DBE1E6" w:themeColor="background1"/>
          <w:bottom w:val="single" w:sz="8" w:space="0" w:color="DBE1E6" w:themeColor="background1"/>
          <w:right w:val="single" w:sz="8" w:space="0" w:color="DBE1E6" w:themeColor="background1"/>
          <w:insideH w:val="nil"/>
          <w:insideV w:val="single" w:sz="8" w:space="0" w:color="DBE1E6" w:themeColor="background1"/>
        </w:tcBorders>
        <w:shd w:val="clear" w:color="auto" w:fill="0086CD" w:themeFill="accent2"/>
      </w:tcPr>
    </w:tblStylePr>
    <w:tblStylePr w:type="firstCol">
      <w:rPr>
        <w:b/>
        <w:bCs/>
        <w:i w:val="0"/>
        <w:iCs w:val="0"/>
        <w:color w:val="DBE1E6" w:themeColor="background1"/>
      </w:rPr>
      <w:tblPr/>
      <w:tcPr>
        <w:tcBorders>
          <w:left w:val="single" w:sz="8" w:space="0" w:color="DBE1E6" w:themeColor="background1"/>
          <w:right w:val="single" w:sz="24" w:space="0" w:color="DBE1E6" w:themeColor="background1"/>
          <w:insideH w:val="nil"/>
          <w:insideV w:val="nil"/>
        </w:tcBorders>
        <w:shd w:val="clear" w:color="auto" w:fill="0086CD" w:themeFill="accent2"/>
      </w:tcPr>
    </w:tblStylePr>
    <w:tblStylePr w:type="lastCol">
      <w:rPr>
        <w:b/>
        <w:bCs/>
        <w:i w:val="0"/>
        <w:iCs w:val="0"/>
        <w:color w:val="DBE1E6" w:themeColor="background1"/>
      </w:rPr>
      <w:tblPr/>
      <w:tcPr>
        <w:tcBorders>
          <w:top w:val="nil"/>
          <w:left w:val="single" w:sz="24" w:space="0" w:color="DBE1E6" w:themeColor="background1"/>
          <w:bottom w:val="nil"/>
          <w:right w:val="nil"/>
          <w:insideH w:val="nil"/>
          <w:insideV w:val="nil"/>
        </w:tcBorders>
        <w:shd w:val="clear" w:color="auto" w:fill="0086CD" w:themeFill="accent2"/>
      </w:tcPr>
    </w:tblStylePr>
    <w:tblStylePr w:type="band1Vert">
      <w:tblPr/>
      <w:tcPr>
        <w:tcBorders>
          <w:top w:val="single" w:sz="8" w:space="0" w:color="DBE1E6" w:themeColor="background1"/>
          <w:left w:val="single" w:sz="8" w:space="0" w:color="DBE1E6" w:themeColor="background1"/>
          <w:bottom w:val="single" w:sz="8" w:space="0" w:color="DBE1E6" w:themeColor="background1"/>
          <w:right w:val="single" w:sz="8" w:space="0" w:color="DBE1E6" w:themeColor="background1"/>
          <w:insideH w:val="nil"/>
          <w:insideV w:val="nil"/>
        </w:tcBorders>
        <w:shd w:val="clear" w:color="auto" w:fill="67C9FF" w:themeFill="accent2" w:themeFillTint="7F"/>
      </w:tcPr>
    </w:tblStylePr>
    <w:tblStylePr w:type="band1Horz">
      <w:tblPr/>
      <w:tcPr>
        <w:tcBorders>
          <w:top w:val="single" w:sz="8" w:space="0" w:color="DBE1E6" w:themeColor="background1"/>
          <w:left w:val="single" w:sz="8" w:space="0" w:color="DBE1E6" w:themeColor="background1"/>
          <w:bottom w:val="single" w:sz="8" w:space="0" w:color="DBE1E6" w:themeColor="background1"/>
          <w:right w:val="single" w:sz="8" w:space="0" w:color="DBE1E6" w:themeColor="background1"/>
          <w:insideH w:val="single" w:sz="8" w:space="0" w:color="DBE1E6" w:themeColor="background1"/>
          <w:insideV w:val="single" w:sz="8" w:space="0" w:color="DBE1E6" w:themeColor="background1"/>
        </w:tcBorders>
        <w:shd w:val="clear" w:color="auto" w:fill="67C9FF" w:themeFill="accent2" w:themeFillTint="7F"/>
      </w:tcPr>
    </w:tblStylePr>
  </w:style>
  <w:style w:type="table" w:styleId="MediumGrid3-Accent1">
    <w:name w:val="Medium Grid 3 Accent 1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BE1E6" w:themeColor="background1"/>
        <w:left w:val="single" w:sz="8" w:space="0" w:color="DBE1E6" w:themeColor="background1"/>
        <w:bottom w:val="single" w:sz="8" w:space="0" w:color="DBE1E6" w:themeColor="background1"/>
        <w:right w:val="single" w:sz="8" w:space="0" w:color="DBE1E6" w:themeColor="background1"/>
        <w:insideH w:val="single" w:sz="6" w:space="0" w:color="DBE1E6" w:themeColor="background1"/>
        <w:insideV w:val="single" w:sz="6" w:space="0" w:color="DBE1E6" w:themeColor="background1"/>
      </w:tblBorders>
    </w:tblPr>
    <w:tcPr>
      <w:shd w:val="clear" w:color="auto" w:fill="CBD9E4" w:themeFill="accent1" w:themeFillTint="3F"/>
    </w:tcPr>
    <w:tblStylePr w:type="firstRow">
      <w:rPr>
        <w:b/>
        <w:bCs/>
        <w:i w:val="0"/>
        <w:iCs w:val="0"/>
        <w:color w:val="DBE1E6" w:themeColor="background1"/>
      </w:rPr>
      <w:tblPr/>
      <w:tcPr>
        <w:tcBorders>
          <w:top w:val="single" w:sz="8" w:space="0" w:color="DBE1E6" w:themeColor="background1"/>
          <w:left w:val="single" w:sz="8" w:space="0" w:color="DBE1E6" w:themeColor="background1"/>
          <w:bottom w:val="single" w:sz="24" w:space="0" w:color="DBE1E6" w:themeColor="background1"/>
          <w:right w:val="single" w:sz="8" w:space="0" w:color="DBE1E6" w:themeColor="background1"/>
          <w:insideH w:val="nil"/>
          <w:insideV w:val="single" w:sz="8" w:space="0" w:color="DBE1E6" w:themeColor="background1"/>
        </w:tcBorders>
        <w:shd w:val="clear" w:color="auto" w:fill="42647E" w:themeFill="accent1"/>
      </w:tcPr>
    </w:tblStylePr>
    <w:tblStylePr w:type="lastRow">
      <w:rPr>
        <w:b/>
        <w:bCs/>
        <w:i w:val="0"/>
        <w:iCs w:val="0"/>
        <w:color w:val="DBE1E6" w:themeColor="background1"/>
      </w:rPr>
      <w:tblPr/>
      <w:tcPr>
        <w:tcBorders>
          <w:top w:val="single" w:sz="24" w:space="0" w:color="DBE1E6" w:themeColor="background1"/>
          <w:left w:val="single" w:sz="8" w:space="0" w:color="DBE1E6" w:themeColor="background1"/>
          <w:bottom w:val="single" w:sz="8" w:space="0" w:color="DBE1E6" w:themeColor="background1"/>
          <w:right w:val="single" w:sz="8" w:space="0" w:color="DBE1E6" w:themeColor="background1"/>
          <w:insideH w:val="nil"/>
          <w:insideV w:val="single" w:sz="8" w:space="0" w:color="DBE1E6" w:themeColor="background1"/>
        </w:tcBorders>
        <w:shd w:val="clear" w:color="auto" w:fill="42647E" w:themeFill="accent1"/>
      </w:tcPr>
    </w:tblStylePr>
    <w:tblStylePr w:type="firstCol">
      <w:rPr>
        <w:b/>
        <w:bCs/>
        <w:i w:val="0"/>
        <w:iCs w:val="0"/>
        <w:color w:val="DBE1E6" w:themeColor="background1"/>
      </w:rPr>
      <w:tblPr/>
      <w:tcPr>
        <w:tcBorders>
          <w:left w:val="single" w:sz="8" w:space="0" w:color="DBE1E6" w:themeColor="background1"/>
          <w:right w:val="single" w:sz="24" w:space="0" w:color="DBE1E6" w:themeColor="background1"/>
          <w:insideH w:val="nil"/>
          <w:insideV w:val="nil"/>
        </w:tcBorders>
        <w:shd w:val="clear" w:color="auto" w:fill="42647E" w:themeFill="accent1"/>
      </w:tcPr>
    </w:tblStylePr>
    <w:tblStylePr w:type="lastCol">
      <w:rPr>
        <w:b/>
        <w:bCs/>
        <w:i w:val="0"/>
        <w:iCs w:val="0"/>
        <w:color w:val="DBE1E6" w:themeColor="background1"/>
      </w:rPr>
      <w:tblPr/>
      <w:tcPr>
        <w:tcBorders>
          <w:top w:val="nil"/>
          <w:left w:val="single" w:sz="24" w:space="0" w:color="DBE1E6" w:themeColor="background1"/>
          <w:bottom w:val="nil"/>
          <w:right w:val="nil"/>
          <w:insideH w:val="nil"/>
          <w:insideV w:val="nil"/>
        </w:tcBorders>
        <w:shd w:val="clear" w:color="auto" w:fill="42647E" w:themeFill="accent1"/>
      </w:tcPr>
    </w:tblStylePr>
    <w:tblStylePr w:type="band1Vert">
      <w:tblPr/>
      <w:tcPr>
        <w:tcBorders>
          <w:top w:val="single" w:sz="8" w:space="0" w:color="DBE1E6" w:themeColor="background1"/>
          <w:left w:val="single" w:sz="8" w:space="0" w:color="DBE1E6" w:themeColor="background1"/>
          <w:bottom w:val="single" w:sz="8" w:space="0" w:color="DBE1E6" w:themeColor="background1"/>
          <w:right w:val="single" w:sz="8" w:space="0" w:color="DBE1E6" w:themeColor="background1"/>
          <w:insideH w:val="nil"/>
          <w:insideV w:val="nil"/>
        </w:tcBorders>
        <w:shd w:val="clear" w:color="auto" w:fill="96B2C8" w:themeFill="accent1" w:themeFillTint="7F"/>
      </w:tcPr>
    </w:tblStylePr>
    <w:tblStylePr w:type="band1Horz">
      <w:tblPr/>
      <w:tcPr>
        <w:tcBorders>
          <w:top w:val="single" w:sz="8" w:space="0" w:color="DBE1E6" w:themeColor="background1"/>
          <w:left w:val="single" w:sz="8" w:space="0" w:color="DBE1E6" w:themeColor="background1"/>
          <w:bottom w:val="single" w:sz="8" w:space="0" w:color="DBE1E6" w:themeColor="background1"/>
          <w:right w:val="single" w:sz="8" w:space="0" w:color="DBE1E6" w:themeColor="background1"/>
          <w:insideH w:val="single" w:sz="8" w:space="0" w:color="DBE1E6" w:themeColor="background1"/>
          <w:insideV w:val="single" w:sz="8" w:space="0" w:color="DBE1E6" w:themeColor="background1"/>
        </w:tcBorders>
        <w:shd w:val="clear" w:color="auto" w:fill="96B2C8" w:themeFill="accent1" w:themeFillTint="7F"/>
      </w:tcPr>
    </w:tblStylePr>
  </w:style>
  <w:style w:type="table" w:styleId="MediumGrid2-Accent6">
    <w:name w:val="Medium Grid 2 Accent 6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C9D6A5" w:themeColor="accent6"/>
        <w:left w:val="single" w:sz="8" w:space="0" w:color="C9D6A5" w:themeColor="accent6"/>
        <w:bottom w:val="single" w:sz="8" w:space="0" w:color="C9D6A5" w:themeColor="accent6"/>
        <w:right w:val="single" w:sz="8" w:space="0" w:color="C9D6A5" w:themeColor="accent6"/>
        <w:insideH w:val="single" w:sz="8" w:space="0" w:color="C9D6A5" w:themeColor="accent6"/>
        <w:insideV w:val="single" w:sz="8" w:space="0" w:color="C9D6A5" w:themeColor="accent6"/>
      </w:tblBorders>
    </w:tblPr>
    <w:tcPr>
      <w:shd w:val="clear" w:color="auto" w:fill="F1F4E8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9FBF6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6EC" w:themeFill="accent6" w:themeFillTint="33"/>
      </w:tcPr>
    </w:tblStylePr>
    <w:tblStylePr w:type="band1Vert">
      <w:tblPr/>
      <w:tcPr>
        <w:shd w:val="clear" w:color="auto" w:fill="E4EAD2" w:themeFill="accent6" w:themeFillTint="7F"/>
      </w:tcPr>
    </w:tblStylePr>
    <w:tblStylePr w:type="band1Horz">
      <w:tblPr/>
      <w:tcPr>
        <w:tcBorders>
          <w:insideH w:val="single" w:sz="6" w:space="0" w:color="C9D6A5" w:themeColor="accent6"/>
          <w:insideV w:val="single" w:sz="6" w:space="0" w:color="C9D6A5" w:themeColor="accent6"/>
        </w:tcBorders>
        <w:shd w:val="clear" w:color="auto" w:fill="E4EAD2" w:themeFill="accent6" w:themeFillTint="7F"/>
      </w:tcPr>
    </w:tblStylePr>
    <w:tblStylePr w:type="nwCell">
      <w:tblPr/>
      <w:tcPr>
        <w:shd w:val="clear" w:color="auto" w:fill="DBE1E6" w:themeFill="background1"/>
      </w:tcPr>
    </w:tblStylePr>
  </w:style>
  <w:style w:type="table" w:styleId="MediumGrid2-Accent5">
    <w:name w:val="Medium Grid 2 Accent 5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9BCCAD" w:themeColor="accent5"/>
        <w:left w:val="single" w:sz="8" w:space="0" w:color="9BCCAD" w:themeColor="accent5"/>
        <w:bottom w:val="single" w:sz="8" w:space="0" w:color="9BCCAD" w:themeColor="accent5"/>
        <w:right w:val="single" w:sz="8" w:space="0" w:color="9BCCAD" w:themeColor="accent5"/>
        <w:insideH w:val="single" w:sz="8" w:space="0" w:color="9BCCAD" w:themeColor="accent5"/>
        <w:insideV w:val="single" w:sz="8" w:space="0" w:color="9BCCAD" w:themeColor="accent5"/>
      </w:tblBorders>
    </w:tblPr>
    <w:tcPr>
      <w:shd w:val="clear" w:color="auto" w:fill="E6F2EA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5FAF6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4EE" w:themeFill="accent5" w:themeFillTint="33"/>
      </w:tcPr>
    </w:tblStylePr>
    <w:tblStylePr w:type="band1Vert">
      <w:tblPr/>
      <w:tcPr>
        <w:shd w:val="clear" w:color="auto" w:fill="CDE5D5" w:themeFill="accent5" w:themeFillTint="7F"/>
      </w:tcPr>
    </w:tblStylePr>
    <w:tblStylePr w:type="band1Horz">
      <w:tblPr/>
      <w:tcPr>
        <w:tcBorders>
          <w:insideH w:val="single" w:sz="6" w:space="0" w:color="9BCCAD" w:themeColor="accent5"/>
          <w:insideV w:val="single" w:sz="6" w:space="0" w:color="9BCCAD" w:themeColor="accent5"/>
        </w:tcBorders>
        <w:shd w:val="clear" w:color="auto" w:fill="CDE5D5" w:themeFill="accent5" w:themeFillTint="7F"/>
      </w:tcPr>
    </w:tblStylePr>
    <w:tblStylePr w:type="nwCell">
      <w:tblPr/>
      <w:tcPr>
        <w:shd w:val="clear" w:color="auto" w:fill="DBE1E6" w:themeFill="background1"/>
      </w:tcPr>
    </w:tblStylePr>
  </w:style>
  <w:style w:type="table" w:styleId="MediumGrid2-Accent4">
    <w:name w:val="Medium Grid 2 Accent 4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2AB4A8" w:themeColor="accent4"/>
        <w:left w:val="single" w:sz="8" w:space="0" w:color="2AB4A8" w:themeColor="accent4"/>
        <w:bottom w:val="single" w:sz="8" w:space="0" w:color="2AB4A8" w:themeColor="accent4"/>
        <w:right w:val="single" w:sz="8" w:space="0" w:color="2AB4A8" w:themeColor="accent4"/>
        <w:insideH w:val="single" w:sz="8" w:space="0" w:color="2AB4A8" w:themeColor="accent4"/>
        <w:insideV w:val="single" w:sz="8" w:space="0" w:color="2AB4A8" w:themeColor="accent4"/>
      </w:tblBorders>
    </w:tblPr>
    <w:tcPr>
      <w:shd w:val="clear" w:color="auto" w:fill="C5F1ED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E8F9F8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F4F0" w:themeFill="accent4" w:themeFillTint="33"/>
      </w:tcPr>
    </w:tblStylePr>
    <w:tblStylePr w:type="band1Vert">
      <w:tblPr/>
      <w:tcPr>
        <w:shd w:val="clear" w:color="auto" w:fill="8AE3DB" w:themeFill="accent4" w:themeFillTint="7F"/>
      </w:tcPr>
    </w:tblStylePr>
    <w:tblStylePr w:type="band1Horz">
      <w:tblPr/>
      <w:tcPr>
        <w:tcBorders>
          <w:insideH w:val="single" w:sz="6" w:space="0" w:color="2AB4A8" w:themeColor="accent4"/>
          <w:insideV w:val="single" w:sz="6" w:space="0" w:color="2AB4A8" w:themeColor="accent4"/>
        </w:tcBorders>
        <w:shd w:val="clear" w:color="auto" w:fill="8AE3DB" w:themeFill="accent4" w:themeFillTint="7F"/>
      </w:tcPr>
    </w:tblStylePr>
    <w:tblStylePr w:type="nwCell">
      <w:tblPr/>
      <w:tcPr>
        <w:shd w:val="clear" w:color="auto" w:fill="DBE1E6" w:themeFill="background1"/>
      </w:tcPr>
    </w:tblStylePr>
  </w:style>
  <w:style w:type="table" w:styleId="MediumGrid2-Accent3">
    <w:name w:val="Medium Grid 2 Accent 3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A4D4E3" w:themeColor="accent3"/>
        <w:left w:val="single" w:sz="8" w:space="0" w:color="A4D4E3" w:themeColor="accent3"/>
        <w:bottom w:val="single" w:sz="8" w:space="0" w:color="A4D4E3" w:themeColor="accent3"/>
        <w:right w:val="single" w:sz="8" w:space="0" w:color="A4D4E3" w:themeColor="accent3"/>
        <w:insideH w:val="single" w:sz="8" w:space="0" w:color="A4D4E3" w:themeColor="accent3"/>
        <w:insideV w:val="single" w:sz="8" w:space="0" w:color="A4D4E3" w:themeColor="accent3"/>
      </w:tblBorders>
    </w:tblPr>
    <w:tcPr>
      <w:shd w:val="clear" w:color="auto" w:fill="E8F4F8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6FAFC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6F9" w:themeFill="accent3" w:themeFillTint="33"/>
      </w:tcPr>
    </w:tblStylePr>
    <w:tblStylePr w:type="band1Vert">
      <w:tblPr/>
      <w:tcPr>
        <w:shd w:val="clear" w:color="auto" w:fill="D1E9F1" w:themeFill="accent3" w:themeFillTint="7F"/>
      </w:tcPr>
    </w:tblStylePr>
    <w:tblStylePr w:type="band1Horz">
      <w:tblPr/>
      <w:tcPr>
        <w:tcBorders>
          <w:insideH w:val="single" w:sz="6" w:space="0" w:color="A4D4E3" w:themeColor="accent3"/>
          <w:insideV w:val="single" w:sz="6" w:space="0" w:color="A4D4E3" w:themeColor="accent3"/>
        </w:tcBorders>
        <w:shd w:val="clear" w:color="auto" w:fill="D1E9F1" w:themeFill="accent3" w:themeFillTint="7F"/>
      </w:tcPr>
    </w:tblStylePr>
    <w:tblStylePr w:type="nwCell">
      <w:tblPr/>
      <w:tcPr>
        <w:shd w:val="clear" w:color="auto" w:fill="DBE1E6" w:themeFill="background1"/>
      </w:tcPr>
    </w:tblStylePr>
  </w:style>
  <w:style w:type="table" w:styleId="MediumGrid2-Accent2">
    <w:name w:val="Medium Grid 2 Accent 2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0086CD" w:themeColor="accent2"/>
        <w:left w:val="single" w:sz="8" w:space="0" w:color="0086CD" w:themeColor="accent2"/>
        <w:bottom w:val="single" w:sz="8" w:space="0" w:color="0086CD" w:themeColor="accent2"/>
        <w:right w:val="single" w:sz="8" w:space="0" w:color="0086CD" w:themeColor="accent2"/>
        <w:insideH w:val="single" w:sz="8" w:space="0" w:color="0086CD" w:themeColor="accent2"/>
        <w:insideV w:val="single" w:sz="8" w:space="0" w:color="0086CD" w:themeColor="accent2"/>
      </w:tblBorders>
    </w:tblPr>
    <w:tcPr>
      <w:shd w:val="clear" w:color="auto" w:fill="B3E4FF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E1F4FF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9FF" w:themeFill="accent2" w:themeFillTint="33"/>
      </w:tcPr>
    </w:tblStylePr>
    <w:tblStylePr w:type="band1Vert">
      <w:tblPr/>
      <w:tcPr>
        <w:shd w:val="clear" w:color="auto" w:fill="67C9FF" w:themeFill="accent2" w:themeFillTint="7F"/>
      </w:tcPr>
    </w:tblStylePr>
    <w:tblStylePr w:type="band1Horz">
      <w:tblPr/>
      <w:tcPr>
        <w:tcBorders>
          <w:insideH w:val="single" w:sz="6" w:space="0" w:color="0086CD" w:themeColor="accent2"/>
          <w:insideV w:val="single" w:sz="6" w:space="0" w:color="0086CD" w:themeColor="accent2"/>
        </w:tcBorders>
        <w:shd w:val="clear" w:color="auto" w:fill="67C9FF" w:themeFill="accent2" w:themeFillTint="7F"/>
      </w:tcPr>
    </w:tblStylePr>
    <w:tblStylePr w:type="nwCell">
      <w:tblPr/>
      <w:tcPr>
        <w:shd w:val="clear" w:color="auto" w:fill="DBE1E6" w:themeFill="background1"/>
      </w:tcPr>
    </w:tblStylePr>
  </w:style>
  <w:style w:type="table" w:styleId="MediumGrid2-Accent1">
    <w:name w:val="Medium Grid 2 Accent 1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42647E" w:themeColor="accent1"/>
        <w:left w:val="single" w:sz="8" w:space="0" w:color="42647E" w:themeColor="accent1"/>
        <w:bottom w:val="single" w:sz="8" w:space="0" w:color="42647E" w:themeColor="accent1"/>
        <w:right w:val="single" w:sz="8" w:space="0" w:color="42647E" w:themeColor="accent1"/>
        <w:insideH w:val="single" w:sz="8" w:space="0" w:color="42647E" w:themeColor="accent1"/>
        <w:insideV w:val="single" w:sz="8" w:space="0" w:color="42647E" w:themeColor="accent1"/>
      </w:tblBorders>
    </w:tblPr>
    <w:tcPr>
      <w:shd w:val="clear" w:color="auto" w:fill="CBD9E4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AEFF4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1E6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0E9" w:themeFill="accent1" w:themeFillTint="33"/>
      </w:tcPr>
    </w:tblStylePr>
    <w:tblStylePr w:type="band1Vert">
      <w:tblPr/>
      <w:tcPr>
        <w:shd w:val="clear" w:color="auto" w:fill="96B2C8" w:themeFill="accent1" w:themeFillTint="7F"/>
      </w:tcPr>
    </w:tblStylePr>
    <w:tblStylePr w:type="band1Horz">
      <w:tblPr/>
      <w:tcPr>
        <w:tcBorders>
          <w:insideH w:val="single" w:sz="6" w:space="0" w:color="42647E" w:themeColor="accent1"/>
          <w:insideV w:val="single" w:sz="6" w:space="0" w:color="42647E" w:themeColor="accent1"/>
        </w:tcBorders>
        <w:shd w:val="clear" w:color="auto" w:fill="96B2C8" w:themeFill="accent1" w:themeFillTint="7F"/>
      </w:tcPr>
    </w:tblStylePr>
    <w:tblStylePr w:type="nwCell">
      <w:tblPr/>
      <w:tcPr>
        <w:shd w:val="clear" w:color="auto" w:fill="DBE1E6" w:themeFill="background1"/>
      </w:tcPr>
    </w:tblStylePr>
  </w:style>
  <w:style w:type="table" w:styleId="MediumGrid1-Accent6">
    <w:name w:val="Medium Grid 1 Accent 6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6E0BB" w:themeColor="accent6" w:themeTint="BF"/>
        <w:left w:val="single" w:sz="8" w:space="0" w:color="D6E0BB" w:themeColor="accent6" w:themeTint="BF"/>
        <w:bottom w:val="single" w:sz="8" w:space="0" w:color="D6E0BB" w:themeColor="accent6" w:themeTint="BF"/>
        <w:right w:val="single" w:sz="8" w:space="0" w:color="D6E0BB" w:themeColor="accent6" w:themeTint="BF"/>
        <w:insideH w:val="single" w:sz="8" w:space="0" w:color="D6E0BB" w:themeColor="accent6" w:themeTint="BF"/>
        <w:insideV w:val="single" w:sz="8" w:space="0" w:color="D6E0BB" w:themeColor="accent6" w:themeTint="BF"/>
      </w:tblBorders>
    </w:tblPr>
    <w:tcPr>
      <w:shd w:val="clear" w:color="auto" w:fill="F1F4E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6E0BB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D2" w:themeFill="accent6" w:themeFillTint="7F"/>
      </w:tcPr>
    </w:tblStylePr>
    <w:tblStylePr w:type="band1Horz">
      <w:tblPr/>
      <w:tcPr>
        <w:shd w:val="clear" w:color="auto" w:fill="E4EAD2" w:themeFill="accent6" w:themeFillTint="7F"/>
      </w:tcPr>
    </w:tblStylePr>
  </w:style>
  <w:style w:type="table" w:styleId="MediumGrid1-Accent5">
    <w:name w:val="Medium Grid 1 Accent 5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3D8C1" w:themeColor="accent5" w:themeTint="BF"/>
        <w:left w:val="single" w:sz="8" w:space="0" w:color="B3D8C1" w:themeColor="accent5" w:themeTint="BF"/>
        <w:bottom w:val="single" w:sz="8" w:space="0" w:color="B3D8C1" w:themeColor="accent5" w:themeTint="BF"/>
        <w:right w:val="single" w:sz="8" w:space="0" w:color="B3D8C1" w:themeColor="accent5" w:themeTint="BF"/>
        <w:insideH w:val="single" w:sz="8" w:space="0" w:color="B3D8C1" w:themeColor="accent5" w:themeTint="BF"/>
        <w:insideV w:val="single" w:sz="8" w:space="0" w:color="B3D8C1" w:themeColor="accent5" w:themeTint="BF"/>
      </w:tblBorders>
    </w:tblPr>
    <w:tcPr>
      <w:shd w:val="clear" w:color="auto" w:fill="E6F2E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D8C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D5" w:themeFill="accent5" w:themeFillTint="7F"/>
      </w:tcPr>
    </w:tblStylePr>
    <w:tblStylePr w:type="band1Horz">
      <w:tblPr/>
      <w:tcPr>
        <w:shd w:val="clear" w:color="auto" w:fill="CDE5D5" w:themeFill="accent5" w:themeFillTint="7F"/>
      </w:tcPr>
    </w:tblStylePr>
  </w:style>
  <w:style w:type="table" w:styleId="MediumGrid1-Accent4">
    <w:name w:val="Medium Grid 1 Accent 4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FD6CA" w:themeColor="accent4" w:themeTint="BF"/>
        <w:left w:val="single" w:sz="8" w:space="0" w:color="4FD6CA" w:themeColor="accent4" w:themeTint="BF"/>
        <w:bottom w:val="single" w:sz="8" w:space="0" w:color="4FD6CA" w:themeColor="accent4" w:themeTint="BF"/>
        <w:right w:val="single" w:sz="8" w:space="0" w:color="4FD6CA" w:themeColor="accent4" w:themeTint="BF"/>
        <w:insideH w:val="single" w:sz="8" w:space="0" w:color="4FD6CA" w:themeColor="accent4" w:themeTint="BF"/>
        <w:insideV w:val="single" w:sz="8" w:space="0" w:color="4FD6CA" w:themeColor="accent4" w:themeTint="BF"/>
      </w:tblBorders>
    </w:tblPr>
    <w:tcPr>
      <w:shd w:val="clear" w:color="auto" w:fill="C5F1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D6C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AE3DB" w:themeFill="accent4" w:themeFillTint="7F"/>
      </w:tcPr>
    </w:tblStylePr>
    <w:tblStylePr w:type="band1Horz">
      <w:tblPr/>
      <w:tcPr>
        <w:shd w:val="clear" w:color="auto" w:fill="8AE3DB" w:themeFill="accent4" w:themeFillTint="7F"/>
      </w:tcPr>
    </w:tblStylePr>
  </w:style>
  <w:style w:type="table" w:styleId="MediumGrid1-Accent3">
    <w:name w:val="Medium Grid 1 Accent 3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ADEEA" w:themeColor="accent3" w:themeTint="BF"/>
        <w:left w:val="single" w:sz="8" w:space="0" w:color="BADEEA" w:themeColor="accent3" w:themeTint="BF"/>
        <w:bottom w:val="single" w:sz="8" w:space="0" w:color="BADEEA" w:themeColor="accent3" w:themeTint="BF"/>
        <w:right w:val="single" w:sz="8" w:space="0" w:color="BADEEA" w:themeColor="accent3" w:themeTint="BF"/>
        <w:insideH w:val="single" w:sz="8" w:space="0" w:color="BADEEA" w:themeColor="accent3" w:themeTint="BF"/>
        <w:insideV w:val="single" w:sz="8" w:space="0" w:color="BADEEA" w:themeColor="accent3" w:themeTint="BF"/>
      </w:tblBorders>
    </w:tblPr>
    <w:tcPr>
      <w:shd w:val="clear" w:color="auto" w:fill="E8F4F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DEE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9F1" w:themeFill="accent3" w:themeFillTint="7F"/>
      </w:tcPr>
    </w:tblStylePr>
    <w:tblStylePr w:type="band1Horz">
      <w:tblPr/>
      <w:tcPr>
        <w:shd w:val="clear" w:color="auto" w:fill="D1E9F1" w:themeFill="accent3" w:themeFillTint="7F"/>
      </w:tcPr>
    </w:tblStylePr>
  </w:style>
  <w:style w:type="table" w:styleId="MediumGrid1-Accent2">
    <w:name w:val="Medium Grid 1 Accent 2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AAFFF" w:themeColor="accent2" w:themeTint="BF"/>
        <w:left w:val="single" w:sz="8" w:space="0" w:color="1AAFFF" w:themeColor="accent2" w:themeTint="BF"/>
        <w:bottom w:val="single" w:sz="8" w:space="0" w:color="1AAFFF" w:themeColor="accent2" w:themeTint="BF"/>
        <w:right w:val="single" w:sz="8" w:space="0" w:color="1AAFFF" w:themeColor="accent2" w:themeTint="BF"/>
        <w:insideH w:val="single" w:sz="8" w:space="0" w:color="1AAFFF" w:themeColor="accent2" w:themeTint="BF"/>
        <w:insideV w:val="single" w:sz="8" w:space="0" w:color="1AAFFF" w:themeColor="accent2" w:themeTint="BF"/>
      </w:tblBorders>
    </w:tblPr>
    <w:tcPr>
      <w:shd w:val="clear" w:color="auto" w:fill="B3E4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AAF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C9FF" w:themeFill="accent2" w:themeFillTint="7F"/>
      </w:tcPr>
    </w:tblStylePr>
    <w:tblStylePr w:type="band1Horz">
      <w:tblPr/>
      <w:tcPr>
        <w:shd w:val="clear" w:color="auto" w:fill="67C9FF" w:themeFill="accent2" w:themeFillTint="7F"/>
      </w:tcPr>
    </w:tblStylePr>
  </w:style>
  <w:style w:type="table" w:styleId="MediumGrid1-Accent1">
    <w:name w:val="Medium Grid 1 Accent 1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28CAD" w:themeColor="accent1" w:themeTint="BF"/>
        <w:left w:val="single" w:sz="8" w:space="0" w:color="628CAD" w:themeColor="accent1" w:themeTint="BF"/>
        <w:bottom w:val="single" w:sz="8" w:space="0" w:color="628CAD" w:themeColor="accent1" w:themeTint="BF"/>
        <w:right w:val="single" w:sz="8" w:space="0" w:color="628CAD" w:themeColor="accent1" w:themeTint="BF"/>
        <w:insideH w:val="single" w:sz="8" w:space="0" w:color="628CAD" w:themeColor="accent1" w:themeTint="BF"/>
        <w:insideV w:val="single" w:sz="8" w:space="0" w:color="628CAD" w:themeColor="accent1" w:themeTint="BF"/>
      </w:tblBorders>
    </w:tblPr>
    <w:tcPr>
      <w:shd w:val="clear" w:color="auto" w:fill="CBD9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8C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2C8" w:themeFill="accent1" w:themeFillTint="7F"/>
      </w:tcPr>
    </w:tblStylePr>
    <w:tblStylePr w:type="band1Horz">
      <w:tblPr/>
      <w:tcPr>
        <w:shd w:val="clear" w:color="auto" w:fill="96B2C8" w:themeFill="accent1" w:themeFillTint="7F"/>
      </w:tcPr>
    </w:tblStylePr>
  </w:style>
  <w:style w:type="table" w:styleId="DarkList-Accent6">
    <w:name w:val="Dark List Accent 6"/>
    <w:basedOn w:val="TableNormal"/>
    <w:uiPriority w:val="70"/>
    <w:rsid w:val="00E07762"/>
    <w:pPr>
      <w:spacing w:line="240" w:lineRule="auto"/>
    </w:pPr>
    <w:rPr>
      <w:color w:val="DBE1E6" w:themeColor="background1"/>
    </w:rPr>
    <w:tblPr>
      <w:tblStyleRowBandSize w:val="1"/>
      <w:tblStyleColBandSize w:val="1"/>
    </w:tblPr>
    <w:tcPr>
      <w:shd w:val="clear" w:color="auto" w:fill="C9D6A5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DBE1E6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DBE1E6" w:themeColor="background1"/>
          <w:left w:val="nil"/>
          <w:bottom w:val="nil"/>
          <w:right w:val="nil"/>
          <w:insideH w:val="nil"/>
          <w:insideV w:val="nil"/>
        </w:tcBorders>
        <w:shd w:val="clear" w:color="auto" w:fill="6E813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DBE1E6" w:themeColor="background1"/>
          <w:insideH w:val="nil"/>
          <w:insideV w:val="nil"/>
        </w:tcBorders>
        <w:shd w:val="clear" w:color="auto" w:fill="A1B863" w:themeFill="accent6" w:themeFillShade="BF"/>
      </w:tcPr>
    </w:tblStylePr>
    <w:tblStylePr w:type="lastCol">
      <w:tblPr/>
      <w:tcPr>
        <w:tcBorders>
          <w:top w:val="nil"/>
          <w:left w:val="single" w:sz="18" w:space="0" w:color="DBE1E6" w:themeColor="background1"/>
          <w:bottom w:val="nil"/>
          <w:right w:val="nil"/>
          <w:insideH w:val="nil"/>
          <w:insideV w:val="nil"/>
        </w:tcBorders>
        <w:shd w:val="clear" w:color="auto" w:fill="A1B86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B86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B863" w:themeFill="accent6" w:themeFillShade="BF"/>
      </w:tcPr>
    </w:tblStylePr>
  </w:style>
  <w:style w:type="table" w:styleId="DarkList-Accent5">
    <w:name w:val="Dark List Accent 5"/>
    <w:basedOn w:val="TableNormal"/>
    <w:uiPriority w:val="70"/>
    <w:rsid w:val="00E07762"/>
    <w:pPr>
      <w:spacing w:line="240" w:lineRule="auto"/>
    </w:pPr>
    <w:rPr>
      <w:color w:val="DBE1E6" w:themeColor="background1"/>
    </w:rPr>
    <w:tblPr>
      <w:tblStyleRowBandSize w:val="1"/>
      <w:tblStyleColBandSize w:val="1"/>
    </w:tblPr>
    <w:tcPr>
      <w:shd w:val="clear" w:color="auto" w:fill="9BCCA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DBE1E6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DBE1E6" w:themeColor="background1"/>
          <w:left w:val="nil"/>
          <w:bottom w:val="nil"/>
          <w:right w:val="nil"/>
          <w:insideH w:val="nil"/>
          <w:insideV w:val="nil"/>
        </w:tcBorders>
        <w:shd w:val="clear" w:color="auto" w:fill="3C765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DBE1E6" w:themeColor="background1"/>
          <w:insideH w:val="nil"/>
          <w:insideV w:val="nil"/>
        </w:tcBorders>
        <w:shd w:val="clear" w:color="auto" w:fill="5FAD7B" w:themeFill="accent5" w:themeFillShade="BF"/>
      </w:tcPr>
    </w:tblStylePr>
    <w:tblStylePr w:type="lastCol">
      <w:tblPr/>
      <w:tcPr>
        <w:tcBorders>
          <w:top w:val="nil"/>
          <w:left w:val="single" w:sz="18" w:space="0" w:color="DBE1E6" w:themeColor="background1"/>
          <w:bottom w:val="nil"/>
          <w:right w:val="nil"/>
          <w:insideH w:val="nil"/>
          <w:insideV w:val="nil"/>
        </w:tcBorders>
        <w:shd w:val="clear" w:color="auto" w:fill="5FAD7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D7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D7B" w:themeFill="accent5" w:themeFillShade="BF"/>
      </w:tcPr>
    </w:tblStylePr>
  </w:style>
  <w:style w:type="table" w:styleId="DarkList-Accent4">
    <w:name w:val="Dark List Accent 4"/>
    <w:basedOn w:val="TableNormal"/>
    <w:uiPriority w:val="70"/>
    <w:rsid w:val="00E07762"/>
    <w:pPr>
      <w:spacing w:line="240" w:lineRule="auto"/>
    </w:pPr>
    <w:rPr>
      <w:color w:val="DBE1E6" w:themeColor="background1"/>
    </w:rPr>
    <w:tblPr>
      <w:tblStyleRowBandSize w:val="1"/>
      <w:tblStyleColBandSize w:val="1"/>
    </w:tblPr>
    <w:tcPr>
      <w:shd w:val="clear" w:color="auto" w:fill="2AB4A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DBE1E6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DBE1E6" w:themeColor="background1"/>
          <w:left w:val="nil"/>
          <w:bottom w:val="nil"/>
          <w:right w:val="nil"/>
          <w:insideH w:val="nil"/>
          <w:insideV w:val="nil"/>
        </w:tcBorders>
        <w:shd w:val="clear" w:color="auto" w:fill="15595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DBE1E6" w:themeColor="background1"/>
          <w:insideH w:val="nil"/>
          <w:insideV w:val="nil"/>
        </w:tcBorders>
        <w:shd w:val="clear" w:color="auto" w:fill="1F867D" w:themeFill="accent4" w:themeFillShade="BF"/>
      </w:tcPr>
    </w:tblStylePr>
    <w:tblStylePr w:type="lastCol">
      <w:tblPr/>
      <w:tcPr>
        <w:tcBorders>
          <w:top w:val="nil"/>
          <w:left w:val="single" w:sz="18" w:space="0" w:color="DBE1E6" w:themeColor="background1"/>
          <w:bottom w:val="nil"/>
          <w:right w:val="nil"/>
          <w:insideH w:val="nil"/>
          <w:insideV w:val="nil"/>
        </w:tcBorders>
        <w:shd w:val="clear" w:color="auto" w:fill="1F867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867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867D" w:themeFill="accent4" w:themeFillShade="BF"/>
      </w:tcPr>
    </w:tblStylePr>
  </w:style>
  <w:style w:type="table" w:styleId="DarkList-Accent3">
    <w:name w:val="Dark List Accent 3"/>
    <w:basedOn w:val="TableNormal"/>
    <w:uiPriority w:val="70"/>
    <w:rsid w:val="00E07762"/>
    <w:pPr>
      <w:spacing w:line="240" w:lineRule="auto"/>
    </w:pPr>
    <w:rPr>
      <w:color w:val="DBE1E6" w:themeColor="background1"/>
    </w:rPr>
    <w:tblPr>
      <w:tblStyleRowBandSize w:val="1"/>
      <w:tblStyleColBandSize w:val="1"/>
    </w:tblPr>
    <w:tcPr>
      <w:shd w:val="clear" w:color="auto" w:fill="A4D4E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DBE1E6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DBE1E6" w:themeColor="background1"/>
          <w:left w:val="nil"/>
          <w:bottom w:val="nil"/>
          <w:right w:val="nil"/>
          <w:insideH w:val="nil"/>
          <w:insideV w:val="nil"/>
        </w:tcBorders>
        <w:shd w:val="clear" w:color="auto" w:fill="2D7C9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DBE1E6" w:themeColor="background1"/>
          <w:insideH w:val="nil"/>
          <w:insideV w:val="nil"/>
        </w:tcBorders>
        <w:shd w:val="clear" w:color="auto" w:fill="58B0CC" w:themeFill="accent3" w:themeFillShade="BF"/>
      </w:tcPr>
    </w:tblStylePr>
    <w:tblStylePr w:type="lastCol">
      <w:tblPr/>
      <w:tcPr>
        <w:tcBorders>
          <w:top w:val="nil"/>
          <w:left w:val="single" w:sz="18" w:space="0" w:color="DBE1E6" w:themeColor="background1"/>
          <w:bottom w:val="nil"/>
          <w:right w:val="nil"/>
          <w:insideH w:val="nil"/>
          <w:insideV w:val="nil"/>
        </w:tcBorders>
        <w:shd w:val="clear" w:color="auto" w:fill="58B0C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0C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0CC" w:themeFill="accent3" w:themeFillShade="BF"/>
      </w:tcPr>
    </w:tblStylePr>
  </w:style>
  <w:style w:type="table" w:styleId="DarkList-Accent2">
    <w:name w:val="Dark List Accent 2"/>
    <w:basedOn w:val="TableNormal"/>
    <w:uiPriority w:val="70"/>
    <w:rsid w:val="00E07762"/>
    <w:pPr>
      <w:spacing w:line="240" w:lineRule="auto"/>
    </w:pPr>
    <w:rPr>
      <w:color w:val="DBE1E6" w:themeColor="background1"/>
    </w:rPr>
    <w:tblPr>
      <w:tblStyleRowBandSize w:val="1"/>
      <w:tblStyleColBandSize w:val="1"/>
    </w:tblPr>
    <w:tcPr>
      <w:shd w:val="clear" w:color="auto" w:fill="0086C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DBE1E6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DBE1E6" w:themeColor="background1"/>
          <w:left w:val="nil"/>
          <w:bottom w:val="nil"/>
          <w:right w:val="nil"/>
          <w:insideH w:val="nil"/>
          <w:insideV w:val="nil"/>
        </w:tcBorders>
        <w:shd w:val="clear" w:color="auto" w:fill="00426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DBE1E6" w:themeColor="background1"/>
          <w:insideH w:val="nil"/>
          <w:insideV w:val="nil"/>
        </w:tcBorders>
        <w:shd w:val="clear" w:color="auto" w:fill="006399" w:themeFill="accent2" w:themeFillShade="BF"/>
      </w:tcPr>
    </w:tblStylePr>
    <w:tblStylePr w:type="lastCol">
      <w:tblPr/>
      <w:tcPr>
        <w:tcBorders>
          <w:top w:val="nil"/>
          <w:left w:val="single" w:sz="18" w:space="0" w:color="DBE1E6" w:themeColor="background1"/>
          <w:bottom w:val="nil"/>
          <w:right w:val="nil"/>
          <w:insideH w:val="nil"/>
          <w:insideV w:val="nil"/>
        </w:tcBorders>
        <w:shd w:val="clear" w:color="auto" w:fill="00639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9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99" w:themeFill="accent2" w:themeFillShade="BF"/>
      </w:tcPr>
    </w:tblStylePr>
  </w:style>
  <w:style w:type="table" w:styleId="DarkList-Accent1">
    <w:name w:val="Dark List Accent 1"/>
    <w:basedOn w:val="TableNormal"/>
    <w:uiPriority w:val="70"/>
    <w:rsid w:val="00E07762"/>
    <w:pPr>
      <w:spacing w:line="240" w:lineRule="auto"/>
    </w:pPr>
    <w:rPr>
      <w:color w:val="DBE1E6" w:themeColor="background1"/>
    </w:rPr>
    <w:tblPr>
      <w:tblStyleRowBandSize w:val="1"/>
      <w:tblStyleColBandSize w:val="1"/>
    </w:tblPr>
    <w:tcPr>
      <w:shd w:val="clear" w:color="auto" w:fill="42647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DBE1E6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DBE1E6" w:themeColor="background1"/>
          <w:left w:val="nil"/>
          <w:bottom w:val="nil"/>
          <w:right w:val="nil"/>
          <w:insideH w:val="nil"/>
          <w:insideV w:val="nil"/>
        </w:tcBorders>
        <w:shd w:val="clear" w:color="auto" w:fill="20313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DBE1E6" w:themeColor="background1"/>
          <w:insideH w:val="nil"/>
          <w:insideV w:val="nil"/>
        </w:tcBorders>
        <w:shd w:val="clear" w:color="auto" w:fill="314A5E" w:themeFill="accent1" w:themeFillShade="BF"/>
      </w:tcPr>
    </w:tblStylePr>
    <w:tblStylePr w:type="lastCol">
      <w:tblPr/>
      <w:tcPr>
        <w:tcBorders>
          <w:top w:val="nil"/>
          <w:left w:val="single" w:sz="18" w:space="0" w:color="DBE1E6" w:themeColor="background1"/>
          <w:bottom w:val="nil"/>
          <w:right w:val="nil"/>
          <w:insideH w:val="nil"/>
          <w:insideV w:val="nil"/>
        </w:tcBorders>
        <w:shd w:val="clear" w:color="auto" w:fill="314A5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4A5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4A5E" w:themeFill="accent1" w:themeFillShade="BF"/>
      </w:tcPr>
    </w:tblStylePr>
  </w:style>
  <w:style w:type="paragraph" w:styleId="Bibliography">
    <w:name w:val="Bibliography"/>
    <w:basedOn w:val="ZsysbasisRebel"/>
    <w:next w:val="BodytextRebel"/>
    <w:uiPriority w:val="98"/>
    <w:semiHidden/>
    <w:rsid w:val="00E07762"/>
  </w:style>
  <w:style w:type="paragraph" w:styleId="Quote">
    <w:name w:val="Quote"/>
    <w:basedOn w:val="ZsysbasisRebel"/>
    <w:next w:val="BodytextRebel"/>
    <w:link w:val="QuoteChar"/>
    <w:uiPriority w:val="98"/>
    <w:semiHidden/>
    <w:rsid w:val="00E0776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33259"/>
    <w:rPr>
      <w:rFonts w:ascii="Maiandra GD" w:hAnsi="Maiandra GD" w:cs="Maiandra GD"/>
      <w:i/>
      <w:iCs/>
      <w:color w:val="3C3C3B" w:themeColor="text1"/>
      <w:sz w:val="18"/>
      <w:szCs w:val="18"/>
    </w:rPr>
  </w:style>
  <w:style w:type="paragraph" w:styleId="IntenseQuote">
    <w:name w:val="Intense Quote"/>
    <w:basedOn w:val="ZsysbasisRebel"/>
    <w:next w:val="BodytextRebel"/>
    <w:link w:val="IntenseQuote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ndnoteReference">
    <w:name w:val="endnote reference"/>
    <w:aliases w:val="End note reference Rebel"/>
    <w:basedOn w:val="DefaultParagraphFont"/>
    <w:uiPriority w:val="4"/>
    <w:rsid w:val="00E07762"/>
    <w:rPr>
      <w:vertAlign w:val="superscript"/>
    </w:rPr>
  </w:style>
  <w:style w:type="paragraph" w:styleId="NoSpacing">
    <w:name w:val="No Spacing"/>
    <w:basedOn w:val="ZsysbasisRebel"/>
    <w:next w:val="BodytextRebel"/>
    <w:uiPriority w:val="98"/>
    <w:semiHidden/>
    <w:rsid w:val="00D27D0E"/>
  </w:style>
  <w:style w:type="character" w:styleId="HTMLCode">
    <w:name w:val="HTML Code"/>
    <w:basedOn w:val="DefaultParagraphFont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8"/>
    <w:semiHidden/>
    <w:rsid w:val="00E07762"/>
    <w:rPr>
      <w:i/>
      <w:iCs/>
    </w:rPr>
  </w:style>
  <w:style w:type="character" w:styleId="HTMLVariable">
    <w:name w:val="HTML Variable"/>
    <w:basedOn w:val="DefaultParagraphFont"/>
    <w:uiPriority w:val="98"/>
    <w:semiHidden/>
    <w:rsid w:val="00E07762"/>
    <w:rPr>
      <w:i/>
      <w:iCs/>
    </w:rPr>
  </w:style>
  <w:style w:type="character" w:styleId="HTMLAcronym">
    <w:name w:val="HTML Acronym"/>
    <w:basedOn w:val="DefaultParagraphFont"/>
    <w:uiPriority w:val="98"/>
    <w:semiHidden/>
    <w:rsid w:val="00E07762"/>
  </w:style>
  <w:style w:type="character" w:styleId="HTMLCite">
    <w:name w:val="HTML Cite"/>
    <w:basedOn w:val="DefaultParagraphFont"/>
    <w:uiPriority w:val="98"/>
    <w:semiHidden/>
    <w:rsid w:val="00E07762"/>
    <w:rPr>
      <w:i/>
      <w:iCs/>
    </w:rPr>
  </w:style>
  <w:style w:type="character" w:styleId="HTMLTypewriter">
    <w:name w:val="HTML Typewriter"/>
    <w:basedOn w:val="DefaultParagraphFont"/>
    <w:uiPriority w:val="98"/>
    <w:semiHidden/>
    <w:rsid w:val="00E07762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8"/>
    <w:semiHidden/>
    <w:rsid w:val="00E0776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8"/>
    <w:semiHidden/>
    <w:rsid w:val="00E07762"/>
    <w:rPr>
      <w:rFonts w:ascii="Consolas" w:hAnsi="Consolas"/>
      <w:sz w:val="24"/>
      <w:szCs w:val="24"/>
    </w:rPr>
  </w:style>
  <w:style w:type="paragraph" w:styleId="TOCHeading">
    <w:name w:val="TOC Heading"/>
    <w:basedOn w:val="ZsysbasisRebel"/>
    <w:next w:val="BodytextRebel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stParagraph">
    <w:name w:val="List Paragraph"/>
    <w:basedOn w:val="ZsysbasisRebel"/>
    <w:next w:val="BodytextRebel"/>
    <w:uiPriority w:val="34"/>
    <w:qFormat/>
    <w:rsid w:val="00E7078D"/>
    <w:pPr>
      <w:ind w:left="720"/>
    </w:pPr>
  </w:style>
  <w:style w:type="character" w:styleId="Emphasis">
    <w:name w:val="Emphasis"/>
    <w:basedOn w:val="DefaultParagraphFont"/>
    <w:uiPriority w:val="98"/>
    <w:semiHidden/>
    <w:rsid w:val="00E07762"/>
    <w:rPr>
      <w:i/>
      <w:iCs/>
    </w:rPr>
  </w:style>
  <w:style w:type="character" w:styleId="LineNumber">
    <w:name w:val="line number"/>
    <w:basedOn w:val="DefaultParagraphFont"/>
    <w:uiPriority w:val="98"/>
    <w:semiHidden/>
    <w:rsid w:val="00E07762"/>
  </w:style>
  <w:style w:type="numbering" w:customStyle="1" w:styleId="HeadingnumberingRebel">
    <w:name w:val="Heading numbering Rebel"/>
    <w:uiPriority w:val="4"/>
    <w:semiHidden/>
    <w:rsid w:val="00932C77"/>
    <w:pPr>
      <w:numPr>
        <w:numId w:val="9"/>
      </w:numPr>
    </w:pPr>
  </w:style>
  <w:style w:type="paragraph" w:customStyle="1" w:styleId="ZsyseenpuntRebel">
    <w:name w:val="Zsyseenpunt Rebel"/>
    <w:basedOn w:val="ZsysbasisRebel"/>
    <w:next w:val="BodytextRebel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Rebel">
    <w:name w:val="Zsysbasisdocumentgegevens Rebel"/>
    <w:basedOn w:val="ZsysbasisRebel"/>
    <w:next w:val="BodytextRebel"/>
    <w:uiPriority w:val="4"/>
    <w:semiHidden/>
    <w:rsid w:val="009066F3"/>
    <w:pPr>
      <w:spacing w:line="240" w:lineRule="exact"/>
    </w:pPr>
    <w:rPr>
      <w:noProof/>
      <w:sz w:val="16"/>
    </w:rPr>
  </w:style>
  <w:style w:type="paragraph" w:customStyle="1" w:styleId="DocumentdataheadingRebel">
    <w:name w:val="Document data heading Rebel"/>
    <w:basedOn w:val="ZsysbasisdocumentgegevensRebel"/>
    <w:uiPriority w:val="4"/>
    <w:rsid w:val="002B3A32"/>
    <w:rPr>
      <w:b/>
    </w:rPr>
  </w:style>
  <w:style w:type="paragraph" w:customStyle="1" w:styleId="DocumentdataRebel">
    <w:name w:val="Document data Rebel"/>
    <w:basedOn w:val="ZsysbasisdocumentgegevensRebel"/>
    <w:uiPriority w:val="4"/>
    <w:rsid w:val="00756C31"/>
  </w:style>
  <w:style w:type="paragraph" w:customStyle="1" w:styleId="PagenumberRebel">
    <w:name w:val="Page number Rebel"/>
    <w:basedOn w:val="ZsysbasisdocumentgegevensRebel"/>
    <w:uiPriority w:val="4"/>
    <w:rsid w:val="00877536"/>
    <w:pPr>
      <w:spacing w:line="300" w:lineRule="exact"/>
      <w:jc w:val="right"/>
    </w:pPr>
    <w:rPr>
      <w:color w:val="FFFFFF" w:themeColor="light2"/>
      <w:sz w:val="24"/>
    </w:rPr>
  </w:style>
  <w:style w:type="paragraph" w:customStyle="1" w:styleId="SenderinformationRebel">
    <w:name w:val="Sender information Rebel"/>
    <w:basedOn w:val="ZsysbasisdocumentgegevensRebel"/>
    <w:uiPriority w:val="4"/>
    <w:rsid w:val="00895858"/>
    <w:pPr>
      <w:spacing w:line="220" w:lineRule="exact"/>
    </w:pPr>
    <w:rPr>
      <w:color w:val="748585"/>
    </w:rPr>
  </w:style>
  <w:style w:type="paragraph" w:customStyle="1" w:styleId="SenderinformationheadingRebel">
    <w:name w:val="Sender information heading Rebel"/>
    <w:basedOn w:val="ZsysbasisdocumentgegevensRebel"/>
    <w:uiPriority w:val="4"/>
    <w:rsid w:val="00895858"/>
    <w:pPr>
      <w:spacing w:line="220" w:lineRule="exact"/>
    </w:pPr>
    <w:rPr>
      <w:b/>
      <w:color w:val="748585"/>
    </w:rPr>
  </w:style>
  <w:style w:type="numbering" w:customStyle="1" w:styleId="ListstandardRebel">
    <w:name w:val="List standard Rebel"/>
    <w:uiPriority w:val="4"/>
    <w:semiHidden/>
    <w:rsid w:val="0026223C"/>
    <w:pPr>
      <w:numPr>
        <w:numId w:val="10"/>
      </w:numPr>
    </w:pPr>
  </w:style>
  <w:style w:type="paragraph" w:customStyle="1" w:styleId="ParagraphforpictureRebel">
    <w:name w:val="Paragraph for picture Rebel"/>
    <w:basedOn w:val="ZsysbasisRebel"/>
    <w:next w:val="BodytextRebel"/>
    <w:uiPriority w:val="4"/>
    <w:qFormat/>
    <w:rsid w:val="00A01CD1"/>
  </w:style>
  <w:style w:type="paragraph" w:customStyle="1" w:styleId="TitleRebel">
    <w:name w:val="Title Rebel"/>
    <w:basedOn w:val="ZsysbasisRebel"/>
    <w:uiPriority w:val="4"/>
    <w:qFormat/>
    <w:rsid w:val="00A9666A"/>
    <w:pPr>
      <w:keepLines/>
      <w:spacing w:line="449" w:lineRule="atLeast"/>
    </w:pPr>
    <w:rPr>
      <w:b/>
      <w:color w:val="E63329" w:themeColor="dark2"/>
      <w:sz w:val="60"/>
    </w:rPr>
  </w:style>
  <w:style w:type="paragraph" w:customStyle="1" w:styleId="SubtitleRebel">
    <w:name w:val="Subtitle Rebel"/>
    <w:basedOn w:val="ZsysbasisRebel"/>
    <w:uiPriority w:val="4"/>
    <w:qFormat/>
    <w:rsid w:val="00A9666A"/>
    <w:pPr>
      <w:keepLines/>
      <w:spacing w:line="326" w:lineRule="atLeast"/>
    </w:pPr>
    <w:rPr>
      <w:color w:val="E63329" w:themeColor="dark2"/>
      <w:sz w:val="24"/>
    </w:rPr>
  </w:style>
  <w:style w:type="numbering" w:customStyle="1" w:styleId="AppendixnumberingRebel">
    <w:name w:val="Appendix numbering Rebel"/>
    <w:uiPriority w:val="4"/>
    <w:semiHidden/>
    <w:rsid w:val="00C7588E"/>
    <w:pPr>
      <w:numPr>
        <w:numId w:val="11"/>
      </w:numPr>
    </w:pPr>
  </w:style>
  <w:style w:type="paragraph" w:customStyle="1" w:styleId="Appendixheading1Rebel">
    <w:name w:val="Appendix heading 1 Rebel"/>
    <w:basedOn w:val="ZsysbasisRebel"/>
    <w:next w:val="BodytextRebel"/>
    <w:uiPriority w:val="4"/>
    <w:qFormat/>
    <w:rsid w:val="00151157"/>
    <w:pPr>
      <w:keepNext/>
      <w:keepLines/>
      <w:numPr>
        <w:numId w:val="30"/>
      </w:numPr>
      <w:spacing w:before="300" w:line="300" w:lineRule="exact"/>
      <w:outlineLvl w:val="0"/>
    </w:pPr>
    <w:rPr>
      <w:b/>
      <w:bCs/>
      <w:color w:val="3C3C3B" w:themeColor="dark1"/>
      <w:sz w:val="24"/>
      <w:szCs w:val="32"/>
    </w:rPr>
  </w:style>
  <w:style w:type="paragraph" w:customStyle="1" w:styleId="Appendixheading2Rebel">
    <w:name w:val="Appendix heading 2 Rebel"/>
    <w:basedOn w:val="ZsysbasisRebel"/>
    <w:next w:val="BodytextRebel"/>
    <w:uiPriority w:val="4"/>
    <w:qFormat/>
    <w:rsid w:val="00BA4F73"/>
    <w:pPr>
      <w:keepNext/>
      <w:keepLines/>
      <w:numPr>
        <w:ilvl w:val="1"/>
        <w:numId w:val="30"/>
      </w:numPr>
      <w:spacing w:before="300" w:line="300" w:lineRule="exact"/>
      <w:outlineLvl w:val="1"/>
    </w:pPr>
    <w:rPr>
      <w:b/>
      <w:bCs/>
      <w:iCs/>
      <w:color w:val="3C3C3B" w:themeColor="dark1"/>
      <w:sz w:val="24"/>
      <w:szCs w:val="28"/>
    </w:rPr>
  </w:style>
  <w:style w:type="paragraph" w:styleId="CommentSubject">
    <w:name w:val="annotation subject"/>
    <w:basedOn w:val="ZsysbasisRebel"/>
    <w:next w:val="BodytextRebel"/>
    <w:link w:val="CommentSubjectChar"/>
    <w:uiPriority w:val="98"/>
    <w:semiHidden/>
    <w:rsid w:val="00E7078D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rsid w:val="00E7078D"/>
    <w:rPr>
      <w:rFonts w:asciiTheme="minorHAnsi" w:hAnsiTheme="minorHAnsi" w:cs="Maiandra GD"/>
      <w:b/>
      <w:bCs/>
      <w:color w:val="3C3C3B" w:themeColor="text1"/>
      <w:sz w:val="18"/>
      <w:szCs w:val="18"/>
      <w:lang w:val="en-GB"/>
    </w:rPr>
  </w:style>
  <w:style w:type="character" w:customStyle="1" w:styleId="BodyText2Char">
    <w:name w:val="Body Text 2 Char"/>
    <w:basedOn w:val="DefaultParagraphFont"/>
    <w:link w:val="BodyText2"/>
    <w:rsid w:val="00E7078D"/>
    <w:rPr>
      <w:rFonts w:ascii="Maiandra GD" w:hAnsi="Maiandra GD" w:cs="Maiandra GD"/>
      <w:sz w:val="18"/>
      <w:szCs w:val="18"/>
    </w:rPr>
  </w:style>
  <w:style w:type="character" w:customStyle="1" w:styleId="BodyTextChar">
    <w:name w:val="Body Text Char"/>
    <w:basedOn w:val="ZsysbasisRebelChar"/>
    <w:link w:val="BodyText"/>
    <w:semiHidden/>
    <w:rsid w:val="00E7078D"/>
    <w:rPr>
      <w:rFonts w:asciiTheme="minorHAnsi" w:hAnsiTheme="minorHAnsi" w:cs="Maiandra GD"/>
      <w:color w:val="3C3C3B" w:themeColor="text1"/>
      <w:sz w:val="18"/>
      <w:szCs w:val="18"/>
      <w:lang w:val="en-GB"/>
    </w:rPr>
  </w:style>
  <w:style w:type="character" w:customStyle="1" w:styleId="BodyTextFirstIndent2Char">
    <w:name w:val="Body Text First Indent 2 Char"/>
    <w:basedOn w:val="BodyTextIndentChar"/>
    <w:link w:val="BodyTextFirstIndent2"/>
    <w:rsid w:val="00E7078D"/>
    <w:rPr>
      <w:rFonts w:ascii="Maiandra GD" w:hAnsi="Maiandra GD" w:cs="Maiandra GD"/>
      <w:sz w:val="18"/>
      <w:szCs w:val="18"/>
    </w:rPr>
  </w:style>
  <w:style w:type="paragraph" w:styleId="BodyTextIndent2">
    <w:name w:val="Body Text Indent 2"/>
    <w:basedOn w:val="ZsysbasisRebel"/>
    <w:next w:val="BodytextRebel"/>
    <w:link w:val="BodyTextIndent2Char"/>
    <w:uiPriority w:val="98"/>
    <w:semiHidden/>
    <w:rsid w:val="00E7078D"/>
    <w:pPr>
      <w:ind w:left="284"/>
    </w:pPr>
  </w:style>
  <w:style w:type="character" w:customStyle="1" w:styleId="BodyTextIndent2Char">
    <w:name w:val="Body Text Indent 2 Char"/>
    <w:basedOn w:val="DefaultParagraphFont"/>
    <w:link w:val="BodyTextIndent2"/>
    <w:rsid w:val="00E7078D"/>
    <w:rPr>
      <w:rFonts w:ascii="Maiandra GD" w:hAnsi="Maiandra GD" w:cs="Maiandra GD"/>
      <w:sz w:val="18"/>
      <w:szCs w:val="18"/>
    </w:rPr>
  </w:style>
  <w:style w:type="paragraph" w:styleId="BodyTextIndent3">
    <w:name w:val="Body Text Indent 3"/>
    <w:basedOn w:val="ZsysbasisRebel"/>
    <w:next w:val="BodytextRebel"/>
    <w:link w:val="BodyTextIndent3Char"/>
    <w:uiPriority w:val="98"/>
    <w:semiHidden/>
    <w:rsid w:val="00E7078D"/>
    <w:pPr>
      <w:ind w:left="284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7078D"/>
    <w:rPr>
      <w:rFonts w:ascii="Maiandra GD" w:hAnsi="Maiandra GD" w:cs="Maiandra GD"/>
      <w:sz w:val="18"/>
      <w:szCs w:val="16"/>
    </w:rPr>
  </w:style>
  <w:style w:type="paragraph" w:styleId="TableofFigures">
    <w:name w:val="table of figures"/>
    <w:aliases w:val="Table of Figures Rebel"/>
    <w:basedOn w:val="ZsysbasisRebel"/>
    <w:next w:val="BodytextRebel"/>
    <w:uiPriority w:val="4"/>
    <w:rsid w:val="00DD2A9E"/>
  </w:style>
  <w:style w:type="table" w:customStyle="1" w:styleId="TablewithoutformattingRebel">
    <w:name w:val="Table without formatting Rebel"/>
    <w:basedOn w:val="TableNorma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Rebel">
    <w:name w:val="Zsysbasistoc Rebel"/>
    <w:basedOn w:val="ZsysbasisRebel"/>
    <w:next w:val="BodytextRebel"/>
    <w:uiPriority w:val="4"/>
    <w:semiHidden/>
    <w:rsid w:val="00706D10"/>
    <w:pPr>
      <w:tabs>
        <w:tab w:val="right" w:leader="dot" w:pos="9069"/>
      </w:tabs>
      <w:ind w:left="709" w:right="567" w:hanging="709"/>
    </w:pPr>
  </w:style>
  <w:style w:type="paragraph" w:customStyle="1" w:styleId="AgendaitemRebel">
    <w:name w:val="Agenda item Rebel"/>
    <w:basedOn w:val="ZsysbasisRebel"/>
    <w:uiPriority w:val="4"/>
    <w:rsid w:val="00B237FC"/>
    <w:pPr>
      <w:numPr>
        <w:numId w:val="23"/>
      </w:numPr>
    </w:pPr>
  </w:style>
  <w:style w:type="numbering" w:customStyle="1" w:styleId="AgendaitemlistRebel">
    <w:name w:val="Agenda item (list) Rebel"/>
    <w:uiPriority w:val="4"/>
    <w:semiHidden/>
    <w:rsid w:val="004379A2"/>
    <w:pPr>
      <w:numPr>
        <w:numId w:val="22"/>
      </w:numPr>
    </w:pPr>
  </w:style>
  <w:style w:type="paragraph" w:customStyle="1" w:styleId="ZsysbasistabeltekstRebel">
    <w:name w:val="Zsysbasistabeltekst Rebel"/>
    <w:basedOn w:val="ZsysbasisRebel"/>
    <w:next w:val="TabletextRebel"/>
    <w:uiPriority w:val="4"/>
    <w:semiHidden/>
    <w:rsid w:val="008D23E7"/>
  </w:style>
  <w:style w:type="paragraph" w:customStyle="1" w:styleId="TabletextRebel">
    <w:name w:val="Table text Rebel"/>
    <w:basedOn w:val="ZsysbasistabeltekstRebel"/>
    <w:uiPriority w:val="4"/>
    <w:rsid w:val="008D23E7"/>
  </w:style>
  <w:style w:type="paragraph" w:customStyle="1" w:styleId="TableheadingRebel">
    <w:name w:val="Table heading Rebel"/>
    <w:basedOn w:val="ZsysbasistabeltekstRebel"/>
    <w:next w:val="TabletextRebel"/>
    <w:uiPriority w:val="4"/>
    <w:rsid w:val="008D23E7"/>
  </w:style>
  <w:style w:type="paragraph" w:customStyle="1" w:styleId="DocumentnameRebel">
    <w:name w:val="Document name Rebel"/>
    <w:basedOn w:val="ZsysbasisRebel"/>
    <w:next w:val="BodytextRebel"/>
    <w:uiPriority w:val="4"/>
    <w:rsid w:val="00F0042B"/>
  </w:style>
  <w:style w:type="paragraph" w:customStyle="1" w:styleId="AlineavoorafbeeldingRebel">
    <w:name w:val="Alinea voor afbeelding Rebel"/>
    <w:basedOn w:val="ZsysbasisRebel"/>
    <w:next w:val="Normal"/>
    <w:uiPriority w:val="4"/>
    <w:qFormat/>
    <w:rsid w:val="00B56941"/>
  </w:style>
  <w:style w:type="paragraph" w:customStyle="1" w:styleId="Listsmallbullet1stlevelRebel">
    <w:name w:val="List small bullet 1st level Rebel"/>
    <w:basedOn w:val="ZsysbasisRebel"/>
    <w:uiPriority w:val="4"/>
    <w:rsid w:val="00937CD5"/>
    <w:pPr>
      <w:numPr>
        <w:numId w:val="27"/>
      </w:numPr>
      <w:spacing w:line="300" w:lineRule="exact"/>
    </w:pPr>
  </w:style>
  <w:style w:type="paragraph" w:customStyle="1" w:styleId="Listsmallbullet2ndlevelRebel">
    <w:name w:val="List small bullet 2nd level Rebel"/>
    <w:basedOn w:val="ZsysbasisRebel"/>
    <w:uiPriority w:val="4"/>
    <w:rsid w:val="00937CD5"/>
    <w:pPr>
      <w:numPr>
        <w:ilvl w:val="1"/>
        <w:numId w:val="27"/>
      </w:numPr>
      <w:spacing w:line="300" w:lineRule="exact"/>
    </w:pPr>
  </w:style>
  <w:style w:type="paragraph" w:customStyle="1" w:styleId="Listsmallbullet3rdlevelRebel">
    <w:name w:val="List small bullet 3rd level Rebel"/>
    <w:basedOn w:val="ZsysbasisRebel"/>
    <w:uiPriority w:val="4"/>
    <w:rsid w:val="00937CD5"/>
    <w:pPr>
      <w:numPr>
        <w:ilvl w:val="2"/>
        <w:numId w:val="27"/>
      </w:numPr>
      <w:spacing w:line="300" w:lineRule="exact"/>
      <w:ind w:left="1361"/>
    </w:pPr>
  </w:style>
  <w:style w:type="numbering" w:customStyle="1" w:styleId="ListsmallbulletRebel">
    <w:name w:val="List small bullet Rebel"/>
    <w:basedOn w:val="NoList"/>
    <w:uiPriority w:val="4"/>
    <w:semiHidden/>
    <w:rsid w:val="00937CD5"/>
    <w:pPr>
      <w:numPr>
        <w:numId w:val="26"/>
      </w:numPr>
    </w:pPr>
  </w:style>
  <w:style w:type="character" w:customStyle="1" w:styleId="PlacedatestatuscharRebel">
    <w:name w:val="Place date status char Rebel"/>
    <w:uiPriority w:val="4"/>
    <w:rsid w:val="00895858"/>
    <w:rPr>
      <w:b/>
      <w:color w:val="748585"/>
    </w:rPr>
  </w:style>
  <w:style w:type="paragraph" w:customStyle="1" w:styleId="PlacedatestatusRebel">
    <w:name w:val="Place date status Rebel"/>
    <w:basedOn w:val="ZsysbasisRebel"/>
    <w:uiPriority w:val="4"/>
    <w:rsid w:val="00895858"/>
    <w:pPr>
      <w:spacing w:line="240" w:lineRule="exact"/>
      <w:jc w:val="right"/>
    </w:pPr>
    <w:rPr>
      <w:color w:val="748585"/>
      <w:sz w:val="16"/>
    </w:rPr>
  </w:style>
  <w:style w:type="paragraph" w:customStyle="1" w:styleId="AuthorCommisionedheadingRebel">
    <w:name w:val="Author Commisioned heading Rebel"/>
    <w:basedOn w:val="ZsysbasisRebel"/>
    <w:next w:val="AuthorCommisionedRebel"/>
    <w:link w:val="AuthorCommisionedheadingRebelChar"/>
    <w:uiPriority w:val="4"/>
    <w:rsid w:val="00BB32D8"/>
    <w:pPr>
      <w:spacing w:line="300" w:lineRule="exact"/>
    </w:pPr>
    <w:rPr>
      <w:b/>
      <w:noProof/>
      <w:color w:val="E63329" w:themeColor="dark2"/>
      <w:sz w:val="24"/>
    </w:rPr>
  </w:style>
  <w:style w:type="paragraph" w:customStyle="1" w:styleId="AuthorCommisionedRebel">
    <w:name w:val="Author Commisioned Rebel"/>
    <w:basedOn w:val="ZsysbasisRebel"/>
    <w:link w:val="AuthorCommisionedRebelChar"/>
    <w:uiPriority w:val="4"/>
    <w:rsid w:val="00BB32D8"/>
    <w:pPr>
      <w:spacing w:line="300" w:lineRule="exact"/>
    </w:pPr>
    <w:rPr>
      <w:color w:val="E63329" w:themeColor="dark2"/>
      <w:sz w:val="24"/>
    </w:rPr>
  </w:style>
  <w:style w:type="character" w:customStyle="1" w:styleId="BodytextRebelChar">
    <w:name w:val="Body text Rebel Char"/>
    <w:basedOn w:val="ZsysbasisRebelChar"/>
    <w:link w:val="BodytextRebel"/>
    <w:rsid w:val="000B29EB"/>
    <w:rPr>
      <w:rFonts w:ascii="Ebrima" w:hAnsi="Ebrima" w:cs="Maiandra GD"/>
      <w:color w:val="3C3C3B"/>
      <w:szCs w:val="18"/>
      <w:lang w:val="en-GB"/>
    </w:rPr>
  </w:style>
  <w:style w:type="character" w:customStyle="1" w:styleId="AuthorCommisionedRebelChar">
    <w:name w:val="Author Commisioned Rebel Char"/>
    <w:basedOn w:val="BodytextRebelChar"/>
    <w:link w:val="AuthorCommisionedRebel"/>
    <w:uiPriority w:val="4"/>
    <w:rsid w:val="00BB32D8"/>
    <w:rPr>
      <w:rFonts w:ascii="Ebrima" w:hAnsi="Ebrima" w:cs="Maiandra GD"/>
      <w:color w:val="E63329" w:themeColor="dark2"/>
      <w:sz w:val="24"/>
      <w:szCs w:val="18"/>
      <w:lang w:val="en-GB"/>
    </w:rPr>
  </w:style>
  <w:style w:type="character" w:customStyle="1" w:styleId="AuthorCommisionedheadingRebelChar">
    <w:name w:val="Author Commisioned heading Rebel Char"/>
    <w:basedOn w:val="AuthorCommisionedRebelChar"/>
    <w:link w:val="AuthorCommisionedheadingRebel"/>
    <w:uiPriority w:val="4"/>
    <w:rsid w:val="00BB32D8"/>
    <w:rPr>
      <w:rFonts w:ascii="Ebrima" w:hAnsi="Ebrima" w:cs="Maiandra GD"/>
      <w:b/>
      <w:noProof/>
      <w:color w:val="E63329" w:themeColor="dark2"/>
      <w:sz w:val="24"/>
      <w:szCs w:val="18"/>
      <w:lang w:val="en-GB"/>
    </w:rPr>
  </w:style>
  <w:style w:type="character" w:customStyle="1" w:styleId="Heading1Char">
    <w:name w:val="Heading 1 Char"/>
    <w:aliases w:val="Heading 1 Rebel Char,hoofdstuk Char"/>
    <w:basedOn w:val="DefaultParagraphFont"/>
    <w:link w:val="Heading1"/>
    <w:uiPriority w:val="4"/>
    <w:rsid w:val="006A6FE5"/>
    <w:rPr>
      <w:rFonts w:ascii="Ebrima" w:hAnsi="Ebrima" w:cs="Maiandra GD"/>
      <w:b/>
      <w:bCs/>
      <w:color w:val="3C3C3B" w:themeColor="dark1"/>
      <w:sz w:val="24"/>
      <w:szCs w:val="32"/>
    </w:rPr>
  </w:style>
  <w:style w:type="paragraph" w:customStyle="1" w:styleId="HeadingTOCRebel">
    <w:name w:val="Heading TOC Rebel"/>
    <w:basedOn w:val="ZsysbasisRebel"/>
    <w:uiPriority w:val="4"/>
    <w:rsid w:val="008F5D1B"/>
    <w:pPr>
      <w:spacing w:after="150" w:line="480" w:lineRule="atLeast"/>
    </w:pPr>
    <w:rPr>
      <w:b/>
      <w:color w:val="E63329" w:themeColor="dark2"/>
      <w:sz w:val="36"/>
    </w:rPr>
  </w:style>
  <w:style w:type="paragraph" w:customStyle="1" w:styleId="ContactbackcovernameRebel">
    <w:name w:val="Contact back cover name Rebel"/>
    <w:basedOn w:val="ZsysbasisRebel"/>
    <w:link w:val="ContactbackcovernameRebelChar"/>
    <w:uiPriority w:val="4"/>
    <w:rsid w:val="00661C28"/>
    <w:pPr>
      <w:spacing w:line="660" w:lineRule="exact"/>
    </w:pPr>
    <w:rPr>
      <w:b/>
      <w:color w:val="FFFFFF" w:themeColor="light2"/>
      <w:sz w:val="36"/>
    </w:rPr>
  </w:style>
  <w:style w:type="character" w:customStyle="1" w:styleId="ContactbackcovernameRebelChar">
    <w:name w:val="Contact back cover name Rebel Char"/>
    <w:basedOn w:val="BodytextRebelChar"/>
    <w:link w:val="ContactbackcovernameRebel"/>
    <w:uiPriority w:val="4"/>
    <w:rsid w:val="00661C28"/>
    <w:rPr>
      <w:rFonts w:ascii="Ebrima" w:hAnsi="Ebrima" w:cs="Maiandra GD"/>
      <w:b/>
      <w:color w:val="FFFFFF" w:themeColor="light2"/>
      <w:sz w:val="36"/>
      <w:szCs w:val="18"/>
      <w:lang w:val="en-GB"/>
    </w:rPr>
  </w:style>
  <w:style w:type="paragraph" w:customStyle="1" w:styleId="ContactbackcoverRebel">
    <w:name w:val="Contact back cover Rebel"/>
    <w:basedOn w:val="ZsysbasisRebel"/>
    <w:uiPriority w:val="4"/>
    <w:rsid w:val="004430EE"/>
    <w:pPr>
      <w:spacing w:line="240" w:lineRule="exact"/>
    </w:pPr>
    <w:rPr>
      <w:color w:val="FFFFFF" w:themeColor="light2"/>
      <w:sz w:val="16"/>
    </w:rPr>
  </w:style>
  <w:style w:type="paragraph" w:customStyle="1" w:styleId="ContactbackcoverheadingRebel">
    <w:name w:val="Contact back cover heading Rebel"/>
    <w:basedOn w:val="ZsysbasisRebel"/>
    <w:uiPriority w:val="4"/>
    <w:rsid w:val="00731586"/>
    <w:pPr>
      <w:spacing w:before="100" w:line="240" w:lineRule="exact"/>
    </w:pPr>
    <w:rPr>
      <w:b/>
      <w:color w:val="FFFFFF" w:themeColor="light2"/>
      <w:sz w:val="16"/>
    </w:rPr>
  </w:style>
  <w:style w:type="paragraph" w:customStyle="1" w:styleId="WebsiteRebel">
    <w:name w:val="Website Rebel"/>
    <w:basedOn w:val="ZsysbasisRebel"/>
    <w:uiPriority w:val="4"/>
    <w:rsid w:val="00C131AE"/>
    <w:pPr>
      <w:spacing w:line="240" w:lineRule="exact"/>
    </w:pPr>
    <w:rPr>
      <w:color w:val="E63329" w:themeColor="dark2"/>
      <w:sz w:val="16"/>
    </w:rPr>
  </w:style>
  <w:style w:type="paragraph" w:customStyle="1" w:styleId="PipefooterRebel">
    <w:name w:val="Pipe footer Rebel"/>
    <w:basedOn w:val="ZsysbasisRebel"/>
    <w:link w:val="PipefooterRebelChar"/>
    <w:uiPriority w:val="4"/>
    <w:rsid w:val="00B802E0"/>
    <w:pPr>
      <w:spacing w:line="20" w:lineRule="exact"/>
    </w:pPr>
    <w:rPr>
      <w:sz w:val="2"/>
    </w:rPr>
  </w:style>
  <w:style w:type="character" w:customStyle="1" w:styleId="PipefooterRebelChar">
    <w:name w:val="Pipe footer Rebel Char"/>
    <w:basedOn w:val="BodytextRebelChar"/>
    <w:link w:val="PipefooterRebel"/>
    <w:uiPriority w:val="4"/>
    <w:rsid w:val="00B802E0"/>
    <w:rPr>
      <w:rFonts w:ascii="Ebrima" w:hAnsi="Ebrima" w:cs="Maiandra GD"/>
      <w:color w:val="3C3C3B" w:themeColor="text1"/>
      <w:sz w:val="2"/>
      <w:szCs w:val="18"/>
      <w:lang w:val="en-GB"/>
    </w:rPr>
  </w:style>
  <w:style w:type="character" w:customStyle="1" w:styleId="Hashtag1">
    <w:name w:val="Hashtag1"/>
    <w:basedOn w:val="DefaultParagraphFont"/>
    <w:uiPriority w:val="97"/>
    <w:unhideWhenUsed/>
    <w:rsid w:val="0030197B"/>
    <w:rPr>
      <w:color w:val="2B579A"/>
      <w:shd w:val="clear" w:color="auto" w:fill="E1DFDD"/>
    </w:rPr>
  </w:style>
  <w:style w:type="character" w:customStyle="1" w:styleId="Vermelding1">
    <w:name w:val="Vermelding1"/>
    <w:basedOn w:val="DefaultParagraphFont"/>
    <w:uiPriority w:val="97"/>
    <w:unhideWhenUsed/>
    <w:rsid w:val="0030197B"/>
    <w:rPr>
      <w:color w:val="2B579A"/>
      <w:shd w:val="clear" w:color="auto" w:fill="E1DFDD"/>
    </w:rPr>
  </w:style>
  <w:style w:type="character" w:customStyle="1" w:styleId="Slimmehyperlink1">
    <w:name w:val="Slimme hyperlink1"/>
    <w:basedOn w:val="DefaultParagraphFont"/>
    <w:uiPriority w:val="97"/>
    <w:unhideWhenUsed/>
    <w:rsid w:val="0030197B"/>
    <w:rPr>
      <w:u w:val="dotted"/>
    </w:rPr>
  </w:style>
  <w:style w:type="character" w:customStyle="1" w:styleId="Onopgelostemelding1">
    <w:name w:val="Onopgeloste melding1"/>
    <w:basedOn w:val="DefaultParagraphFont"/>
    <w:uiPriority w:val="97"/>
    <w:unhideWhenUsed/>
    <w:rsid w:val="0030197B"/>
    <w:rPr>
      <w:color w:val="605E5C"/>
      <w:shd w:val="clear" w:color="auto" w:fill="E1DFDD"/>
    </w:rPr>
  </w:style>
  <w:style w:type="character" w:customStyle="1" w:styleId="Hashtag2">
    <w:name w:val="Hashtag2"/>
    <w:basedOn w:val="DefaultParagraphFont"/>
    <w:uiPriority w:val="97"/>
    <w:unhideWhenUsed/>
    <w:rsid w:val="00276AE7"/>
    <w:rPr>
      <w:color w:val="2B579A"/>
      <w:shd w:val="clear" w:color="auto" w:fill="E1DFDD"/>
    </w:rPr>
  </w:style>
  <w:style w:type="character" w:customStyle="1" w:styleId="Onopgelostemelding2">
    <w:name w:val="Onopgeloste melding2"/>
    <w:basedOn w:val="DefaultParagraphFont"/>
    <w:uiPriority w:val="97"/>
    <w:unhideWhenUsed/>
    <w:rsid w:val="00276AE7"/>
    <w:rPr>
      <w:color w:val="605E5C"/>
      <w:shd w:val="clear" w:color="auto" w:fill="E1DFDD"/>
    </w:rPr>
  </w:style>
  <w:style w:type="character" w:customStyle="1" w:styleId="Slimmehyperlink2">
    <w:name w:val="Slimme hyperlink2"/>
    <w:basedOn w:val="DefaultParagraphFont"/>
    <w:uiPriority w:val="97"/>
    <w:unhideWhenUsed/>
    <w:rsid w:val="00276AE7"/>
    <w:rPr>
      <w:u w:val="dotted"/>
    </w:rPr>
  </w:style>
  <w:style w:type="character" w:customStyle="1" w:styleId="SmartLink1">
    <w:name w:val="SmartLink1"/>
    <w:basedOn w:val="DefaultParagraphFont"/>
    <w:uiPriority w:val="97"/>
    <w:unhideWhenUsed/>
    <w:rsid w:val="00276AE7"/>
    <w:rPr>
      <w:color w:val="333332" w:themeColor="hyperlink"/>
      <w:u w:val="single"/>
      <w:shd w:val="clear" w:color="auto" w:fill="E1DFDD"/>
    </w:rPr>
  </w:style>
  <w:style w:type="character" w:customStyle="1" w:styleId="Vermelding2">
    <w:name w:val="Vermelding2"/>
    <w:basedOn w:val="DefaultParagraphFont"/>
    <w:uiPriority w:val="97"/>
    <w:unhideWhenUsed/>
    <w:rsid w:val="00276AE7"/>
    <w:rPr>
      <w:color w:val="2B579A"/>
      <w:shd w:val="clear" w:color="auto" w:fill="E1DFDD"/>
    </w:rPr>
  </w:style>
  <w:style w:type="character" w:styleId="Hashtag">
    <w:name w:val="Hashtag"/>
    <w:basedOn w:val="DefaultParagraphFont"/>
    <w:uiPriority w:val="98"/>
    <w:semiHidden/>
    <w:unhideWhenUsed/>
    <w:rsid w:val="00135383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8"/>
    <w:semiHidden/>
    <w:unhideWhenUsed/>
    <w:rsid w:val="00135383"/>
    <w:rPr>
      <w:color w:val="605E5C"/>
      <w:shd w:val="clear" w:color="auto" w:fill="E1DFDD"/>
    </w:rPr>
  </w:style>
  <w:style w:type="character" w:styleId="SmartHyperlink">
    <w:name w:val="Smart Hyperlink"/>
    <w:basedOn w:val="DefaultParagraphFont"/>
    <w:uiPriority w:val="98"/>
    <w:semiHidden/>
    <w:unhideWhenUsed/>
    <w:rsid w:val="00135383"/>
    <w:rPr>
      <w:u w:val="dotted"/>
    </w:rPr>
  </w:style>
  <w:style w:type="character" w:styleId="SmartLink">
    <w:name w:val="Smart Link"/>
    <w:basedOn w:val="DefaultParagraphFont"/>
    <w:uiPriority w:val="98"/>
    <w:semiHidden/>
    <w:unhideWhenUsed/>
    <w:rsid w:val="00135383"/>
    <w:rPr>
      <w:color w:val="333332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uiPriority w:val="98"/>
    <w:semiHidden/>
    <w:unhideWhenUsed/>
    <w:rsid w:val="00135383"/>
    <w:rPr>
      <w:color w:val="FF0000"/>
    </w:rPr>
  </w:style>
  <w:style w:type="character" w:styleId="Mention">
    <w:name w:val="Mention"/>
    <w:basedOn w:val="DefaultParagraphFont"/>
    <w:uiPriority w:val="98"/>
    <w:semiHidden/>
    <w:unhideWhenUsed/>
    <w:rsid w:val="00135383"/>
    <w:rPr>
      <w:color w:val="2B579A"/>
      <w:shd w:val="clear" w:color="auto" w:fill="E1DFDD"/>
    </w:rPr>
  </w:style>
  <w:style w:type="paragraph" w:customStyle="1" w:styleId="ListRomannumerals1stlevelRebel">
    <w:name w:val="List Roman numerals 1st level Rebel"/>
    <w:basedOn w:val="ZsysbasisRebel"/>
    <w:uiPriority w:val="4"/>
    <w:qFormat/>
    <w:rsid w:val="00074735"/>
    <w:pPr>
      <w:numPr>
        <w:numId w:val="34"/>
      </w:numPr>
    </w:pPr>
  </w:style>
  <w:style w:type="paragraph" w:customStyle="1" w:styleId="ListRomannumerals2ndlevelRebel">
    <w:name w:val="List Roman numerals 2nd level Rebel"/>
    <w:basedOn w:val="ZsysbasisRebel"/>
    <w:uiPriority w:val="4"/>
    <w:qFormat/>
    <w:rsid w:val="00DC5772"/>
    <w:pPr>
      <w:numPr>
        <w:ilvl w:val="1"/>
        <w:numId w:val="34"/>
      </w:numPr>
    </w:pPr>
  </w:style>
  <w:style w:type="paragraph" w:customStyle="1" w:styleId="ListRomannumerals3rdlevelRebel">
    <w:name w:val="List Roman numerals 3rd level Rebel"/>
    <w:basedOn w:val="ZsysbasisRebel"/>
    <w:uiPriority w:val="4"/>
    <w:qFormat/>
    <w:rsid w:val="008777D7"/>
    <w:pPr>
      <w:numPr>
        <w:ilvl w:val="2"/>
        <w:numId w:val="34"/>
      </w:numPr>
    </w:pPr>
  </w:style>
  <w:style w:type="numbering" w:customStyle="1" w:styleId="ListRomannumeralsRebel">
    <w:name w:val="List Roman numerals Rebel"/>
    <w:uiPriority w:val="4"/>
    <w:semiHidden/>
    <w:rsid w:val="00627C43"/>
    <w:pPr>
      <w:numPr>
        <w:numId w:val="34"/>
      </w:numPr>
    </w:pPr>
  </w:style>
  <w:style w:type="character" w:customStyle="1" w:styleId="Heading2Char">
    <w:name w:val="Heading 2 Char"/>
    <w:aliases w:val="Heading 2 Rebel Char,paragraaf Char"/>
    <w:basedOn w:val="DefaultParagraphFont"/>
    <w:link w:val="Heading2"/>
    <w:rsid w:val="008D6AAD"/>
    <w:rPr>
      <w:rFonts w:ascii="Ebrima" w:hAnsi="Ebrima" w:cs="Maiandra GD"/>
      <w:b/>
      <w:bCs/>
      <w:iCs/>
      <w:color w:val="3C3C3B" w:themeColor="dark1"/>
      <w:sz w:val="24"/>
      <w:szCs w:val="28"/>
    </w:rPr>
  </w:style>
  <w:style w:type="table" w:customStyle="1" w:styleId="Tabelraster1">
    <w:name w:val="Tabelraster1"/>
    <w:basedOn w:val="TableNormal"/>
    <w:next w:val="TableGrid"/>
    <w:uiPriority w:val="59"/>
    <w:rsid w:val="008D6AA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Rebel">
      <a:dk1>
        <a:srgbClr val="3C3C3B"/>
      </a:dk1>
      <a:lt1>
        <a:srgbClr val="DBE1E6"/>
      </a:lt1>
      <a:dk2>
        <a:srgbClr val="E63329"/>
      </a:dk2>
      <a:lt2>
        <a:srgbClr val="FFFFFF"/>
      </a:lt2>
      <a:accent1>
        <a:srgbClr val="42647E"/>
      </a:accent1>
      <a:accent2>
        <a:srgbClr val="0086CD"/>
      </a:accent2>
      <a:accent3>
        <a:srgbClr val="A4D4E3"/>
      </a:accent3>
      <a:accent4>
        <a:srgbClr val="2AB4A8"/>
      </a:accent4>
      <a:accent5>
        <a:srgbClr val="9BCCAD"/>
      </a:accent5>
      <a:accent6>
        <a:srgbClr val="C9D6A5"/>
      </a:accent6>
      <a:hlink>
        <a:srgbClr val="333332"/>
      </a:hlink>
      <a:folHlink>
        <a:srgbClr val="333332"/>
      </a:folHlink>
    </a:clrScheme>
    <a:fontScheme name="Lettertypen Rebel">
      <a:majorFont>
        <a:latin typeface="Ebrim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Ebrim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tekstkleur, 90% zwart">
      <a:srgbClr val="333332"/>
    </a:custClr>
    <a:custClr name="rood">
      <a:srgbClr val="E63329"/>
    </a:custClr>
    <a:custClr name="tekstkleur lichtgrijs">
      <a:srgbClr val="DBE1E6"/>
    </a:custClr>
    <a:custClr name="tekstkleur donkerder middengrijs">
      <a:srgbClr val="748585"/>
    </a:custClr>
    <a:custClr name="scheidingsblokje">
      <a:srgbClr val="FFFFFF"/>
    </a:custClr>
    <a:custClr name="scheidingsblokje">
      <a:srgbClr val="FFFFFF"/>
    </a:custClr>
    <a:custClr name="scheidingsblokje">
      <a:srgbClr val="FFFFFF"/>
    </a:custClr>
    <a:custClr name="scheidingsblokje">
      <a:srgbClr val="FFFFFF"/>
    </a:custClr>
    <a:custClr name="scheidingsblokje">
      <a:srgbClr val="FFFFFF"/>
    </a:custClr>
    <a:custClr name="scheidingsblokje">
      <a:srgbClr val="FFFFFF"/>
    </a:custClr>
    <a:custClr name="grijsblauw">
      <a:srgbClr val="42647E"/>
    </a:custClr>
    <a:custClr name="middenblauw">
      <a:srgbClr val="0086CD"/>
    </a:custClr>
    <a:custClr name="lichtblauw">
      <a:srgbClr val="A4D4E3"/>
    </a:custClr>
    <a:custClr name="scheidingsblokje">
      <a:srgbClr val="FFFFFF"/>
    </a:custClr>
    <a:custClr name="scheidingsblokje">
      <a:srgbClr val="FFFFFF"/>
    </a:custClr>
    <a:custClr name="scheidingsblokje">
      <a:srgbClr val="FFFFFF"/>
    </a:custClr>
    <a:custClr name="scheidingsblokje">
      <a:srgbClr val="FFFFFF"/>
    </a:custClr>
    <a:custClr name="scheidingsblokje">
      <a:srgbClr val="FFFFFF"/>
    </a:custClr>
    <a:custClr name="scheidingsblokje">
      <a:srgbClr val="FFFFFF"/>
    </a:custClr>
    <a:custClr name="scheidingsblokje">
      <a:srgbClr val="FFFFFF"/>
    </a:custClr>
    <a:custClr name="zeegroen">
      <a:srgbClr val="2AB4A8"/>
    </a:custClr>
    <a:custClr name="grijsgroen">
      <a:srgbClr val="9BCCAD"/>
    </a:custClr>
    <a:custClr name="geelgroen">
      <a:srgbClr val="C9D6A5"/>
    </a:custClr>
    <a:custClr name="lGroen">
      <a:srgbClr val="73B76E"/>
    </a:custClr>
    <a:custClr name="groen">
      <a:srgbClr val="008D68"/>
    </a:custClr>
    <a:custClr name="olijfgroen">
      <a:srgbClr val="7C9B51"/>
    </a:custClr>
    <a:custClr name="geel groen">
      <a:srgbClr val="BFB210"/>
    </a:custClr>
    <a:custClr name="scheidingsblokje">
      <a:srgbClr val="FFFFFF"/>
    </a:custClr>
    <a:custClr name="scheidingsblokje">
      <a:srgbClr val="FFFFFF"/>
    </a:custClr>
    <a:custClr name="scheidingsblokje">
      <a:srgbClr val="FFFFFF"/>
    </a:custClr>
    <a:custClr name="geel">
      <a:srgbClr val="E3D134"/>
    </a:custClr>
    <a:custClr name="oranje">
      <a:srgbClr val="D88D4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A8BDDDAD3EED4AAC5478389B367FA7" ma:contentTypeVersion="" ma:contentTypeDescription="Create a new document." ma:contentTypeScope="" ma:versionID="ce369365ffac475d2bfdacd0d1dfe5d6">
  <xsd:schema xmlns:xsd="http://www.w3.org/2001/XMLSchema" xmlns:xs="http://www.w3.org/2001/XMLSchema" xmlns:p="http://schemas.microsoft.com/office/2006/metadata/properties" xmlns:ns1="http://schemas.microsoft.com/sharepoint/v3" xmlns:ns2="e722d3c4-5633-40de-9150-dbf9b67024c0" xmlns:ns3="56a0ebc4-0c1e-4b72-b0ef-8ce22cb34f05" targetNamespace="http://schemas.microsoft.com/office/2006/metadata/properties" ma:root="true" ma:fieldsID="a1964e7a24299bfeb10fd38b70441544" ns1:_="" ns2:_="" ns3:_="">
    <xsd:import namespace="http://schemas.microsoft.com/sharepoint/v3"/>
    <xsd:import namespace="e722d3c4-5633-40de-9150-dbf9b67024c0"/>
    <xsd:import namespace="56a0ebc4-0c1e-4b72-b0ef-8ce22cb34f0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2d3c4-5633-40de-9150-dbf9b67024c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0ebc4-0c1e-4b72-b0ef-8ce22cb34f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ju xmlns="http://www.joulesunlimited.com/ccmappings">
  <Date/>
  <Place/>
  <Status/>
  <Title/>
  <Subtitle/>
</ju>
</file>

<file path=customXml/itemProps1.xml><?xml version="1.0" encoding="utf-8"?>
<ds:datastoreItem xmlns:ds="http://schemas.openxmlformats.org/officeDocument/2006/customXml" ds:itemID="{00A3F593-6C6D-417B-9D7B-57D91C10AA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548EAE-616E-4A54-98EE-DB5963439B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8611D84-BBB5-4092-9EE0-27EFFC9A2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22d3c4-5633-40de-9150-dbf9b67024c0"/>
    <ds:schemaRef ds:uri="56a0ebc4-0c1e-4b72-b0ef-8ce22cb34f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79A60A-3812-4520-8AF6-9A9772B7875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6B0E448-2391-4023-9817-0B6D287216E3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827</Words>
  <Characters>4436</Characters>
  <Application>Microsoft Office Word</Application>
  <DocSecurity>0</DocSecurity>
  <Lines>36</Lines>
  <Paragraphs>10</Paragraphs>
  <ScaleCrop>false</ScaleCrop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Kleiwegt</dc:creator>
  <cp:keywords/>
  <dc:description/>
  <cp:lastModifiedBy>Eline Kleiwegt</cp:lastModifiedBy>
  <cp:revision>6</cp:revision>
  <cp:lastPrinted>2020-11-27T08:17:00Z</cp:lastPrinted>
  <dcterms:created xsi:type="dcterms:W3CDTF">2020-11-27T08:13:00Z</dcterms:created>
  <dcterms:modified xsi:type="dcterms:W3CDTF">2020-11-30T16:44:00Z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0x01010098A8BDDDAD3EED4AAC5478389B367FA7</vt:lpwstr>
  </property>
</Properties>
</file>