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8B00AD" w14:paraId="7393368B" w14:textId="77777777" w:rsidTr="006C3998">
        <w:trPr>
          <w:trHeight w:hRule="exact" w:val="260"/>
        </w:trPr>
        <w:tc>
          <w:tcPr>
            <w:tcW w:w="6917" w:type="dxa"/>
            <w:shd w:val="clear" w:color="auto" w:fill="auto"/>
          </w:tcPr>
          <w:p w14:paraId="7393368A" w14:textId="4A7DB7B9" w:rsidR="008B00AD" w:rsidRDefault="00845233" w:rsidP="008A3C48">
            <w:pPr>
              <w:pStyle w:val="SubjectRHVO"/>
            </w:pPr>
            <w:r>
              <w:rPr>
                <w:color w:val="D86018"/>
                <w:spacing w:val="0"/>
              </w:rPr>
              <w:t>B</w:t>
            </w:r>
            <w:r w:rsidR="00EF66E8">
              <w:rPr>
                <w:color w:val="D86018"/>
                <w:spacing w:val="0"/>
              </w:rPr>
              <w:t xml:space="preserve">ijlage </w:t>
            </w:r>
            <w:r w:rsidR="004C31C6">
              <w:rPr>
                <w:color w:val="D86018"/>
                <w:spacing w:val="0"/>
              </w:rPr>
              <w:t>2</w:t>
            </w:r>
          </w:p>
        </w:tc>
      </w:tr>
      <w:tr w:rsidR="008B00AD" w14:paraId="7393368D" w14:textId="77777777" w:rsidTr="00686B29">
        <w:trPr>
          <w:trHeight w:hRule="exact" w:val="1431"/>
        </w:trPr>
        <w:tc>
          <w:tcPr>
            <w:tcW w:w="6917" w:type="dxa"/>
            <w:shd w:val="clear" w:color="auto" w:fill="auto"/>
          </w:tcPr>
          <w:p w14:paraId="7393368C" w14:textId="77777777" w:rsidR="008B00AD" w:rsidRPr="006C42CC" w:rsidRDefault="001E27A9" w:rsidP="006C42CC">
            <w:pPr>
              <w:pStyle w:val="TitleReportRHVO"/>
              <w:rPr>
                <w:color w:val="E66208"/>
              </w:rPr>
            </w:pPr>
            <w:r>
              <w:rPr>
                <w:color w:val="E66208"/>
              </w:rPr>
              <w:t>Geheimhoudingsverklaring</w:t>
            </w:r>
          </w:p>
        </w:tc>
      </w:tr>
    </w:tbl>
    <w:p w14:paraId="7393368E" w14:textId="77777777" w:rsidR="0061102C" w:rsidRDefault="0061102C" w:rsidP="001E27A9">
      <w:pPr>
        <w:widowControl w:val="0"/>
        <w:spacing w:line="276" w:lineRule="auto"/>
        <w:rPr>
          <w:rFonts w:ascii="Merriweather Light" w:hAnsi="Merriweather Light" w:cs="Tahoma"/>
          <w:b/>
          <w:bCs/>
          <w:snapToGrid w:val="0"/>
          <w:color w:val="auto"/>
          <w:sz w:val="18"/>
          <w:szCs w:val="18"/>
          <w:lang w:eastAsia="en-US"/>
        </w:rPr>
      </w:pPr>
    </w:p>
    <w:p w14:paraId="7393368F"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r w:rsidRPr="001E27A9">
        <w:rPr>
          <w:rFonts w:ascii="Merriweather Light" w:hAnsi="Merriweather Light" w:cs="Tahoma"/>
          <w:b/>
          <w:bCs/>
          <w:snapToGrid w:val="0"/>
          <w:color w:val="auto"/>
          <w:sz w:val="18"/>
          <w:szCs w:val="18"/>
          <w:lang w:eastAsia="en-US"/>
        </w:rPr>
        <w:t xml:space="preserve">De ondergetekende: </w:t>
      </w:r>
    </w:p>
    <w:p w14:paraId="73933690"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p>
    <w:p w14:paraId="73933691" w14:textId="77777777" w:rsidR="001E27A9" w:rsidRPr="001E27A9" w:rsidRDefault="001E27A9" w:rsidP="001E27A9">
      <w:pPr>
        <w:widowControl w:val="0"/>
        <w:spacing w:line="276" w:lineRule="auto"/>
        <w:rPr>
          <w:rFonts w:ascii="Merriweather Light" w:hAnsi="Merriweather Light" w:cs="Tahoma"/>
          <w:snapToGrid w:val="0"/>
          <w:color w:val="auto"/>
          <w:sz w:val="18"/>
          <w:szCs w:val="18"/>
          <w:lang w:eastAsia="en-US"/>
        </w:rPr>
      </w:pPr>
      <w:r w:rsidRPr="001E27A9">
        <w:rPr>
          <w:rFonts w:ascii="Merriweather Light" w:hAnsi="Merriweather Light" w:cs="Tahoma"/>
          <w:snapToGrid w:val="0"/>
          <w:color w:val="auto"/>
          <w:sz w:val="18"/>
          <w:szCs w:val="18"/>
          <w:lang w:eastAsia="en-US"/>
        </w:rPr>
        <w:t>"</w:t>
      </w:r>
      <w:r>
        <w:rPr>
          <w:rFonts w:ascii="Merriweather Light" w:hAnsi="Merriweather Light" w:cs="Tahoma"/>
          <w:snapToGrid w:val="0"/>
          <w:color w:val="auto"/>
          <w:sz w:val="18"/>
          <w:szCs w:val="18"/>
          <w:lang w:eastAsia="en-US"/>
        </w:rPr>
        <w:t>…………………</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gevestigd te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kantoorhoudende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xml:space="preserve">, ten deze rechtsgeldig vertegenwoordigd mevrouw/de heer </w:t>
      </w:r>
      <w:r w:rsidR="00AF1583">
        <w:rPr>
          <w:rFonts w:ascii="Merriweather Light" w:hAnsi="Merriweather Light" w:cs="Tahoma"/>
          <w:snapToGrid w:val="0"/>
          <w:color w:val="auto"/>
          <w:sz w:val="18"/>
          <w:szCs w:val="18"/>
          <w:lang w:eastAsia="en-US"/>
        </w:rPr>
        <w:t>…………………………………</w:t>
      </w:r>
      <w:r>
        <w:rPr>
          <w:rFonts w:ascii="Merriweather Light" w:hAnsi="Merriweather Light" w:cs="Tahoma"/>
          <w:snapToGrid w:val="0"/>
          <w:color w:val="auto"/>
          <w:sz w:val="18"/>
          <w:szCs w:val="18"/>
          <w:lang w:eastAsia="en-US"/>
        </w:rPr>
        <w:t xml:space="preserve"> </w:t>
      </w:r>
      <w:r w:rsidRPr="001E27A9">
        <w:rPr>
          <w:rFonts w:ascii="Merriweather Light" w:hAnsi="Merriweather Light" w:cs="Tahoma"/>
          <w:snapToGrid w:val="0"/>
          <w:color w:val="auto"/>
          <w:sz w:val="18"/>
          <w:szCs w:val="18"/>
          <w:lang w:eastAsia="en-US"/>
        </w:rPr>
        <w:t xml:space="preserve">in de functie van </w:t>
      </w:r>
      <w:r w:rsidR="00AF1583">
        <w:rPr>
          <w:rFonts w:ascii="Merriweather Light" w:hAnsi="Merriweather Light" w:cs="Tahoma"/>
          <w:snapToGrid w:val="0"/>
          <w:color w:val="auto"/>
          <w:sz w:val="18"/>
          <w:szCs w:val="18"/>
          <w:lang w:eastAsia="en-US"/>
        </w:rPr>
        <w:t>…………………………………</w:t>
      </w:r>
      <w:r w:rsidRPr="001E27A9">
        <w:rPr>
          <w:rFonts w:ascii="Merriweather Light" w:hAnsi="Merriweather Light" w:cs="Tahoma"/>
          <w:snapToGrid w:val="0"/>
          <w:color w:val="auto"/>
          <w:sz w:val="18"/>
          <w:szCs w:val="18"/>
          <w:lang w:eastAsia="en-US"/>
        </w:rPr>
        <w:t>, hierna te noemen: “</w:t>
      </w:r>
      <w:r w:rsidR="00434436">
        <w:rPr>
          <w:rFonts w:ascii="Merriweather Light" w:hAnsi="Merriweather Light" w:cs="Tahoma"/>
          <w:i/>
          <w:snapToGrid w:val="0"/>
          <w:color w:val="auto"/>
          <w:sz w:val="18"/>
          <w:szCs w:val="18"/>
          <w:lang w:eastAsia="en-US"/>
        </w:rPr>
        <w:t>Gegadigde</w:t>
      </w:r>
      <w:r w:rsidRPr="001E27A9">
        <w:rPr>
          <w:rFonts w:ascii="Merriweather Light" w:hAnsi="Merriweather Light" w:cs="Tahoma"/>
          <w:snapToGrid w:val="0"/>
          <w:color w:val="auto"/>
          <w:sz w:val="18"/>
          <w:szCs w:val="18"/>
          <w:lang w:eastAsia="en-US"/>
        </w:rPr>
        <w:t>”</w:t>
      </w:r>
      <w:r w:rsidR="0061102C">
        <w:rPr>
          <w:rFonts w:ascii="Merriweather Light" w:hAnsi="Merriweather Light" w:cs="Tahoma"/>
          <w:snapToGrid w:val="0"/>
          <w:color w:val="auto"/>
          <w:sz w:val="18"/>
          <w:szCs w:val="18"/>
          <w:lang w:eastAsia="en-US"/>
        </w:rPr>
        <w:tab/>
      </w:r>
      <w:r w:rsidRPr="001E27A9">
        <w:rPr>
          <w:rFonts w:ascii="Merriweather Light" w:hAnsi="Merriweather Light" w:cs="Tahoma"/>
          <w:snapToGrid w:val="0"/>
          <w:color w:val="auto"/>
          <w:sz w:val="18"/>
          <w:szCs w:val="18"/>
          <w:lang w:eastAsia="en-US"/>
        </w:rPr>
        <w:tab/>
      </w:r>
      <w:r w:rsidRPr="001E27A9">
        <w:rPr>
          <w:rFonts w:ascii="Merriweather Light" w:hAnsi="Merriweather Light" w:cs="Tahoma"/>
          <w:snapToGrid w:val="0"/>
          <w:color w:val="auto"/>
          <w:sz w:val="18"/>
          <w:szCs w:val="18"/>
          <w:lang w:eastAsia="en-US"/>
        </w:rPr>
        <w:br/>
      </w:r>
    </w:p>
    <w:p w14:paraId="73933692" w14:textId="77777777" w:rsidR="0061102C" w:rsidRPr="0061102C" w:rsidRDefault="0061102C" w:rsidP="0061102C">
      <w:pPr>
        <w:spacing w:line="240" w:lineRule="atLeast"/>
        <w:rPr>
          <w:rFonts w:ascii="Merriweather Light" w:hAnsi="Merriweather Light"/>
          <w:b/>
          <w:color w:val="auto"/>
          <w:sz w:val="18"/>
          <w:szCs w:val="18"/>
          <w:lang w:eastAsia="nl-BE"/>
        </w:rPr>
      </w:pPr>
      <w:r w:rsidRPr="0061102C">
        <w:rPr>
          <w:rFonts w:ascii="Merriweather Light" w:hAnsi="Merriweather Light"/>
          <w:b/>
          <w:color w:val="auto"/>
          <w:sz w:val="18"/>
          <w:szCs w:val="18"/>
          <w:lang w:eastAsia="nl-BE"/>
        </w:rPr>
        <w:t>verklaren te zijn overeengekomen als volgt:</w:t>
      </w:r>
    </w:p>
    <w:p w14:paraId="73933693" w14:textId="77777777" w:rsidR="0061102C" w:rsidRPr="0061102C" w:rsidRDefault="0061102C" w:rsidP="0061102C">
      <w:pPr>
        <w:spacing w:line="240" w:lineRule="atLeast"/>
        <w:rPr>
          <w:rFonts w:ascii="Merriweather Light" w:hAnsi="Merriweather Light"/>
          <w:b/>
          <w:color w:val="auto"/>
          <w:sz w:val="18"/>
          <w:szCs w:val="18"/>
          <w:lang w:eastAsia="nl-BE"/>
        </w:rPr>
      </w:pPr>
    </w:p>
    <w:p w14:paraId="73933694" w14:textId="48E6EC03"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Het is Gegadigde niet toegestaan om de inhoud van de verstrekte gegevens door</w:t>
      </w:r>
      <w:r>
        <w:rPr>
          <w:rFonts w:ascii="Merriweather Light" w:hAnsi="Merriweather Light" w:cs="Arial"/>
          <w:color w:val="auto"/>
          <w:sz w:val="18"/>
          <w:szCs w:val="18"/>
        </w:rPr>
        <w:t xml:space="preserve"> </w:t>
      </w:r>
      <w:r w:rsidR="007E5BC7">
        <w:rPr>
          <w:rFonts w:ascii="Merriweather Light" w:hAnsi="Merriweather Light" w:cs="Arial"/>
          <w:color w:val="auto"/>
          <w:sz w:val="18"/>
          <w:szCs w:val="18"/>
        </w:rPr>
        <w:t xml:space="preserve">Gemeente </w:t>
      </w:r>
      <w:r w:rsidR="00D36751">
        <w:rPr>
          <w:rFonts w:ascii="Merriweather Light" w:hAnsi="Merriweather Light" w:cs="Arial"/>
          <w:color w:val="auto"/>
          <w:sz w:val="18"/>
          <w:szCs w:val="18"/>
        </w:rPr>
        <w:t xml:space="preserve">Overbetuwe </w:t>
      </w:r>
      <w:r w:rsidRPr="0061102C">
        <w:rPr>
          <w:rFonts w:ascii="Merriweather Light" w:hAnsi="Merriweather Light" w:cs="Arial"/>
          <w:color w:val="auto"/>
          <w:sz w:val="18"/>
          <w:szCs w:val="18"/>
        </w:rPr>
        <w:t xml:space="preserve">direct of indirect, mondeling, schriftelijk of anderszins, dan wel gegevens of informatie die hem in verband met deze gegevens bekend worden aan anderen bekend te maken, behoudens voorafgaande schriftelijke toestemming van </w:t>
      </w:r>
      <w:r w:rsidR="007E5BC7">
        <w:rPr>
          <w:rFonts w:ascii="Merriweather Light" w:hAnsi="Merriweather Light" w:cs="Arial"/>
          <w:color w:val="auto"/>
          <w:sz w:val="18"/>
          <w:szCs w:val="18"/>
        </w:rPr>
        <w:t xml:space="preserve">Gemeente </w:t>
      </w:r>
      <w:r w:rsidR="00D36751">
        <w:rPr>
          <w:rFonts w:ascii="Merriweather Light" w:hAnsi="Merriweather Light" w:cs="Arial"/>
          <w:color w:val="auto"/>
          <w:sz w:val="18"/>
          <w:szCs w:val="18"/>
        </w:rPr>
        <w:t>Overbetuwe</w:t>
      </w:r>
      <w:r w:rsidR="00A760A2">
        <w:rPr>
          <w:rFonts w:ascii="Merriweather Light" w:hAnsi="Merriweather Light" w:cs="Arial"/>
          <w:color w:val="auto"/>
          <w:sz w:val="18"/>
          <w:szCs w:val="18"/>
        </w:rPr>
        <w:t>.</w:t>
      </w:r>
    </w:p>
    <w:p w14:paraId="73933695" w14:textId="77777777" w:rsidR="0061102C" w:rsidRPr="0061102C" w:rsidRDefault="0061102C" w:rsidP="0061102C">
      <w:pPr>
        <w:ind w:left="284" w:hanging="284"/>
        <w:rPr>
          <w:rFonts w:ascii="Merriweather Light" w:hAnsi="Merriweather Light" w:cs="Arial"/>
          <w:color w:val="auto"/>
          <w:sz w:val="18"/>
          <w:szCs w:val="18"/>
        </w:rPr>
      </w:pPr>
    </w:p>
    <w:p w14:paraId="73933696" w14:textId="7987E858"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Het overeengekomen doel van de verstrekte gegevens is het kunnen doen van een Inschrijving door Gegadigde, op basis van de beschreven procedure in het </w:t>
      </w:r>
      <w:r>
        <w:rPr>
          <w:rFonts w:ascii="Merriweather Light" w:hAnsi="Merriweather Light" w:cs="Arial"/>
          <w:color w:val="auto"/>
          <w:sz w:val="18"/>
          <w:szCs w:val="18"/>
        </w:rPr>
        <w:t xml:space="preserve">Aanbestedingsdocument WGA Eigenrisicodragerverzekering </w:t>
      </w:r>
      <w:r w:rsidR="007E5BC7">
        <w:rPr>
          <w:rFonts w:ascii="Merriweather Light" w:hAnsi="Merriweather Light" w:cs="Arial"/>
          <w:color w:val="auto"/>
          <w:sz w:val="18"/>
          <w:szCs w:val="18"/>
        </w:rPr>
        <w:t xml:space="preserve">Gemeente </w:t>
      </w:r>
      <w:r w:rsidR="00D36751">
        <w:rPr>
          <w:rFonts w:ascii="Merriweather Light" w:hAnsi="Merriweather Light" w:cs="Arial"/>
          <w:color w:val="auto"/>
          <w:sz w:val="18"/>
          <w:szCs w:val="18"/>
        </w:rPr>
        <w:t>Overbetuwe</w:t>
      </w:r>
      <w:r w:rsidR="00A124C6">
        <w:rPr>
          <w:rFonts w:ascii="Merriweather Light" w:hAnsi="Merriweather Light" w:cs="Arial"/>
          <w:color w:val="auto"/>
          <w:sz w:val="18"/>
          <w:szCs w:val="18"/>
        </w:rPr>
        <w:t>.</w:t>
      </w:r>
    </w:p>
    <w:p w14:paraId="73933697" w14:textId="77777777" w:rsidR="0061102C" w:rsidRPr="0061102C" w:rsidRDefault="0061102C" w:rsidP="0061102C">
      <w:pPr>
        <w:ind w:left="284" w:hanging="284"/>
        <w:rPr>
          <w:rFonts w:ascii="Merriweather Light" w:hAnsi="Merriweather Light" w:cs="Arial"/>
          <w:color w:val="auto"/>
          <w:sz w:val="18"/>
          <w:szCs w:val="18"/>
        </w:rPr>
      </w:pPr>
    </w:p>
    <w:p w14:paraId="73933698" w14:textId="35400AFD"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Met betrekking tot alle gegevens of informatie die afkomstig is van </w:t>
      </w:r>
      <w:r w:rsidR="007E5BC7">
        <w:rPr>
          <w:rFonts w:ascii="Merriweather Light" w:hAnsi="Merriweather Light" w:cs="Arial"/>
          <w:color w:val="auto"/>
          <w:sz w:val="18"/>
          <w:szCs w:val="18"/>
        </w:rPr>
        <w:t xml:space="preserve">Gemeente </w:t>
      </w:r>
      <w:r w:rsidR="00D36751">
        <w:rPr>
          <w:rFonts w:ascii="Merriweather Light" w:hAnsi="Merriweather Light" w:cs="Arial"/>
          <w:color w:val="auto"/>
          <w:sz w:val="18"/>
          <w:szCs w:val="18"/>
        </w:rPr>
        <w:t>Overbetuwe</w:t>
      </w:r>
      <w:r w:rsidRPr="0061102C">
        <w:rPr>
          <w:rFonts w:ascii="Merriweather Light" w:hAnsi="Merriweather Light" w:cs="Arial"/>
          <w:color w:val="auto"/>
          <w:sz w:val="18"/>
          <w:szCs w:val="18"/>
        </w:rPr>
        <w:t>, in welke vorm en op welke gegevensdrager dan ook, en die in het bezit zijn van of worden verstrekt aan Gegadigde, stemt Gegadigde ermee in:</w:t>
      </w:r>
    </w:p>
    <w:p w14:paraId="73933699"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alle redelijke maatregelen met betrekking tot veilige bewaring of opslag op te volgen;</w:t>
      </w:r>
    </w:p>
    <w:p w14:paraId="7393369A"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geen gegevens of informatie voor enig ander dan het overeengekomen doel te gebruiken;</w:t>
      </w:r>
    </w:p>
    <w:p w14:paraId="7393369B" w14:textId="0A573D7E"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geen gegevens of informatie in haar bezit te houden langer dan redelijkerwijs noodzakelijk is voor de nakoming van de overeengekomen verplichtingen en die gegevens, inclusief eventueel gemaakte kopieën, onmiddellijk na volledige nakoming van</w:t>
      </w:r>
      <w:r>
        <w:rPr>
          <w:rFonts w:ascii="Merriweather Light" w:hAnsi="Merriweather Light" w:cs="Arial"/>
          <w:color w:val="auto"/>
          <w:sz w:val="18"/>
          <w:szCs w:val="18"/>
        </w:rPr>
        <w:t xml:space="preserve"> genoemde verplichtingen aan </w:t>
      </w:r>
      <w:r w:rsidR="007E5BC7">
        <w:rPr>
          <w:rFonts w:ascii="Merriweather Light" w:hAnsi="Merriweather Light" w:cs="Arial"/>
          <w:color w:val="auto"/>
          <w:sz w:val="18"/>
          <w:szCs w:val="18"/>
        </w:rPr>
        <w:t xml:space="preserve">Gemeente </w:t>
      </w:r>
      <w:r w:rsidR="00253DB0">
        <w:rPr>
          <w:rFonts w:ascii="Merriweather Light" w:hAnsi="Merriweather Light" w:cs="Arial"/>
          <w:color w:val="auto"/>
          <w:sz w:val="18"/>
          <w:szCs w:val="18"/>
        </w:rPr>
        <w:t>Overbetuwe</w:t>
      </w:r>
      <w:r w:rsidR="007E5BC7">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 xml:space="preserve">te retourneren, dan wel, met voorafgaande toestemming van </w:t>
      </w:r>
      <w:r w:rsidR="007E5BC7">
        <w:rPr>
          <w:rFonts w:ascii="Merriweather Light" w:hAnsi="Merriweather Light" w:cs="Arial"/>
          <w:color w:val="auto"/>
          <w:sz w:val="18"/>
          <w:szCs w:val="18"/>
        </w:rPr>
        <w:t xml:space="preserve">Gemeente </w:t>
      </w:r>
      <w:r w:rsidR="00253DB0">
        <w:rPr>
          <w:rFonts w:ascii="Merriweather Light" w:hAnsi="Merriweather Light" w:cs="Arial"/>
          <w:color w:val="auto"/>
          <w:sz w:val="18"/>
          <w:szCs w:val="18"/>
        </w:rPr>
        <w:t>Overbetuwe</w:t>
      </w:r>
      <w:bookmarkStart w:id="0" w:name="_GoBack"/>
      <w:bookmarkEnd w:id="0"/>
      <w:r w:rsidRPr="0061102C">
        <w:rPr>
          <w:rFonts w:ascii="Merriweather Light" w:hAnsi="Merriweather Light" w:cs="Arial"/>
          <w:color w:val="auto"/>
          <w:sz w:val="18"/>
          <w:szCs w:val="18"/>
        </w:rPr>
        <w:t>, die gegevens te vernietigen;</w:t>
      </w:r>
    </w:p>
    <w:p w14:paraId="7393369C" w14:textId="77777777"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7393369D" w14:textId="0F557631" w:rsidR="0061102C" w:rsidRPr="0061102C" w:rsidRDefault="0061102C" w:rsidP="0061102C">
      <w:pPr>
        <w:numPr>
          <w:ilvl w:val="0"/>
          <w:numId w:val="49"/>
        </w:numPr>
        <w:spacing w:line="240" w:lineRule="atLeast"/>
        <w:rPr>
          <w:rFonts w:ascii="Merriweather Light" w:hAnsi="Merriweather Light" w:cs="Arial"/>
          <w:color w:val="auto"/>
          <w:sz w:val="18"/>
          <w:szCs w:val="18"/>
        </w:rPr>
      </w:pPr>
      <w:r w:rsidRPr="0061102C">
        <w:rPr>
          <w:rFonts w:ascii="Merriweather Light" w:hAnsi="Merriweather Light" w:cs="Arial"/>
          <w:color w:val="auto"/>
          <w:sz w:val="18"/>
          <w:szCs w:val="18"/>
        </w:rPr>
        <w:t xml:space="preserve">mee te werken met toezicht door of vanwege </w:t>
      </w:r>
      <w:r w:rsidR="007E5BC7">
        <w:rPr>
          <w:rFonts w:ascii="Merriweather Light" w:hAnsi="Merriweather Light" w:cs="Arial"/>
          <w:color w:val="auto"/>
          <w:sz w:val="18"/>
          <w:szCs w:val="18"/>
        </w:rPr>
        <w:t xml:space="preserve">Gemeente </w:t>
      </w:r>
      <w:r w:rsidR="00D36751">
        <w:rPr>
          <w:rFonts w:ascii="Merriweather Light" w:hAnsi="Merriweather Light" w:cs="Arial"/>
          <w:color w:val="auto"/>
          <w:sz w:val="18"/>
          <w:szCs w:val="18"/>
        </w:rPr>
        <w:t>Overbetuwe</w:t>
      </w:r>
      <w:r w:rsidR="0006772B">
        <w:rPr>
          <w:rFonts w:ascii="Merriweather Light" w:hAnsi="Merriweather Light" w:cs="Arial"/>
          <w:color w:val="auto"/>
          <w:sz w:val="18"/>
          <w:szCs w:val="18"/>
        </w:rPr>
        <w:t xml:space="preserve"> </w:t>
      </w:r>
      <w:r w:rsidRPr="0061102C">
        <w:rPr>
          <w:rFonts w:ascii="Merriweather Light" w:hAnsi="Merriweather Light" w:cs="Arial"/>
          <w:color w:val="auto"/>
          <w:sz w:val="18"/>
          <w:szCs w:val="18"/>
        </w:rPr>
        <w:t>op de veilige bewaring en het gebruik van dergelijke gegevens en informatie.</w:t>
      </w:r>
    </w:p>
    <w:p w14:paraId="7393369E" w14:textId="77777777" w:rsidR="0061102C" w:rsidRPr="0061102C" w:rsidRDefault="0061102C" w:rsidP="0061102C">
      <w:pPr>
        <w:ind w:left="284" w:hanging="284"/>
        <w:rPr>
          <w:rFonts w:ascii="Merriweather Light" w:hAnsi="Merriweather Light" w:cs="Arial"/>
          <w:color w:val="auto"/>
          <w:sz w:val="18"/>
          <w:szCs w:val="18"/>
        </w:rPr>
      </w:pPr>
    </w:p>
    <w:p w14:paraId="7393369F" w14:textId="77777777" w:rsidR="0061102C" w:rsidRPr="0061102C" w:rsidRDefault="0061102C" w:rsidP="0061102C">
      <w:pPr>
        <w:numPr>
          <w:ilvl w:val="0"/>
          <w:numId w:val="48"/>
        </w:numPr>
        <w:spacing w:line="240" w:lineRule="atLeast"/>
        <w:ind w:left="284" w:hanging="284"/>
        <w:rPr>
          <w:rFonts w:ascii="Merriweather Light" w:hAnsi="Merriweather Light" w:cs="Arial"/>
          <w:color w:val="auto"/>
          <w:sz w:val="18"/>
          <w:szCs w:val="18"/>
        </w:rPr>
      </w:pPr>
      <w:r w:rsidRPr="0061102C">
        <w:rPr>
          <w:rFonts w:ascii="Merriweather Light" w:hAnsi="Merriweather Light" w:cs="Arial"/>
          <w:color w:val="auto"/>
          <w:sz w:val="18"/>
          <w:szCs w:val="18"/>
        </w:rPr>
        <w:t xml:space="preserve">Gegadigde garandeert dat zijn personeel en/of door hem ingeschakelde Derde(n) op de hoogte zijn van de geheimhoudingsplicht van Gegadigde en dat zij deze strikt zullen naleven. </w:t>
      </w:r>
    </w:p>
    <w:p w14:paraId="739336A0" w14:textId="77777777" w:rsidR="00432D86" w:rsidRDefault="00432D86" w:rsidP="00AD5876">
      <w:pPr>
        <w:pStyle w:val="BodytextRHVO"/>
      </w:pPr>
    </w:p>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056"/>
        <w:gridCol w:w="22"/>
        <w:gridCol w:w="18"/>
        <w:gridCol w:w="17"/>
        <w:gridCol w:w="151"/>
        <w:gridCol w:w="21"/>
        <w:gridCol w:w="17"/>
        <w:gridCol w:w="17"/>
        <w:gridCol w:w="6180"/>
        <w:gridCol w:w="206"/>
      </w:tblGrid>
      <w:tr w:rsidR="0061102C" w14:paraId="739336A6" w14:textId="77777777" w:rsidTr="0061102C">
        <w:trPr>
          <w:gridAfter w:val="1"/>
          <w:wAfter w:w="105" w:type="pct"/>
        </w:trPr>
        <w:tc>
          <w:tcPr>
            <w:tcW w:w="1574" w:type="pct"/>
            <w:tcBorders>
              <w:top w:val="nil"/>
            </w:tcBorders>
            <w:shd w:val="clear" w:color="auto" w:fill="auto"/>
            <w:tcMar>
              <w:top w:w="0" w:type="dxa"/>
              <w:bottom w:w="0" w:type="dxa"/>
            </w:tcMar>
          </w:tcPr>
          <w:p w14:paraId="739336A1" w14:textId="77777777" w:rsidR="0061102C" w:rsidRPr="00A43EA3" w:rsidRDefault="0061102C" w:rsidP="0061102C">
            <w:pPr>
              <w:pStyle w:val="Heading2nonumberRHVO"/>
              <w:rPr>
                <w:sz w:val="16"/>
                <w:szCs w:val="16"/>
              </w:rPr>
            </w:pPr>
            <w:r w:rsidRPr="002766EE">
              <w:rPr>
                <w:sz w:val="24"/>
                <w:szCs w:val="24"/>
              </w:rPr>
              <w:t>Ondertekening</w:t>
            </w:r>
          </w:p>
        </w:tc>
        <w:tc>
          <w:tcPr>
            <w:tcW w:w="11" w:type="pct"/>
            <w:tcBorders>
              <w:top w:val="nil"/>
            </w:tcBorders>
          </w:tcPr>
          <w:p w14:paraId="739336A2"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tcPr>
          <w:p w14:paraId="739336A3"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shd w:val="clear" w:color="auto" w:fill="auto"/>
            <w:tcMar>
              <w:top w:w="0" w:type="dxa"/>
              <w:bottom w:w="0" w:type="dxa"/>
            </w:tcMar>
          </w:tcPr>
          <w:p w14:paraId="739336A4" w14:textId="77777777" w:rsidR="0061102C" w:rsidRPr="002766EE" w:rsidRDefault="0061102C" w:rsidP="0061102C">
            <w:pPr>
              <w:pStyle w:val="BodytextRHVO"/>
              <w:jc w:val="right"/>
              <w:rPr>
                <w:rFonts w:asciiTheme="minorHAnsi" w:hAnsiTheme="minorHAnsi"/>
                <w:sz w:val="16"/>
                <w:szCs w:val="16"/>
              </w:rPr>
            </w:pPr>
          </w:p>
        </w:tc>
        <w:tc>
          <w:tcPr>
            <w:tcW w:w="3291" w:type="pct"/>
            <w:gridSpan w:val="5"/>
            <w:tcBorders>
              <w:top w:val="nil"/>
              <w:bottom w:val="nil"/>
            </w:tcBorders>
            <w:shd w:val="clear" w:color="auto" w:fill="auto"/>
            <w:tcMar>
              <w:top w:w="0" w:type="dxa"/>
              <w:bottom w:w="0" w:type="dxa"/>
            </w:tcMar>
          </w:tcPr>
          <w:p w14:paraId="739336A5" w14:textId="77777777" w:rsidR="0061102C" w:rsidRPr="002766EE" w:rsidRDefault="0061102C" w:rsidP="0061102C">
            <w:pPr>
              <w:pStyle w:val="BodytextRHVO"/>
              <w:rPr>
                <w:rFonts w:asciiTheme="minorHAnsi" w:hAnsiTheme="minorHAnsi"/>
                <w:sz w:val="16"/>
                <w:szCs w:val="16"/>
              </w:rPr>
            </w:pPr>
          </w:p>
        </w:tc>
      </w:tr>
      <w:tr w:rsidR="0061102C" w14:paraId="739336AC" w14:textId="77777777" w:rsidTr="0061102C">
        <w:tc>
          <w:tcPr>
            <w:tcW w:w="1681" w:type="pct"/>
            <w:gridSpan w:val="5"/>
            <w:tcBorders>
              <w:top w:val="nil"/>
            </w:tcBorders>
            <w:shd w:val="clear" w:color="auto" w:fill="auto"/>
            <w:tcMar>
              <w:top w:w="0" w:type="dxa"/>
              <w:bottom w:w="0" w:type="dxa"/>
            </w:tcMar>
            <w:vAlign w:val="bottom"/>
          </w:tcPr>
          <w:p w14:paraId="739336A7"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Volledige naam en rechtsvorm organisatie</w:t>
            </w:r>
          </w:p>
        </w:tc>
        <w:tc>
          <w:tcPr>
            <w:tcW w:w="11" w:type="pct"/>
            <w:tcBorders>
              <w:top w:val="nil"/>
            </w:tcBorders>
          </w:tcPr>
          <w:p w14:paraId="739336A8"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tcPr>
          <w:p w14:paraId="739336A9" w14:textId="77777777" w:rsidR="0061102C" w:rsidRPr="002766EE" w:rsidRDefault="0061102C" w:rsidP="0061102C">
            <w:pPr>
              <w:pStyle w:val="BodytextRHVO"/>
              <w:jc w:val="right"/>
              <w:rPr>
                <w:rFonts w:asciiTheme="minorHAnsi" w:hAnsiTheme="minorHAnsi"/>
                <w:sz w:val="16"/>
                <w:szCs w:val="16"/>
              </w:rPr>
            </w:pPr>
          </w:p>
        </w:tc>
        <w:tc>
          <w:tcPr>
            <w:tcW w:w="9" w:type="pct"/>
            <w:tcBorders>
              <w:top w:val="nil"/>
            </w:tcBorders>
            <w:shd w:val="clear" w:color="auto" w:fill="auto"/>
            <w:tcMar>
              <w:top w:w="0" w:type="dxa"/>
              <w:bottom w:w="0" w:type="dxa"/>
            </w:tcMar>
          </w:tcPr>
          <w:p w14:paraId="739336AA"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nil"/>
              <w:bottom w:val="single" w:sz="4" w:space="0" w:color="E66208"/>
            </w:tcBorders>
            <w:shd w:val="clear" w:color="auto" w:fill="auto"/>
            <w:tcMar>
              <w:top w:w="0" w:type="dxa"/>
              <w:bottom w:w="0" w:type="dxa"/>
            </w:tcMar>
          </w:tcPr>
          <w:p w14:paraId="739336AB" w14:textId="77777777" w:rsidR="0061102C" w:rsidRPr="002766EE" w:rsidRDefault="0061102C" w:rsidP="0061102C">
            <w:pPr>
              <w:pStyle w:val="BodytextRHVO"/>
              <w:rPr>
                <w:rFonts w:asciiTheme="minorHAnsi" w:hAnsiTheme="minorHAnsi"/>
                <w:sz w:val="16"/>
                <w:szCs w:val="16"/>
              </w:rPr>
            </w:pPr>
            <w:r w:rsidRPr="002766EE">
              <w:rPr>
                <w:rFonts w:asciiTheme="minorHAnsi" w:hAnsiTheme="minorHAnsi"/>
                <w:sz w:val="16"/>
                <w:szCs w:val="16"/>
              </w:rPr>
              <w:br/>
            </w:r>
          </w:p>
        </w:tc>
      </w:tr>
      <w:tr w:rsidR="0061102C" w14:paraId="739336B2" w14:textId="77777777" w:rsidTr="0061102C">
        <w:tblPrEx>
          <w:tblBorders>
            <w:top w:val="none" w:sz="0" w:space="0" w:color="auto"/>
            <w:bottom w:val="none" w:sz="0" w:space="0" w:color="auto"/>
          </w:tblBorders>
        </w:tblPrEx>
        <w:tc>
          <w:tcPr>
            <w:tcW w:w="1681" w:type="pct"/>
            <w:gridSpan w:val="5"/>
            <w:shd w:val="clear" w:color="auto" w:fill="auto"/>
            <w:vAlign w:val="bottom"/>
          </w:tcPr>
          <w:p w14:paraId="739336AD"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Naam (rechtsgeldig ondertekenaar)</w:t>
            </w:r>
          </w:p>
        </w:tc>
        <w:tc>
          <w:tcPr>
            <w:tcW w:w="11" w:type="pct"/>
          </w:tcPr>
          <w:p w14:paraId="739336AE" w14:textId="77777777" w:rsidR="0061102C" w:rsidRPr="002766EE" w:rsidRDefault="0061102C" w:rsidP="0061102C">
            <w:pPr>
              <w:pStyle w:val="BodytextRHVO"/>
              <w:jc w:val="right"/>
              <w:rPr>
                <w:rFonts w:asciiTheme="minorHAnsi" w:hAnsiTheme="minorHAnsi"/>
                <w:sz w:val="16"/>
                <w:szCs w:val="16"/>
              </w:rPr>
            </w:pPr>
          </w:p>
        </w:tc>
        <w:tc>
          <w:tcPr>
            <w:tcW w:w="9" w:type="pct"/>
          </w:tcPr>
          <w:p w14:paraId="739336AF" w14:textId="77777777" w:rsidR="0061102C" w:rsidRPr="002766EE" w:rsidRDefault="0061102C" w:rsidP="0061102C">
            <w:pPr>
              <w:pStyle w:val="BodytextRHVO"/>
              <w:jc w:val="right"/>
              <w:rPr>
                <w:rFonts w:asciiTheme="minorHAnsi" w:hAnsiTheme="minorHAnsi"/>
                <w:sz w:val="16"/>
                <w:szCs w:val="16"/>
              </w:rPr>
            </w:pPr>
          </w:p>
        </w:tc>
        <w:tc>
          <w:tcPr>
            <w:tcW w:w="9" w:type="pct"/>
            <w:shd w:val="clear" w:color="auto" w:fill="auto"/>
          </w:tcPr>
          <w:p w14:paraId="739336B0"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Pr>
          <w:p w14:paraId="739336B1" w14:textId="77777777" w:rsidR="0061102C" w:rsidRPr="002766EE" w:rsidRDefault="0061102C" w:rsidP="0061102C">
            <w:pPr>
              <w:pStyle w:val="BodytextRHVO"/>
              <w:rPr>
                <w:rFonts w:asciiTheme="minorHAnsi" w:hAnsiTheme="minorHAnsi"/>
                <w:sz w:val="16"/>
                <w:szCs w:val="16"/>
              </w:rPr>
            </w:pPr>
          </w:p>
        </w:tc>
      </w:tr>
      <w:tr w:rsidR="0061102C" w14:paraId="739336B8" w14:textId="77777777" w:rsidTr="0061102C">
        <w:tblPrEx>
          <w:tblBorders>
            <w:top w:val="none" w:sz="0" w:space="0" w:color="auto"/>
            <w:bottom w:val="none" w:sz="0" w:space="0" w:color="auto"/>
          </w:tblBorders>
        </w:tblPrEx>
        <w:tc>
          <w:tcPr>
            <w:tcW w:w="1681" w:type="pct"/>
            <w:gridSpan w:val="5"/>
            <w:shd w:val="clear" w:color="auto" w:fill="auto"/>
            <w:vAlign w:val="bottom"/>
          </w:tcPr>
          <w:p w14:paraId="739336B3"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Plaats en datum</w:t>
            </w:r>
          </w:p>
        </w:tc>
        <w:tc>
          <w:tcPr>
            <w:tcW w:w="11" w:type="pct"/>
          </w:tcPr>
          <w:p w14:paraId="739336B4" w14:textId="77777777" w:rsidR="0061102C" w:rsidRPr="002766EE" w:rsidRDefault="0061102C" w:rsidP="0061102C">
            <w:pPr>
              <w:pStyle w:val="BodytextRHVO"/>
              <w:jc w:val="right"/>
              <w:rPr>
                <w:rFonts w:asciiTheme="minorHAnsi" w:hAnsiTheme="minorHAnsi"/>
                <w:sz w:val="16"/>
                <w:szCs w:val="16"/>
              </w:rPr>
            </w:pPr>
          </w:p>
        </w:tc>
        <w:tc>
          <w:tcPr>
            <w:tcW w:w="9" w:type="pct"/>
          </w:tcPr>
          <w:p w14:paraId="739336B5" w14:textId="77777777" w:rsidR="0061102C" w:rsidRPr="002766EE" w:rsidRDefault="0061102C" w:rsidP="0061102C">
            <w:pPr>
              <w:pStyle w:val="BodytextRHVO"/>
              <w:jc w:val="right"/>
              <w:rPr>
                <w:rFonts w:asciiTheme="minorHAnsi" w:hAnsiTheme="minorHAnsi"/>
                <w:sz w:val="16"/>
                <w:szCs w:val="16"/>
              </w:rPr>
            </w:pPr>
          </w:p>
        </w:tc>
        <w:tc>
          <w:tcPr>
            <w:tcW w:w="9" w:type="pct"/>
            <w:shd w:val="clear" w:color="auto" w:fill="auto"/>
          </w:tcPr>
          <w:p w14:paraId="739336B6"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Pr>
          <w:p w14:paraId="739336B7" w14:textId="77777777" w:rsidR="0061102C" w:rsidRPr="002766EE" w:rsidRDefault="0061102C" w:rsidP="0061102C">
            <w:pPr>
              <w:pStyle w:val="BodytextRHVO"/>
              <w:rPr>
                <w:rFonts w:asciiTheme="minorHAnsi" w:hAnsiTheme="minorHAnsi"/>
                <w:sz w:val="16"/>
                <w:szCs w:val="16"/>
              </w:rPr>
            </w:pPr>
          </w:p>
        </w:tc>
      </w:tr>
      <w:tr w:rsidR="0061102C" w14:paraId="739336BF" w14:textId="77777777" w:rsidTr="0061102C">
        <w:tc>
          <w:tcPr>
            <w:tcW w:w="1681" w:type="pct"/>
            <w:gridSpan w:val="5"/>
            <w:tcBorders>
              <w:bottom w:val="nil"/>
            </w:tcBorders>
            <w:shd w:val="clear" w:color="auto" w:fill="auto"/>
            <w:tcMar>
              <w:top w:w="0" w:type="dxa"/>
              <w:bottom w:w="0" w:type="dxa"/>
            </w:tcMar>
            <w:vAlign w:val="bottom"/>
          </w:tcPr>
          <w:p w14:paraId="739336B9" w14:textId="77777777" w:rsidR="0061102C" w:rsidRPr="0056759B" w:rsidRDefault="0061102C" w:rsidP="0061102C">
            <w:pPr>
              <w:pStyle w:val="DocumentdatasubjectRHVO"/>
              <w:rPr>
                <w:rFonts w:asciiTheme="minorHAnsi" w:hAnsiTheme="minorHAnsi"/>
                <w:sz w:val="18"/>
              </w:rPr>
            </w:pPr>
            <w:r w:rsidRPr="0056759B">
              <w:rPr>
                <w:rFonts w:asciiTheme="minorHAnsi" w:hAnsiTheme="minorHAnsi"/>
                <w:sz w:val="18"/>
              </w:rPr>
              <w:t>Handtekening</w:t>
            </w:r>
          </w:p>
        </w:tc>
        <w:tc>
          <w:tcPr>
            <w:tcW w:w="11" w:type="pct"/>
            <w:tcBorders>
              <w:bottom w:val="nil"/>
            </w:tcBorders>
          </w:tcPr>
          <w:p w14:paraId="739336BA" w14:textId="77777777" w:rsidR="0061102C" w:rsidRPr="002766EE" w:rsidRDefault="0061102C" w:rsidP="0061102C">
            <w:pPr>
              <w:pStyle w:val="BodytextRHVO"/>
              <w:jc w:val="right"/>
              <w:rPr>
                <w:rFonts w:asciiTheme="minorHAnsi" w:hAnsiTheme="minorHAnsi"/>
                <w:sz w:val="16"/>
                <w:szCs w:val="16"/>
              </w:rPr>
            </w:pPr>
          </w:p>
        </w:tc>
        <w:tc>
          <w:tcPr>
            <w:tcW w:w="9" w:type="pct"/>
            <w:tcBorders>
              <w:bottom w:val="nil"/>
            </w:tcBorders>
          </w:tcPr>
          <w:p w14:paraId="739336BB" w14:textId="77777777" w:rsidR="0061102C" w:rsidRPr="002766EE" w:rsidRDefault="0061102C" w:rsidP="0061102C">
            <w:pPr>
              <w:pStyle w:val="BodytextRHVO"/>
              <w:jc w:val="right"/>
              <w:rPr>
                <w:rFonts w:asciiTheme="minorHAnsi" w:hAnsiTheme="minorHAnsi"/>
                <w:sz w:val="16"/>
                <w:szCs w:val="16"/>
              </w:rPr>
            </w:pPr>
          </w:p>
        </w:tc>
        <w:tc>
          <w:tcPr>
            <w:tcW w:w="9" w:type="pct"/>
            <w:tcBorders>
              <w:bottom w:val="nil"/>
            </w:tcBorders>
            <w:shd w:val="clear" w:color="auto" w:fill="auto"/>
            <w:tcMar>
              <w:top w:w="0" w:type="dxa"/>
              <w:bottom w:w="0" w:type="dxa"/>
            </w:tcMar>
          </w:tcPr>
          <w:p w14:paraId="739336BC" w14:textId="77777777" w:rsidR="0061102C" w:rsidRPr="002766EE" w:rsidRDefault="0061102C" w:rsidP="0061102C">
            <w:pPr>
              <w:pStyle w:val="BodytextRHVO"/>
              <w:jc w:val="right"/>
              <w:rPr>
                <w:rFonts w:asciiTheme="minorHAnsi" w:hAnsiTheme="minorHAnsi"/>
                <w:sz w:val="16"/>
                <w:szCs w:val="16"/>
              </w:rPr>
            </w:pPr>
          </w:p>
        </w:tc>
        <w:tc>
          <w:tcPr>
            <w:tcW w:w="3291" w:type="pct"/>
            <w:gridSpan w:val="2"/>
            <w:tcBorders>
              <w:top w:val="single" w:sz="4" w:space="0" w:color="E66208"/>
              <w:bottom w:val="single" w:sz="4" w:space="0" w:color="E66208"/>
            </w:tcBorders>
            <w:shd w:val="clear" w:color="auto" w:fill="auto"/>
            <w:tcMar>
              <w:top w:w="0" w:type="dxa"/>
              <w:bottom w:w="0" w:type="dxa"/>
            </w:tcMar>
          </w:tcPr>
          <w:p w14:paraId="739336BD" w14:textId="77777777" w:rsidR="0061102C" w:rsidRDefault="0061102C" w:rsidP="0061102C">
            <w:pPr>
              <w:pStyle w:val="BodytextRHVO"/>
              <w:rPr>
                <w:rFonts w:asciiTheme="minorHAnsi" w:hAnsiTheme="minorHAnsi"/>
                <w:sz w:val="16"/>
                <w:szCs w:val="16"/>
              </w:rPr>
            </w:pPr>
          </w:p>
          <w:p w14:paraId="739336BE" w14:textId="77777777" w:rsidR="0061102C" w:rsidRPr="002766EE" w:rsidRDefault="0061102C" w:rsidP="0061102C">
            <w:pPr>
              <w:pStyle w:val="BodytextRHVO"/>
              <w:rPr>
                <w:rFonts w:asciiTheme="minorHAnsi" w:hAnsiTheme="minorHAnsi"/>
                <w:sz w:val="16"/>
                <w:szCs w:val="16"/>
              </w:rPr>
            </w:pPr>
          </w:p>
        </w:tc>
      </w:tr>
    </w:tbl>
    <w:p w14:paraId="739336C0" w14:textId="77777777" w:rsidR="00977DAB" w:rsidRDefault="00977DAB" w:rsidP="00977DAB">
      <w:pPr>
        <w:pStyle w:val="BodytextRHVO"/>
      </w:pPr>
    </w:p>
    <w:sectPr w:rsidR="00977DAB" w:rsidSect="0061102C">
      <w:headerReference w:type="default" r:id="rId12"/>
      <w:footerReference w:type="default" r:id="rId13"/>
      <w:headerReference w:type="first" r:id="rId14"/>
      <w:footerReference w:type="first" r:id="rId15"/>
      <w:pgSz w:w="11906" w:h="16838" w:code="9"/>
      <w:pgMar w:top="2410" w:right="1304" w:bottom="284" w:left="130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336C3" w14:textId="77777777" w:rsidR="004666FB" w:rsidRDefault="004666FB">
      <w:r>
        <w:separator/>
      </w:r>
    </w:p>
  </w:endnote>
  <w:endnote w:type="continuationSeparator" w:id="0">
    <w:p w14:paraId="739336C4" w14:textId="77777777" w:rsidR="004666FB" w:rsidRDefault="0046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erriweather Bold">
    <w:panose1 w:val="02060503050406030704"/>
    <w:charset w:val="00"/>
    <w:family w:val="roman"/>
    <w:pitch w:val="variable"/>
    <w:sig w:usb0="A00002AF" w:usb1="5000207B" w:usb2="0000002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C8" w14:textId="77777777" w:rsidTr="00AA57D4">
      <w:trPr>
        <w:trHeight w:hRule="exact" w:val="255"/>
      </w:trPr>
      <w:tc>
        <w:tcPr>
          <w:tcW w:w="1701" w:type="dxa"/>
          <w:shd w:val="clear" w:color="auto" w:fill="auto"/>
        </w:tcPr>
        <w:p w14:paraId="739336C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61102C">
            <w:rPr>
              <w:rFonts w:ascii="Merriweather Sans" w:hAnsi="Merriweather Sans" w:cs="Arial"/>
              <w:noProof/>
              <w:sz w:val="12"/>
              <w14:numForm w14:val="oldStyle"/>
            </w:rPr>
            <w:t>2</w:t>
          </w:r>
          <w:r w:rsidRPr="00F07A88">
            <w:rPr>
              <w:rFonts w:ascii="Merriweather Sans" w:hAnsi="Merriweather Sans" w:cs="Arial"/>
              <w:noProof/>
              <w:sz w:val="12"/>
              <w14:numForm w14:val="oldStyle"/>
            </w:rPr>
            <w:fldChar w:fldCharType="end"/>
          </w:r>
        </w:p>
      </w:tc>
    </w:tr>
  </w:tbl>
  <w:p w14:paraId="739336C9" w14:textId="77777777" w:rsidR="00F07A88" w:rsidRDefault="00F07A8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7938" w:vertAnchor="page" w:horzAnchor="page" w:tblpX="8449" w:tblpY="16331"/>
      <w:tblW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tblGrid>
    <w:tr w:rsidR="00F07A88" w:rsidRPr="00F07A88" w14:paraId="739336D8" w14:textId="77777777" w:rsidTr="00AA57D4">
      <w:trPr>
        <w:trHeight w:hRule="exact" w:val="255"/>
      </w:trPr>
      <w:tc>
        <w:tcPr>
          <w:tcW w:w="1701" w:type="dxa"/>
          <w:shd w:val="clear" w:color="auto" w:fill="auto"/>
        </w:tcPr>
        <w:p w14:paraId="739336D7" w14:textId="77777777" w:rsidR="00F07A88" w:rsidRPr="00F07A88" w:rsidRDefault="00F07A88" w:rsidP="00AA57D4">
          <w:pPr>
            <w:spacing w:line="255" w:lineRule="exact"/>
            <w:rPr>
              <w:rFonts w:ascii="Merriweather Sans" w:hAnsi="Merriweather Sans" w:cs="Arial"/>
              <w:noProof/>
              <w:sz w:val="12"/>
              <w14:numForm w14:val="oldStyle"/>
            </w:rPr>
          </w:pPr>
          <w:r w:rsidRPr="00F07A88">
            <w:rPr>
              <w:rFonts w:ascii="Merriweather Sans" w:hAnsi="Merriweather Sans" w:cs="Arial"/>
              <w:noProof/>
              <w:sz w:val="12"/>
              <w14:numForm w14:val="oldStyle"/>
            </w:rPr>
            <w:t xml:space="preserve">Pagina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PAGE   \* MERGEFORMAT </w:instrText>
          </w:r>
          <w:r w:rsidRPr="00F07A88">
            <w:rPr>
              <w:rFonts w:ascii="Merriweather Sans" w:hAnsi="Merriweather Sans" w:cs="Arial"/>
              <w:noProof/>
              <w:sz w:val="12"/>
              <w14:numForm w14:val="oldStyle"/>
            </w:rPr>
            <w:fldChar w:fldCharType="separate"/>
          </w:r>
          <w:r w:rsidR="00253DB0">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r w:rsidRPr="00F07A88">
            <w:rPr>
              <w:rFonts w:ascii="Merriweather Sans" w:hAnsi="Merriweather Sans" w:cs="Arial"/>
              <w:noProof/>
              <w:sz w:val="12"/>
              <w14:numForm w14:val="oldStyle"/>
            </w:rPr>
            <w:t xml:space="preserve"> van </w:t>
          </w:r>
          <w:r w:rsidRPr="00F07A88">
            <w:rPr>
              <w:rFonts w:ascii="Merriweather Sans" w:hAnsi="Merriweather Sans" w:cs="Arial"/>
              <w:noProof/>
              <w:sz w:val="12"/>
              <w14:numForm w14:val="oldStyle"/>
            </w:rPr>
            <w:fldChar w:fldCharType="begin"/>
          </w:r>
          <w:r w:rsidRPr="00F07A88">
            <w:rPr>
              <w:rFonts w:ascii="Merriweather Sans" w:hAnsi="Merriweather Sans" w:cs="Arial"/>
              <w:noProof/>
              <w:sz w:val="12"/>
              <w14:numForm w14:val="oldStyle"/>
            </w:rPr>
            <w:instrText xml:space="preserve"> NUMPAGES   \* MERGEFORMAT </w:instrText>
          </w:r>
          <w:r w:rsidRPr="00F07A88">
            <w:rPr>
              <w:rFonts w:ascii="Merriweather Sans" w:hAnsi="Merriweather Sans" w:cs="Arial"/>
              <w:noProof/>
              <w:sz w:val="12"/>
              <w14:numForm w14:val="oldStyle"/>
            </w:rPr>
            <w:fldChar w:fldCharType="separate"/>
          </w:r>
          <w:r w:rsidR="00253DB0">
            <w:rPr>
              <w:rFonts w:ascii="Merriweather Sans" w:hAnsi="Merriweather Sans" w:cs="Arial"/>
              <w:noProof/>
              <w:sz w:val="12"/>
              <w14:numForm w14:val="oldStyle"/>
            </w:rPr>
            <w:t>1</w:t>
          </w:r>
          <w:r w:rsidRPr="00F07A88">
            <w:rPr>
              <w:rFonts w:ascii="Merriweather Sans" w:hAnsi="Merriweather Sans" w:cs="Arial"/>
              <w:noProof/>
              <w:sz w:val="12"/>
              <w14:numForm w14:val="oldStyle"/>
            </w:rPr>
            <w:fldChar w:fldCharType="end"/>
          </w:r>
        </w:p>
      </w:tc>
    </w:tr>
  </w:tbl>
  <w:p w14:paraId="739336D9" w14:textId="77777777" w:rsidR="00F07A88" w:rsidRDefault="00F07A8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336C1" w14:textId="77777777" w:rsidR="004666FB" w:rsidRDefault="004666FB">
      <w:r>
        <w:separator/>
      </w:r>
    </w:p>
  </w:footnote>
  <w:footnote w:type="continuationSeparator" w:id="0">
    <w:p w14:paraId="739336C2" w14:textId="77777777" w:rsidR="004666FB" w:rsidRDefault="00466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336C5" w14:textId="77777777" w:rsidR="00F26D3F" w:rsidRDefault="00DD562C" w:rsidP="004666FB">
    <w:pPr>
      <w:pStyle w:val="BodytextRHVO"/>
    </w:pPr>
    <w:r>
      <w:rPr>
        <w:noProof/>
      </w:rPr>
      <mc:AlternateContent>
        <mc:Choice Requires="wpc">
          <w:drawing>
            <wp:anchor distT="0" distB="0" distL="114300" distR="114300" simplePos="0" relativeHeight="251663872" behindDoc="1" locked="0" layoutInCell="1" allowOverlap="1" wp14:anchorId="739336DA" wp14:editId="739336DB">
              <wp:simplePos x="0" y="0"/>
              <wp:positionH relativeFrom="page">
                <wp:posOffset>0</wp:posOffset>
              </wp:positionH>
              <wp:positionV relativeFrom="page">
                <wp:posOffset>0</wp:posOffset>
              </wp:positionV>
              <wp:extent cx="7560310" cy="10692130"/>
              <wp:effectExtent l="0" t="0" r="0" b="0"/>
              <wp:wrapNone/>
              <wp:docPr id="25"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662447D" id="TeVerwijderenShape_1" o:spid="_x0000_s1026" editas="canvas" style="position:absolute;margin-left:0;margin-top:0;width:595.3pt;height:841.9pt;z-index:-251652608;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OdeMIA&#10;AADaAAAADwAAAGRycy9kb3ducmV2LnhtbESP0WoCMRRE34X+Q7iFvmm2BZeyNYoUpCJ9qLYfcJtc&#10;N4ubm5hE3fbrG0Ho4zAzZ5jZYnC9OFNMnWcFj5MKBLH2puNWwdfnavwMImVkg71nUvBDCRbzu9EM&#10;G+MvvKXzLreiQDg1qMDmHBopk7bkME18IC7e3keHucjYShPxUuCul09VVUuHHZcFi4FeLenD7uQU&#10;hM372+9H0MuoT7g29Xc4bu1UqYf7YfkCItOQ/8O39tooqOF6pd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514wgAAANoAAAAPAAAAAAAAAAAAAAAAAJgCAABkcnMvZG93&#10;bnJldi54bWxQSwUGAAAAAAQABAD1AAAAhwM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4896" behindDoc="1" locked="0" layoutInCell="0" allowOverlap="1" wp14:anchorId="739336DC" wp14:editId="739336DD">
              <wp:simplePos x="0" y="0"/>
              <wp:positionH relativeFrom="page">
                <wp:posOffset>0</wp:posOffset>
              </wp:positionH>
              <wp:positionV relativeFrom="page">
                <wp:posOffset>0</wp:posOffset>
              </wp:positionV>
              <wp:extent cx="7560310" cy="1628775"/>
              <wp:effectExtent l="0" t="0" r="0" b="0"/>
              <wp:wrapNone/>
              <wp:docPr id="26"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82182B3" id="TeVerwijderenShape_2" o:spid="_x0000_s1026" editas="canvas" style="position:absolute;margin-left:0;margin-top:0;width:595.3pt;height:128.25pt;z-index:-251651584;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" o:allowincell="f">
              <v:shape id="_x0000_s1027" type="#_x0000_t75" style="position:absolute;width:75603;height:1628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LgsAA&#10;AADbAAAADwAAAGRycy9kb3ducmV2LnhtbERP24rCMBB9F/Yfwiz4tqZeUKmmZREEQRR1F5/HZmzL&#10;NpPaRK1/b4QF3+ZwrjNPW1OJGzWutKyg34tAEGdWl5wr+P1Zfk1BOI+ssbJMCh7kIE0+OnOMtb3z&#10;nm4Hn4sQwi5GBYX3dSylywoy6Hq2Jg7c2TYGfYBNLnWD9xBuKjmIorE0WHJoKLCmRUHZ3+FqFNS7&#10;zdCRLrdrE134OJxOlv3LSanuZ/s9A+Gp9W/xv3ulw/wRvH4JB8jk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NLgsAAAADbAAAADwAAAAAAAAAAAAAAAACYAgAAZHJzL2Rvd25y&#10;ZXYueG1sUEsFBgAAAAAEAAQA9QAAAIUD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739336C6" w14:textId="77777777" w:rsidR="008A107F" w:rsidRDefault="00711A0C">
    <w:pPr>
      <w:pStyle w:val="Koptekst"/>
    </w:pPr>
    <w:r>
      <w:rPr>
        <w:noProof/>
        <w14:numForm w14:val="default"/>
      </w:rPr>
      <mc:AlternateContent>
        <mc:Choice Requires="wpc">
          <w:drawing>
            <wp:anchor distT="0" distB="0" distL="114300" distR="114300" simplePos="0" relativeHeight="251672064" behindDoc="1" locked="0" layoutInCell="0" allowOverlap="1" wp14:anchorId="739336DE" wp14:editId="739336DF">
              <wp:simplePos x="0" y="0"/>
              <wp:positionH relativeFrom="page">
                <wp:posOffset>0</wp:posOffset>
              </wp:positionH>
              <wp:positionV relativeFrom="page">
                <wp:posOffset>0</wp:posOffset>
              </wp:positionV>
              <wp:extent cx="7562850" cy="552450"/>
              <wp:effectExtent l="0" t="0" r="0" b="0"/>
              <wp:wrapNone/>
              <wp:docPr id="27"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DF97973" id="JE1703011351JU RH van orden.emf" o:spid="_x0000_s1026" editas="canvas" style="position:absolute;margin-left:0;margin-top:0;width:595.5pt;height:43.5pt;z-index:-251644416;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NE1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5/uh6ur55vv9M0+un14YEnxdXAGmTaNOjv&#10;Lz+/8mu+vfztfPfvb1fP57/eP77/fH58fqe36XgkvXExlH95o4euPv/41/M9ob395f2c1Pjbl9fv&#10;jIoUdPXbp+txfzgcu/H66h+frvvxtDti4jz89n51R3/vdqfdaU/z644GTMPhkP7+4faj4rn75e39&#10;Xx7OCeftr397e5d5d08/MZmv9+DrhnB8+f5EU/CfPlzth268+kH/7A+Yp3lYVwzrxuHq21W/2/tB&#10;fTFoT1gquPbFMCK4iooEP79Wd6y9FkkoD6M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oUMIA&#10;AADaAAAADwAAAGRycy9kb3ducmV2LnhtbESPQWsCMRSE7wX/Q3hCbzVrKVVWo2hri/Smq/fn5rlZ&#10;3Lxsk3Td/vtGKHgcZuYbZr7sbSM68qF2rGA8ykAQl07XXCk4FB9PUxAhImtsHJOCXwqwXAwe5phr&#10;d+UddftYiQThkKMCE2ObSxlKQxbDyLXEyTs7bzEm6SupPV4T3DbyOctepcWa04LBlt4MlZf9j1Vw&#10;7DbTfu3frS6IJqeJ+f7cFF9KPQ771QxEpD7ew//trVbwArcr6Qb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ehQwgAAANoAAAAPAAAAAAAAAAAAAAAAAJgCAABkcnMvZG93&#10;bnJldi54bWxQSwUGAAAAAAQABAD1AAAAhw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CDzsUA&#10;AADaAAAADwAAAGRycy9kb3ducmV2LnhtbESPQWsCMRSE7wX/Q3hCbzWp0FJXo6iolPagtR7a22Pz&#10;ml3cvKyb6K7/vhEKPQ4z8w0zmXWuEhdqQulZw+NAgSDOvSnZajh8rh9eQISIbLDyTBquFGA27d1N&#10;MDO+5Q+67KMVCcIhQw1FjHUmZcgLchgGviZO3o9vHMYkGytNg22Cu0oOlXqWDktOCwXWtCwoP+7P&#10;TsNqZOy8un69te+7xWaxter0vVVa3/e7+RhEpC7+h//ar0bDE9yupBs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IPOxQAAANoAAAAPAAAAAAAAAAAAAAAAAJgCAABkcnMv&#10;ZG93bnJldi54bWxQSwUGAAAAAAQABAD1AAAAigM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336CA" w14:textId="77777777" w:rsidR="008A107F" w:rsidRDefault="00DD562C" w:rsidP="008A107F">
    <w:pPr>
      <w:pStyle w:val="Koptekst"/>
    </w:pPr>
    <w:r>
      <w:rPr>
        <w:noProof/>
      </w:rPr>
      <mc:AlternateContent>
        <mc:Choice Requires="wpc">
          <w:drawing>
            <wp:anchor distT="0" distB="0" distL="114300" distR="114300" simplePos="0" relativeHeight="251667968" behindDoc="1" locked="0" layoutInCell="0" allowOverlap="1" wp14:anchorId="739336E0" wp14:editId="739336E1">
              <wp:simplePos x="0" y="0"/>
              <wp:positionH relativeFrom="page">
                <wp:posOffset>0</wp:posOffset>
              </wp:positionH>
              <wp:positionV relativeFrom="page">
                <wp:posOffset>0</wp:posOffset>
              </wp:positionV>
              <wp:extent cx="7560310" cy="1628775"/>
              <wp:effectExtent l="0" t="0" r="0" b="0"/>
              <wp:wrapNone/>
              <wp:docPr id="28"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Freeform 5"/>
                      <wps:cNvSpPr>
                        <a:spLocks noEditPoints="1"/>
                      </wps:cNvSpPr>
                      <wps:spPr bwMode="auto">
                        <a:xfrm>
                          <a:off x="3118485" y="951865"/>
                          <a:ext cx="1323975" cy="199390"/>
                        </a:xfrm>
                        <a:custGeom>
                          <a:avLst/>
                          <a:gdLst>
                            <a:gd name="T0" fmla="*/ 156 w 4169"/>
                            <a:gd name="T1" fmla="*/ 24 h 627"/>
                            <a:gd name="T2" fmla="*/ 387 w 4169"/>
                            <a:gd name="T3" fmla="*/ 283 h 627"/>
                            <a:gd name="T4" fmla="*/ 399 w 4169"/>
                            <a:gd name="T5" fmla="*/ 471 h 627"/>
                            <a:gd name="T6" fmla="*/ 386 w 4169"/>
                            <a:gd name="T7" fmla="*/ 606 h 627"/>
                            <a:gd name="T8" fmla="*/ 206 w 4169"/>
                            <a:gd name="T9" fmla="*/ 361 h 627"/>
                            <a:gd name="T10" fmla="*/ 0 w 4169"/>
                            <a:gd name="T11" fmla="*/ 585 h 627"/>
                            <a:gd name="T12" fmla="*/ 309 w 4169"/>
                            <a:gd name="T13" fmla="*/ 290 h 627"/>
                            <a:gd name="T14" fmla="*/ 177 w 4169"/>
                            <a:gd name="T15" fmla="*/ 64 h 627"/>
                            <a:gd name="T16" fmla="*/ 1185 w 4169"/>
                            <a:gd name="T17" fmla="*/ 180 h 627"/>
                            <a:gd name="T18" fmla="*/ 1048 w 4169"/>
                            <a:gd name="T19" fmla="*/ 410 h 627"/>
                            <a:gd name="T20" fmla="*/ 1226 w 4169"/>
                            <a:gd name="T21" fmla="*/ 573 h 627"/>
                            <a:gd name="T22" fmla="*/ 1211 w 4169"/>
                            <a:gd name="T23" fmla="*/ 624 h 627"/>
                            <a:gd name="T24" fmla="*/ 1257 w 4169"/>
                            <a:gd name="T25" fmla="*/ 326 h 627"/>
                            <a:gd name="T26" fmla="*/ 1088 w 4169"/>
                            <a:gd name="T27" fmla="*/ 254 h 627"/>
                            <a:gd name="T28" fmla="*/ 1560 w 4169"/>
                            <a:gd name="T29" fmla="*/ 624 h 627"/>
                            <a:gd name="T30" fmla="*/ 1580 w 4169"/>
                            <a:gd name="T31" fmla="*/ 571 h 627"/>
                            <a:gd name="T32" fmla="*/ 1643 w 4169"/>
                            <a:gd name="T33" fmla="*/ 240 h 627"/>
                            <a:gd name="T34" fmla="*/ 1460 w 4169"/>
                            <a:gd name="T35" fmla="*/ 157 h 627"/>
                            <a:gd name="T36" fmla="*/ 1443 w 4169"/>
                            <a:gd name="T37" fmla="*/ 240 h 627"/>
                            <a:gd name="T38" fmla="*/ 1963 w 4169"/>
                            <a:gd name="T39" fmla="*/ 594 h 627"/>
                            <a:gd name="T40" fmla="*/ 1853 w 4169"/>
                            <a:gd name="T41" fmla="*/ 353 h 627"/>
                            <a:gd name="T42" fmla="*/ 1872 w 4169"/>
                            <a:gd name="T43" fmla="*/ 217 h 627"/>
                            <a:gd name="T44" fmla="*/ 1986 w 4169"/>
                            <a:gd name="T45" fmla="*/ 206 h 627"/>
                            <a:gd name="T46" fmla="*/ 1767 w 4169"/>
                            <a:gd name="T47" fmla="*/ 208 h 627"/>
                            <a:gd name="T48" fmla="*/ 1834 w 4169"/>
                            <a:gd name="T49" fmla="*/ 427 h 627"/>
                            <a:gd name="T50" fmla="*/ 1884 w 4169"/>
                            <a:gd name="T51" fmla="*/ 582 h 627"/>
                            <a:gd name="T52" fmla="*/ 1713 w 4169"/>
                            <a:gd name="T53" fmla="*/ 507 h 627"/>
                            <a:gd name="T54" fmla="*/ 2219 w 4169"/>
                            <a:gd name="T55" fmla="*/ 256 h 627"/>
                            <a:gd name="T56" fmla="*/ 2392 w 4169"/>
                            <a:gd name="T57" fmla="*/ 419 h 627"/>
                            <a:gd name="T58" fmla="*/ 2465 w 4169"/>
                            <a:gd name="T59" fmla="*/ 387 h 627"/>
                            <a:gd name="T60" fmla="*/ 2226 w 4169"/>
                            <a:gd name="T61" fmla="*/ 218 h 627"/>
                            <a:gd name="T62" fmla="*/ 2119 w 4169"/>
                            <a:gd name="T63" fmla="*/ 62 h 627"/>
                            <a:gd name="T64" fmla="*/ 2680 w 4169"/>
                            <a:gd name="T65" fmla="*/ 198 h 627"/>
                            <a:gd name="T66" fmla="*/ 2910 w 4169"/>
                            <a:gd name="T67" fmla="*/ 410 h 627"/>
                            <a:gd name="T68" fmla="*/ 2776 w 4169"/>
                            <a:gd name="T69" fmla="*/ 574 h 627"/>
                            <a:gd name="T70" fmla="*/ 2835 w 4169"/>
                            <a:gd name="T71" fmla="*/ 615 h 627"/>
                            <a:gd name="T72" fmla="*/ 2837 w 4169"/>
                            <a:gd name="T73" fmla="*/ 365 h 627"/>
                            <a:gd name="T74" fmla="*/ 2705 w 4169"/>
                            <a:gd name="T75" fmla="*/ 228 h 627"/>
                            <a:gd name="T76" fmla="*/ 3214 w 4169"/>
                            <a:gd name="T77" fmla="*/ 585 h 627"/>
                            <a:gd name="T78" fmla="*/ 3251 w 4169"/>
                            <a:gd name="T79" fmla="*/ 260 h 627"/>
                            <a:gd name="T80" fmla="*/ 3118 w 4169"/>
                            <a:gd name="T81" fmla="*/ 228 h 627"/>
                            <a:gd name="T82" fmla="*/ 3032 w 4169"/>
                            <a:gd name="T83" fmla="*/ 577 h 627"/>
                            <a:gd name="T84" fmla="*/ 3504 w 4169"/>
                            <a:gd name="T85" fmla="*/ 180 h 627"/>
                            <a:gd name="T86" fmla="*/ 3367 w 4169"/>
                            <a:gd name="T87" fmla="*/ 410 h 627"/>
                            <a:gd name="T88" fmla="*/ 3545 w 4169"/>
                            <a:gd name="T89" fmla="*/ 573 h 627"/>
                            <a:gd name="T90" fmla="*/ 3530 w 4169"/>
                            <a:gd name="T91" fmla="*/ 624 h 627"/>
                            <a:gd name="T92" fmla="*/ 3576 w 4169"/>
                            <a:gd name="T93" fmla="*/ 326 h 627"/>
                            <a:gd name="T94" fmla="*/ 3408 w 4169"/>
                            <a:gd name="T95" fmla="*/ 254 h 627"/>
                            <a:gd name="T96" fmla="*/ 3839 w 4169"/>
                            <a:gd name="T97" fmla="*/ 577 h 627"/>
                            <a:gd name="T98" fmla="*/ 4035 w 4169"/>
                            <a:gd name="T99" fmla="*/ 376 h 627"/>
                            <a:gd name="T100" fmla="*/ 4108 w 4169"/>
                            <a:gd name="T101" fmla="*/ 363 h 627"/>
                            <a:gd name="T102" fmla="*/ 3861 w 4169"/>
                            <a:gd name="T103" fmla="*/ 225 h 627"/>
                            <a:gd name="T104" fmla="*/ 3765 w 4169"/>
                            <a:gd name="T105" fmla="*/ 577 h 627"/>
                            <a:gd name="T106" fmla="*/ 891 w 4169"/>
                            <a:gd name="T107" fmla="*/ 191 h 627"/>
                            <a:gd name="T108" fmla="*/ 591 w 4169"/>
                            <a:gd name="T109" fmla="*/ 588 h 627"/>
                            <a:gd name="T110" fmla="*/ 819 w 4169"/>
                            <a:gd name="T111" fmla="*/ 576 h 627"/>
                            <a:gd name="T112" fmla="*/ 906 w 4169"/>
                            <a:gd name="T113" fmla="*/ 622 h 627"/>
                            <a:gd name="T114" fmla="*/ 752 w 4169"/>
                            <a:gd name="T115" fmla="*/ 571 h 6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69" h="627">
                              <a:moveTo>
                                <a:pt x="0" y="585"/>
                              </a:moveTo>
                              <a:cubicBezTo>
                                <a:pt x="71" y="574"/>
                                <a:pt x="71" y="574"/>
                                <a:pt x="71" y="574"/>
                              </a:cubicBezTo>
                              <a:cubicBezTo>
                                <a:pt x="71" y="75"/>
                                <a:pt x="71" y="75"/>
                                <a:pt x="71" y="75"/>
                              </a:cubicBezTo>
                              <a:cubicBezTo>
                                <a:pt x="9" y="69"/>
                                <a:pt x="9" y="69"/>
                                <a:pt x="9" y="69"/>
                              </a:cubicBezTo>
                              <a:cubicBezTo>
                                <a:pt x="9" y="27"/>
                                <a:pt x="9" y="27"/>
                                <a:pt x="9" y="27"/>
                              </a:cubicBezTo>
                              <a:cubicBezTo>
                                <a:pt x="109" y="27"/>
                                <a:pt x="109" y="27"/>
                                <a:pt x="109" y="27"/>
                              </a:cubicBezTo>
                              <a:cubicBezTo>
                                <a:pt x="121" y="27"/>
                                <a:pt x="136" y="26"/>
                                <a:pt x="156" y="24"/>
                              </a:cubicBezTo>
                              <a:cubicBezTo>
                                <a:pt x="175" y="23"/>
                                <a:pt x="197" y="22"/>
                                <a:pt x="223" y="22"/>
                              </a:cubicBezTo>
                              <a:cubicBezTo>
                                <a:pt x="252" y="22"/>
                                <a:pt x="278" y="24"/>
                                <a:pt x="303" y="29"/>
                              </a:cubicBezTo>
                              <a:cubicBezTo>
                                <a:pt x="327" y="34"/>
                                <a:pt x="348" y="42"/>
                                <a:pt x="366" y="54"/>
                              </a:cubicBezTo>
                              <a:cubicBezTo>
                                <a:pt x="384" y="66"/>
                                <a:pt x="398" y="82"/>
                                <a:pt x="408" y="103"/>
                              </a:cubicBezTo>
                              <a:cubicBezTo>
                                <a:pt x="417" y="123"/>
                                <a:pt x="422" y="148"/>
                                <a:pt x="422" y="179"/>
                              </a:cubicBezTo>
                              <a:cubicBezTo>
                                <a:pt x="422" y="199"/>
                                <a:pt x="419" y="218"/>
                                <a:pt x="413" y="235"/>
                              </a:cubicBezTo>
                              <a:cubicBezTo>
                                <a:pt x="407" y="252"/>
                                <a:pt x="398" y="268"/>
                                <a:pt x="387" y="283"/>
                              </a:cubicBezTo>
                              <a:cubicBezTo>
                                <a:pt x="376" y="297"/>
                                <a:pt x="363" y="310"/>
                                <a:pt x="347" y="320"/>
                              </a:cubicBezTo>
                              <a:cubicBezTo>
                                <a:pt x="331" y="331"/>
                                <a:pt x="314" y="340"/>
                                <a:pt x="295" y="347"/>
                              </a:cubicBezTo>
                              <a:cubicBezTo>
                                <a:pt x="299" y="348"/>
                                <a:pt x="299" y="348"/>
                                <a:pt x="299" y="348"/>
                              </a:cubicBezTo>
                              <a:cubicBezTo>
                                <a:pt x="303" y="350"/>
                                <a:pt x="303" y="350"/>
                                <a:pt x="303" y="350"/>
                              </a:cubicBezTo>
                              <a:cubicBezTo>
                                <a:pt x="315" y="356"/>
                                <a:pt x="326" y="365"/>
                                <a:pt x="337" y="378"/>
                              </a:cubicBezTo>
                              <a:cubicBezTo>
                                <a:pt x="348" y="391"/>
                                <a:pt x="359" y="405"/>
                                <a:pt x="369" y="421"/>
                              </a:cubicBezTo>
                              <a:cubicBezTo>
                                <a:pt x="380" y="437"/>
                                <a:pt x="390" y="454"/>
                                <a:pt x="399" y="471"/>
                              </a:cubicBezTo>
                              <a:cubicBezTo>
                                <a:pt x="408" y="488"/>
                                <a:pt x="417" y="504"/>
                                <a:pt x="426" y="519"/>
                              </a:cubicBezTo>
                              <a:cubicBezTo>
                                <a:pt x="434" y="533"/>
                                <a:pt x="442" y="546"/>
                                <a:pt x="450" y="556"/>
                              </a:cubicBezTo>
                              <a:cubicBezTo>
                                <a:pt x="457" y="566"/>
                                <a:pt x="464" y="572"/>
                                <a:pt x="471" y="574"/>
                              </a:cubicBezTo>
                              <a:cubicBezTo>
                                <a:pt x="511" y="585"/>
                                <a:pt x="511" y="585"/>
                                <a:pt x="511" y="585"/>
                              </a:cubicBezTo>
                              <a:cubicBezTo>
                                <a:pt x="511" y="617"/>
                                <a:pt x="511" y="617"/>
                                <a:pt x="511" y="617"/>
                              </a:cubicBezTo>
                              <a:cubicBezTo>
                                <a:pt x="402" y="617"/>
                                <a:pt x="402" y="617"/>
                                <a:pt x="402" y="617"/>
                              </a:cubicBezTo>
                              <a:cubicBezTo>
                                <a:pt x="397" y="617"/>
                                <a:pt x="391" y="613"/>
                                <a:pt x="386" y="606"/>
                              </a:cubicBezTo>
                              <a:cubicBezTo>
                                <a:pt x="380" y="598"/>
                                <a:pt x="374" y="588"/>
                                <a:pt x="367" y="576"/>
                              </a:cubicBezTo>
                              <a:cubicBezTo>
                                <a:pt x="361" y="564"/>
                                <a:pt x="354" y="550"/>
                                <a:pt x="346" y="534"/>
                              </a:cubicBezTo>
                              <a:cubicBezTo>
                                <a:pt x="339" y="518"/>
                                <a:pt x="331" y="502"/>
                                <a:pt x="323" y="486"/>
                              </a:cubicBezTo>
                              <a:cubicBezTo>
                                <a:pt x="314" y="470"/>
                                <a:pt x="306" y="454"/>
                                <a:pt x="297" y="438"/>
                              </a:cubicBezTo>
                              <a:cubicBezTo>
                                <a:pt x="288" y="423"/>
                                <a:pt x="278" y="409"/>
                                <a:pt x="269" y="397"/>
                              </a:cubicBezTo>
                              <a:cubicBezTo>
                                <a:pt x="259" y="386"/>
                                <a:pt x="249" y="376"/>
                                <a:pt x="239" y="370"/>
                              </a:cubicBezTo>
                              <a:cubicBezTo>
                                <a:pt x="228" y="363"/>
                                <a:pt x="217" y="360"/>
                                <a:pt x="206" y="361"/>
                              </a:cubicBezTo>
                              <a:cubicBezTo>
                                <a:pt x="197" y="362"/>
                                <a:pt x="188" y="362"/>
                                <a:pt x="178" y="362"/>
                              </a:cubicBezTo>
                              <a:cubicBezTo>
                                <a:pt x="145" y="362"/>
                                <a:pt x="145" y="362"/>
                                <a:pt x="145" y="362"/>
                              </a:cubicBezTo>
                              <a:cubicBezTo>
                                <a:pt x="145" y="574"/>
                                <a:pt x="145" y="574"/>
                                <a:pt x="145" y="574"/>
                              </a:cubicBezTo>
                              <a:cubicBezTo>
                                <a:pt x="224" y="585"/>
                                <a:pt x="224" y="585"/>
                                <a:pt x="224" y="585"/>
                              </a:cubicBezTo>
                              <a:cubicBezTo>
                                <a:pt x="224" y="617"/>
                                <a:pt x="224" y="617"/>
                                <a:pt x="224" y="617"/>
                              </a:cubicBezTo>
                              <a:cubicBezTo>
                                <a:pt x="0" y="617"/>
                                <a:pt x="0" y="617"/>
                                <a:pt x="0" y="617"/>
                              </a:cubicBezTo>
                              <a:lnTo>
                                <a:pt x="0" y="585"/>
                              </a:lnTo>
                              <a:close/>
                              <a:moveTo>
                                <a:pt x="145" y="319"/>
                              </a:moveTo>
                              <a:cubicBezTo>
                                <a:pt x="148" y="319"/>
                                <a:pt x="153" y="320"/>
                                <a:pt x="159" y="320"/>
                              </a:cubicBezTo>
                              <a:cubicBezTo>
                                <a:pt x="165" y="320"/>
                                <a:pt x="171" y="321"/>
                                <a:pt x="178" y="321"/>
                              </a:cubicBezTo>
                              <a:cubicBezTo>
                                <a:pt x="184" y="321"/>
                                <a:pt x="191" y="321"/>
                                <a:pt x="197" y="321"/>
                              </a:cubicBezTo>
                              <a:cubicBezTo>
                                <a:pt x="203" y="321"/>
                                <a:pt x="209" y="321"/>
                                <a:pt x="213" y="321"/>
                              </a:cubicBezTo>
                              <a:cubicBezTo>
                                <a:pt x="233" y="321"/>
                                <a:pt x="251" y="319"/>
                                <a:pt x="268" y="314"/>
                              </a:cubicBezTo>
                              <a:cubicBezTo>
                                <a:pt x="284" y="309"/>
                                <a:pt x="298" y="301"/>
                                <a:pt x="309" y="290"/>
                              </a:cubicBezTo>
                              <a:cubicBezTo>
                                <a:pt x="321" y="279"/>
                                <a:pt x="329" y="265"/>
                                <a:pt x="336" y="248"/>
                              </a:cubicBezTo>
                              <a:cubicBezTo>
                                <a:pt x="342" y="232"/>
                                <a:pt x="345" y="211"/>
                                <a:pt x="345" y="188"/>
                              </a:cubicBezTo>
                              <a:cubicBezTo>
                                <a:pt x="345" y="168"/>
                                <a:pt x="343" y="151"/>
                                <a:pt x="338" y="135"/>
                              </a:cubicBezTo>
                              <a:cubicBezTo>
                                <a:pt x="334" y="119"/>
                                <a:pt x="327" y="106"/>
                                <a:pt x="317" y="95"/>
                              </a:cubicBezTo>
                              <a:cubicBezTo>
                                <a:pt x="307" y="84"/>
                                <a:pt x="293" y="75"/>
                                <a:pt x="276" y="69"/>
                              </a:cubicBezTo>
                              <a:cubicBezTo>
                                <a:pt x="259" y="64"/>
                                <a:pt x="238" y="61"/>
                                <a:pt x="213" y="62"/>
                              </a:cubicBezTo>
                              <a:cubicBezTo>
                                <a:pt x="200" y="63"/>
                                <a:pt x="188" y="63"/>
                                <a:pt x="177" y="64"/>
                              </a:cubicBezTo>
                              <a:cubicBezTo>
                                <a:pt x="166" y="64"/>
                                <a:pt x="155" y="66"/>
                                <a:pt x="145" y="69"/>
                              </a:cubicBezTo>
                              <a:lnTo>
                                <a:pt x="145" y="319"/>
                              </a:lnTo>
                              <a:close/>
                              <a:moveTo>
                                <a:pt x="975" y="406"/>
                              </a:moveTo>
                              <a:cubicBezTo>
                                <a:pt x="975" y="374"/>
                                <a:pt x="980" y="344"/>
                                <a:pt x="990" y="316"/>
                              </a:cubicBezTo>
                              <a:cubicBezTo>
                                <a:pt x="1001" y="289"/>
                                <a:pt x="1015" y="265"/>
                                <a:pt x="1033" y="245"/>
                              </a:cubicBezTo>
                              <a:cubicBezTo>
                                <a:pt x="1052" y="225"/>
                                <a:pt x="1074" y="209"/>
                                <a:pt x="1100" y="198"/>
                              </a:cubicBezTo>
                              <a:cubicBezTo>
                                <a:pt x="1126" y="186"/>
                                <a:pt x="1154" y="180"/>
                                <a:pt x="1185" y="180"/>
                              </a:cubicBezTo>
                              <a:cubicBezTo>
                                <a:pt x="1207" y="179"/>
                                <a:pt x="1228" y="182"/>
                                <a:pt x="1246" y="189"/>
                              </a:cubicBezTo>
                              <a:cubicBezTo>
                                <a:pt x="1264" y="196"/>
                                <a:pt x="1279" y="206"/>
                                <a:pt x="1292" y="220"/>
                              </a:cubicBezTo>
                              <a:cubicBezTo>
                                <a:pt x="1304" y="234"/>
                                <a:pt x="1314" y="251"/>
                                <a:pt x="1321" y="270"/>
                              </a:cubicBezTo>
                              <a:cubicBezTo>
                                <a:pt x="1329" y="290"/>
                                <a:pt x="1333" y="313"/>
                                <a:pt x="1334" y="338"/>
                              </a:cubicBezTo>
                              <a:cubicBezTo>
                                <a:pt x="1334" y="354"/>
                                <a:pt x="1334" y="367"/>
                                <a:pt x="1333" y="379"/>
                              </a:cubicBezTo>
                              <a:cubicBezTo>
                                <a:pt x="1332" y="391"/>
                                <a:pt x="1330" y="401"/>
                                <a:pt x="1329" y="410"/>
                              </a:cubicBezTo>
                              <a:cubicBezTo>
                                <a:pt x="1048" y="410"/>
                                <a:pt x="1048" y="410"/>
                                <a:pt x="1048" y="410"/>
                              </a:cubicBezTo>
                              <a:cubicBezTo>
                                <a:pt x="1048" y="415"/>
                                <a:pt x="1048" y="415"/>
                                <a:pt x="1048" y="415"/>
                              </a:cubicBezTo>
                              <a:cubicBezTo>
                                <a:pt x="1048" y="419"/>
                                <a:pt x="1048" y="419"/>
                                <a:pt x="1048" y="419"/>
                              </a:cubicBezTo>
                              <a:cubicBezTo>
                                <a:pt x="1049" y="450"/>
                                <a:pt x="1054" y="475"/>
                                <a:pt x="1064" y="495"/>
                              </a:cubicBezTo>
                              <a:cubicBezTo>
                                <a:pt x="1073" y="515"/>
                                <a:pt x="1085" y="531"/>
                                <a:pt x="1099" y="543"/>
                              </a:cubicBezTo>
                              <a:cubicBezTo>
                                <a:pt x="1113" y="554"/>
                                <a:pt x="1128" y="563"/>
                                <a:pt x="1145" y="567"/>
                              </a:cubicBezTo>
                              <a:cubicBezTo>
                                <a:pt x="1162" y="572"/>
                                <a:pt x="1179" y="574"/>
                                <a:pt x="1195" y="574"/>
                              </a:cubicBezTo>
                              <a:cubicBezTo>
                                <a:pt x="1205" y="574"/>
                                <a:pt x="1215" y="574"/>
                                <a:pt x="1226" y="573"/>
                              </a:cubicBezTo>
                              <a:cubicBezTo>
                                <a:pt x="1237" y="571"/>
                                <a:pt x="1248" y="570"/>
                                <a:pt x="1258" y="568"/>
                              </a:cubicBezTo>
                              <a:cubicBezTo>
                                <a:pt x="1268" y="566"/>
                                <a:pt x="1278" y="563"/>
                                <a:pt x="1286" y="560"/>
                              </a:cubicBezTo>
                              <a:cubicBezTo>
                                <a:pt x="1295" y="557"/>
                                <a:pt x="1302" y="555"/>
                                <a:pt x="1308" y="552"/>
                              </a:cubicBezTo>
                              <a:cubicBezTo>
                                <a:pt x="1322" y="584"/>
                                <a:pt x="1322" y="584"/>
                                <a:pt x="1322" y="584"/>
                              </a:cubicBezTo>
                              <a:cubicBezTo>
                                <a:pt x="1314" y="590"/>
                                <a:pt x="1305" y="596"/>
                                <a:pt x="1293" y="602"/>
                              </a:cubicBezTo>
                              <a:cubicBezTo>
                                <a:pt x="1281" y="607"/>
                                <a:pt x="1268" y="611"/>
                                <a:pt x="1254" y="615"/>
                              </a:cubicBezTo>
                              <a:cubicBezTo>
                                <a:pt x="1240" y="619"/>
                                <a:pt x="1226" y="622"/>
                                <a:pt x="1211" y="624"/>
                              </a:cubicBezTo>
                              <a:cubicBezTo>
                                <a:pt x="1195" y="625"/>
                                <a:pt x="1181" y="626"/>
                                <a:pt x="1166" y="626"/>
                              </a:cubicBezTo>
                              <a:cubicBezTo>
                                <a:pt x="1136" y="626"/>
                                <a:pt x="1108" y="621"/>
                                <a:pt x="1085" y="611"/>
                              </a:cubicBezTo>
                              <a:cubicBezTo>
                                <a:pt x="1061" y="600"/>
                                <a:pt x="1041" y="585"/>
                                <a:pt x="1025" y="566"/>
                              </a:cubicBezTo>
                              <a:cubicBezTo>
                                <a:pt x="1009" y="547"/>
                                <a:pt x="996" y="524"/>
                                <a:pt x="988" y="497"/>
                              </a:cubicBezTo>
                              <a:cubicBezTo>
                                <a:pt x="979" y="470"/>
                                <a:pt x="975" y="439"/>
                                <a:pt x="975" y="406"/>
                              </a:cubicBezTo>
                              <a:moveTo>
                                <a:pt x="1256" y="365"/>
                              </a:moveTo>
                              <a:cubicBezTo>
                                <a:pt x="1257" y="352"/>
                                <a:pt x="1257" y="339"/>
                                <a:pt x="1257" y="326"/>
                              </a:cubicBezTo>
                              <a:cubicBezTo>
                                <a:pt x="1256" y="313"/>
                                <a:pt x="1255" y="301"/>
                                <a:pt x="1252" y="289"/>
                              </a:cubicBezTo>
                              <a:cubicBezTo>
                                <a:pt x="1249" y="277"/>
                                <a:pt x="1245" y="267"/>
                                <a:pt x="1239" y="257"/>
                              </a:cubicBezTo>
                              <a:cubicBezTo>
                                <a:pt x="1234" y="247"/>
                                <a:pt x="1226" y="239"/>
                                <a:pt x="1216" y="233"/>
                              </a:cubicBezTo>
                              <a:cubicBezTo>
                                <a:pt x="1210" y="229"/>
                                <a:pt x="1202" y="226"/>
                                <a:pt x="1194" y="223"/>
                              </a:cubicBezTo>
                              <a:cubicBezTo>
                                <a:pt x="1186" y="221"/>
                                <a:pt x="1176" y="220"/>
                                <a:pt x="1165" y="220"/>
                              </a:cubicBezTo>
                              <a:cubicBezTo>
                                <a:pt x="1151" y="220"/>
                                <a:pt x="1137" y="223"/>
                                <a:pt x="1124" y="228"/>
                              </a:cubicBezTo>
                              <a:cubicBezTo>
                                <a:pt x="1111" y="233"/>
                                <a:pt x="1099" y="242"/>
                                <a:pt x="1088" y="254"/>
                              </a:cubicBezTo>
                              <a:cubicBezTo>
                                <a:pt x="1078" y="265"/>
                                <a:pt x="1069" y="280"/>
                                <a:pt x="1062" y="299"/>
                              </a:cubicBezTo>
                              <a:cubicBezTo>
                                <a:pt x="1055" y="317"/>
                                <a:pt x="1050" y="339"/>
                                <a:pt x="1048" y="365"/>
                              </a:cubicBezTo>
                              <a:lnTo>
                                <a:pt x="1256" y="365"/>
                              </a:lnTo>
                              <a:close/>
                              <a:moveTo>
                                <a:pt x="1443" y="518"/>
                              </a:moveTo>
                              <a:cubicBezTo>
                                <a:pt x="1443" y="556"/>
                                <a:pt x="1451" y="584"/>
                                <a:pt x="1466" y="601"/>
                              </a:cubicBezTo>
                              <a:cubicBezTo>
                                <a:pt x="1481" y="618"/>
                                <a:pt x="1503" y="626"/>
                                <a:pt x="1530" y="626"/>
                              </a:cubicBezTo>
                              <a:cubicBezTo>
                                <a:pt x="1539" y="626"/>
                                <a:pt x="1549" y="626"/>
                                <a:pt x="1560" y="624"/>
                              </a:cubicBezTo>
                              <a:cubicBezTo>
                                <a:pt x="1571" y="622"/>
                                <a:pt x="1583" y="620"/>
                                <a:pt x="1594" y="616"/>
                              </a:cubicBezTo>
                              <a:cubicBezTo>
                                <a:pt x="1605" y="613"/>
                                <a:pt x="1616" y="609"/>
                                <a:pt x="1625" y="604"/>
                              </a:cubicBezTo>
                              <a:cubicBezTo>
                                <a:pt x="1635" y="600"/>
                                <a:pt x="1642" y="594"/>
                                <a:pt x="1648" y="588"/>
                              </a:cubicBezTo>
                              <a:cubicBezTo>
                                <a:pt x="1637" y="554"/>
                                <a:pt x="1637" y="554"/>
                                <a:pt x="1637" y="554"/>
                              </a:cubicBezTo>
                              <a:cubicBezTo>
                                <a:pt x="1633" y="556"/>
                                <a:pt x="1629" y="558"/>
                                <a:pt x="1623" y="560"/>
                              </a:cubicBezTo>
                              <a:cubicBezTo>
                                <a:pt x="1617" y="563"/>
                                <a:pt x="1610" y="565"/>
                                <a:pt x="1603" y="566"/>
                              </a:cubicBezTo>
                              <a:cubicBezTo>
                                <a:pt x="1596" y="568"/>
                                <a:pt x="1588" y="570"/>
                                <a:pt x="1580" y="571"/>
                              </a:cubicBezTo>
                              <a:cubicBezTo>
                                <a:pt x="1573" y="572"/>
                                <a:pt x="1566" y="573"/>
                                <a:pt x="1559" y="573"/>
                              </a:cubicBezTo>
                              <a:cubicBezTo>
                                <a:pt x="1549" y="573"/>
                                <a:pt x="1541" y="571"/>
                                <a:pt x="1535" y="567"/>
                              </a:cubicBezTo>
                              <a:cubicBezTo>
                                <a:pt x="1529" y="564"/>
                                <a:pt x="1525" y="557"/>
                                <a:pt x="1522" y="546"/>
                              </a:cubicBezTo>
                              <a:cubicBezTo>
                                <a:pt x="1519" y="536"/>
                                <a:pt x="1517" y="521"/>
                                <a:pt x="1516" y="503"/>
                              </a:cubicBezTo>
                              <a:cubicBezTo>
                                <a:pt x="1515" y="485"/>
                                <a:pt x="1515" y="461"/>
                                <a:pt x="1515" y="431"/>
                              </a:cubicBezTo>
                              <a:cubicBezTo>
                                <a:pt x="1515" y="240"/>
                                <a:pt x="1515" y="240"/>
                                <a:pt x="1515" y="240"/>
                              </a:cubicBezTo>
                              <a:cubicBezTo>
                                <a:pt x="1643" y="240"/>
                                <a:pt x="1643" y="240"/>
                                <a:pt x="1643" y="240"/>
                              </a:cubicBezTo>
                              <a:cubicBezTo>
                                <a:pt x="1643" y="192"/>
                                <a:pt x="1643" y="192"/>
                                <a:pt x="1643" y="192"/>
                              </a:cubicBezTo>
                              <a:cubicBezTo>
                                <a:pt x="1515" y="192"/>
                                <a:pt x="1515" y="192"/>
                                <a:pt x="1515" y="192"/>
                              </a:cubicBezTo>
                              <a:cubicBezTo>
                                <a:pt x="1515" y="91"/>
                                <a:pt x="1515" y="91"/>
                                <a:pt x="1515" y="91"/>
                              </a:cubicBezTo>
                              <a:cubicBezTo>
                                <a:pt x="1477" y="91"/>
                                <a:pt x="1477" y="91"/>
                                <a:pt x="1477" y="91"/>
                              </a:cubicBezTo>
                              <a:cubicBezTo>
                                <a:pt x="1477" y="94"/>
                                <a:pt x="1476" y="99"/>
                                <a:pt x="1474" y="107"/>
                              </a:cubicBezTo>
                              <a:cubicBezTo>
                                <a:pt x="1472" y="115"/>
                                <a:pt x="1470" y="123"/>
                                <a:pt x="1468" y="132"/>
                              </a:cubicBezTo>
                              <a:cubicBezTo>
                                <a:pt x="1465" y="141"/>
                                <a:pt x="1463" y="149"/>
                                <a:pt x="1460" y="157"/>
                              </a:cubicBezTo>
                              <a:cubicBezTo>
                                <a:pt x="1457" y="166"/>
                                <a:pt x="1455" y="172"/>
                                <a:pt x="1453" y="176"/>
                              </a:cubicBezTo>
                              <a:cubicBezTo>
                                <a:pt x="1451" y="183"/>
                                <a:pt x="1448" y="188"/>
                                <a:pt x="1444" y="191"/>
                              </a:cubicBezTo>
                              <a:cubicBezTo>
                                <a:pt x="1441" y="194"/>
                                <a:pt x="1437" y="197"/>
                                <a:pt x="1432" y="199"/>
                              </a:cubicBezTo>
                              <a:cubicBezTo>
                                <a:pt x="1427" y="201"/>
                                <a:pt x="1421" y="203"/>
                                <a:pt x="1413" y="205"/>
                              </a:cubicBezTo>
                              <a:cubicBezTo>
                                <a:pt x="1406" y="206"/>
                                <a:pt x="1397" y="209"/>
                                <a:pt x="1385" y="211"/>
                              </a:cubicBezTo>
                              <a:cubicBezTo>
                                <a:pt x="1385" y="240"/>
                                <a:pt x="1385" y="240"/>
                                <a:pt x="1385" y="240"/>
                              </a:cubicBezTo>
                              <a:cubicBezTo>
                                <a:pt x="1443" y="240"/>
                                <a:pt x="1443" y="240"/>
                                <a:pt x="1443" y="240"/>
                              </a:cubicBezTo>
                              <a:cubicBezTo>
                                <a:pt x="1443" y="287"/>
                                <a:pt x="1443" y="333"/>
                                <a:pt x="1443" y="379"/>
                              </a:cubicBezTo>
                              <a:cubicBezTo>
                                <a:pt x="1443" y="425"/>
                                <a:pt x="1443" y="471"/>
                                <a:pt x="1443" y="518"/>
                              </a:cubicBezTo>
                              <a:moveTo>
                                <a:pt x="1713" y="594"/>
                              </a:moveTo>
                              <a:cubicBezTo>
                                <a:pt x="1732" y="605"/>
                                <a:pt x="1753" y="613"/>
                                <a:pt x="1776" y="618"/>
                              </a:cubicBezTo>
                              <a:cubicBezTo>
                                <a:pt x="1800" y="624"/>
                                <a:pt x="1823" y="626"/>
                                <a:pt x="1846" y="626"/>
                              </a:cubicBezTo>
                              <a:cubicBezTo>
                                <a:pt x="1869" y="626"/>
                                <a:pt x="1890" y="624"/>
                                <a:pt x="1910" y="618"/>
                              </a:cubicBezTo>
                              <a:cubicBezTo>
                                <a:pt x="1931" y="613"/>
                                <a:pt x="1948" y="605"/>
                                <a:pt x="1963" y="594"/>
                              </a:cubicBezTo>
                              <a:cubicBezTo>
                                <a:pt x="1978" y="583"/>
                                <a:pt x="1990" y="569"/>
                                <a:pt x="1999" y="553"/>
                              </a:cubicBezTo>
                              <a:cubicBezTo>
                                <a:pt x="2007" y="537"/>
                                <a:pt x="2012" y="518"/>
                                <a:pt x="2012" y="496"/>
                              </a:cubicBezTo>
                              <a:cubicBezTo>
                                <a:pt x="2012" y="479"/>
                                <a:pt x="2008" y="463"/>
                                <a:pt x="2001" y="451"/>
                              </a:cubicBezTo>
                              <a:cubicBezTo>
                                <a:pt x="1994" y="438"/>
                                <a:pt x="1984" y="427"/>
                                <a:pt x="1973" y="417"/>
                              </a:cubicBezTo>
                              <a:cubicBezTo>
                                <a:pt x="1962" y="408"/>
                                <a:pt x="1949" y="399"/>
                                <a:pt x="1934" y="392"/>
                              </a:cubicBezTo>
                              <a:cubicBezTo>
                                <a:pt x="1920" y="386"/>
                                <a:pt x="1906" y="379"/>
                                <a:pt x="1892" y="372"/>
                              </a:cubicBezTo>
                              <a:cubicBezTo>
                                <a:pt x="1879" y="366"/>
                                <a:pt x="1865" y="359"/>
                                <a:pt x="1853" y="353"/>
                              </a:cubicBezTo>
                              <a:cubicBezTo>
                                <a:pt x="1840" y="347"/>
                                <a:pt x="1829" y="341"/>
                                <a:pt x="1819" y="334"/>
                              </a:cubicBezTo>
                              <a:cubicBezTo>
                                <a:pt x="1809" y="327"/>
                                <a:pt x="1801" y="320"/>
                                <a:pt x="1795" y="311"/>
                              </a:cubicBezTo>
                              <a:cubicBezTo>
                                <a:pt x="1789" y="303"/>
                                <a:pt x="1786" y="293"/>
                                <a:pt x="1786" y="281"/>
                              </a:cubicBezTo>
                              <a:cubicBezTo>
                                <a:pt x="1787" y="270"/>
                                <a:pt x="1789" y="260"/>
                                <a:pt x="1793" y="252"/>
                              </a:cubicBezTo>
                              <a:cubicBezTo>
                                <a:pt x="1798" y="244"/>
                                <a:pt x="1804" y="237"/>
                                <a:pt x="1811" y="232"/>
                              </a:cubicBezTo>
                              <a:cubicBezTo>
                                <a:pt x="1819" y="227"/>
                                <a:pt x="1828" y="224"/>
                                <a:pt x="1838" y="221"/>
                              </a:cubicBezTo>
                              <a:cubicBezTo>
                                <a:pt x="1848" y="219"/>
                                <a:pt x="1860" y="217"/>
                                <a:pt x="1872" y="217"/>
                              </a:cubicBezTo>
                              <a:cubicBezTo>
                                <a:pt x="1880" y="217"/>
                                <a:pt x="1888" y="218"/>
                                <a:pt x="1894" y="220"/>
                              </a:cubicBezTo>
                              <a:cubicBezTo>
                                <a:pt x="1901" y="221"/>
                                <a:pt x="1907" y="223"/>
                                <a:pt x="1912" y="226"/>
                              </a:cubicBezTo>
                              <a:cubicBezTo>
                                <a:pt x="1917" y="228"/>
                                <a:pt x="1922" y="231"/>
                                <a:pt x="1926" y="234"/>
                              </a:cubicBezTo>
                              <a:cubicBezTo>
                                <a:pt x="1930" y="237"/>
                                <a:pt x="1934" y="241"/>
                                <a:pt x="1938" y="244"/>
                              </a:cubicBezTo>
                              <a:cubicBezTo>
                                <a:pt x="1954" y="287"/>
                                <a:pt x="1954" y="287"/>
                                <a:pt x="1954" y="287"/>
                              </a:cubicBezTo>
                              <a:cubicBezTo>
                                <a:pt x="1986" y="287"/>
                                <a:pt x="1986" y="287"/>
                                <a:pt x="1986" y="287"/>
                              </a:cubicBezTo>
                              <a:cubicBezTo>
                                <a:pt x="1986" y="206"/>
                                <a:pt x="1986" y="206"/>
                                <a:pt x="1986" y="206"/>
                              </a:cubicBezTo>
                              <a:cubicBezTo>
                                <a:pt x="1980" y="202"/>
                                <a:pt x="1973" y="199"/>
                                <a:pt x="1965" y="196"/>
                              </a:cubicBezTo>
                              <a:cubicBezTo>
                                <a:pt x="1957" y="193"/>
                                <a:pt x="1948" y="190"/>
                                <a:pt x="1937" y="187"/>
                              </a:cubicBezTo>
                              <a:cubicBezTo>
                                <a:pt x="1927" y="185"/>
                                <a:pt x="1916" y="183"/>
                                <a:pt x="1904" y="181"/>
                              </a:cubicBezTo>
                              <a:cubicBezTo>
                                <a:pt x="1893" y="180"/>
                                <a:pt x="1880" y="179"/>
                                <a:pt x="1868" y="179"/>
                              </a:cubicBezTo>
                              <a:cubicBezTo>
                                <a:pt x="1856" y="180"/>
                                <a:pt x="1845" y="181"/>
                                <a:pt x="1833" y="183"/>
                              </a:cubicBezTo>
                              <a:cubicBezTo>
                                <a:pt x="1821" y="185"/>
                                <a:pt x="1810" y="188"/>
                                <a:pt x="1798" y="193"/>
                              </a:cubicBezTo>
                              <a:cubicBezTo>
                                <a:pt x="1787" y="197"/>
                                <a:pt x="1777" y="202"/>
                                <a:pt x="1767" y="208"/>
                              </a:cubicBezTo>
                              <a:cubicBezTo>
                                <a:pt x="1757" y="214"/>
                                <a:pt x="1748" y="222"/>
                                <a:pt x="1741" y="230"/>
                              </a:cubicBezTo>
                              <a:cubicBezTo>
                                <a:pt x="1733" y="238"/>
                                <a:pt x="1727" y="248"/>
                                <a:pt x="1723" y="259"/>
                              </a:cubicBezTo>
                              <a:cubicBezTo>
                                <a:pt x="1719" y="269"/>
                                <a:pt x="1716" y="281"/>
                                <a:pt x="1716" y="294"/>
                              </a:cubicBezTo>
                              <a:cubicBezTo>
                                <a:pt x="1716" y="311"/>
                                <a:pt x="1719" y="326"/>
                                <a:pt x="1726" y="339"/>
                              </a:cubicBezTo>
                              <a:cubicBezTo>
                                <a:pt x="1732" y="353"/>
                                <a:pt x="1741" y="364"/>
                                <a:pt x="1752" y="375"/>
                              </a:cubicBezTo>
                              <a:cubicBezTo>
                                <a:pt x="1763" y="386"/>
                                <a:pt x="1776" y="395"/>
                                <a:pt x="1790" y="403"/>
                              </a:cubicBezTo>
                              <a:cubicBezTo>
                                <a:pt x="1804" y="412"/>
                                <a:pt x="1819" y="420"/>
                                <a:pt x="1834" y="427"/>
                              </a:cubicBezTo>
                              <a:cubicBezTo>
                                <a:pt x="1847" y="433"/>
                                <a:pt x="1860" y="439"/>
                                <a:pt x="1873" y="445"/>
                              </a:cubicBezTo>
                              <a:cubicBezTo>
                                <a:pt x="1886" y="450"/>
                                <a:pt x="1898" y="456"/>
                                <a:pt x="1908" y="463"/>
                              </a:cubicBezTo>
                              <a:cubicBezTo>
                                <a:pt x="1918" y="469"/>
                                <a:pt x="1926" y="477"/>
                                <a:pt x="1932" y="485"/>
                              </a:cubicBezTo>
                              <a:cubicBezTo>
                                <a:pt x="1939" y="493"/>
                                <a:pt x="1942" y="502"/>
                                <a:pt x="1942" y="514"/>
                              </a:cubicBezTo>
                              <a:cubicBezTo>
                                <a:pt x="1942" y="527"/>
                                <a:pt x="1939" y="537"/>
                                <a:pt x="1935" y="547"/>
                              </a:cubicBezTo>
                              <a:cubicBezTo>
                                <a:pt x="1930" y="556"/>
                                <a:pt x="1923" y="563"/>
                                <a:pt x="1914" y="569"/>
                              </a:cubicBezTo>
                              <a:cubicBezTo>
                                <a:pt x="1906" y="575"/>
                                <a:pt x="1896" y="579"/>
                                <a:pt x="1884" y="582"/>
                              </a:cubicBezTo>
                              <a:cubicBezTo>
                                <a:pt x="1872" y="585"/>
                                <a:pt x="1859" y="586"/>
                                <a:pt x="1844" y="585"/>
                              </a:cubicBezTo>
                              <a:cubicBezTo>
                                <a:pt x="1836" y="585"/>
                                <a:pt x="1828" y="584"/>
                                <a:pt x="1820" y="583"/>
                              </a:cubicBezTo>
                              <a:cubicBezTo>
                                <a:pt x="1813" y="581"/>
                                <a:pt x="1806" y="579"/>
                                <a:pt x="1799" y="577"/>
                              </a:cubicBezTo>
                              <a:cubicBezTo>
                                <a:pt x="1793" y="574"/>
                                <a:pt x="1787" y="571"/>
                                <a:pt x="1780" y="567"/>
                              </a:cubicBezTo>
                              <a:cubicBezTo>
                                <a:pt x="1774" y="563"/>
                                <a:pt x="1768" y="559"/>
                                <a:pt x="1762" y="553"/>
                              </a:cubicBezTo>
                              <a:cubicBezTo>
                                <a:pt x="1747" y="507"/>
                                <a:pt x="1747" y="507"/>
                                <a:pt x="1747" y="507"/>
                              </a:cubicBezTo>
                              <a:cubicBezTo>
                                <a:pt x="1713" y="507"/>
                                <a:pt x="1713" y="507"/>
                                <a:pt x="1713" y="507"/>
                              </a:cubicBezTo>
                              <a:lnTo>
                                <a:pt x="1713" y="594"/>
                              </a:lnTo>
                              <a:close/>
                              <a:moveTo>
                                <a:pt x="2062" y="617"/>
                              </a:moveTo>
                              <a:cubicBezTo>
                                <a:pt x="2248" y="617"/>
                                <a:pt x="2248" y="617"/>
                                <a:pt x="2248" y="617"/>
                              </a:cubicBezTo>
                              <a:cubicBezTo>
                                <a:pt x="2248" y="585"/>
                                <a:pt x="2248" y="585"/>
                                <a:pt x="2248" y="585"/>
                              </a:cubicBezTo>
                              <a:cubicBezTo>
                                <a:pt x="2192" y="577"/>
                                <a:pt x="2192" y="577"/>
                                <a:pt x="2192" y="577"/>
                              </a:cubicBezTo>
                              <a:cubicBezTo>
                                <a:pt x="2192" y="272"/>
                                <a:pt x="2192" y="272"/>
                                <a:pt x="2192" y="272"/>
                              </a:cubicBezTo>
                              <a:cubicBezTo>
                                <a:pt x="2201" y="265"/>
                                <a:pt x="2210" y="260"/>
                                <a:pt x="2219" y="256"/>
                              </a:cubicBezTo>
                              <a:cubicBezTo>
                                <a:pt x="2229" y="252"/>
                                <a:pt x="2238" y="249"/>
                                <a:pt x="2248" y="247"/>
                              </a:cubicBezTo>
                              <a:cubicBezTo>
                                <a:pt x="2257" y="244"/>
                                <a:pt x="2267" y="242"/>
                                <a:pt x="2276" y="241"/>
                              </a:cubicBezTo>
                              <a:cubicBezTo>
                                <a:pt x="2286" y="240"/>
                                <a:pt x="2294" y="240"/>
                                <a:pt x="2303" y="240"/>
                              </a:cubicBezTo>
                              <a:cubicBezTo>
                                <a:pt x="2324" y="240"/>
                                <a:pt x="2340" y="244"/>
                                <a:pt x="2352" y="251"/>
                              </a:cubicBezTo>
                              <a:cubicBezTo>
                                <a:pt x="2364" y="259"/>
                                <a:pt x="2373" y="270"/>
                                <a:pt x="2379" y="285"/>
                              </a:cubicBezTo>
                              <a:cubicBezTo>
                                <a:pt x="2385" y="300"/>
                                <a:pt x="2389" y="319"/>
                                <a:pt x="2390" y="341"/>
                              </a:cubicBezTo>
                              <a:cubicBezTo>
                                <a:pt x="2391" y="364"/>
                                <a:pt x="2392" y="390"/>
                                <a:pt x="2392" y="419"/>
                              </a:cubicBezTo>
                              <a:cubicBezTo>
                                <a:pt x="2392" y="577"/>
                                <a:pt x="2392" y="577"/>
                                <a:pt x="2392" y="577"/>
                              </a:cubicBezTo>
                              <a:cubicBezTo>
                                <a:pt x="2328" y="585"/>
                                <a:pt x="2328" y="585"/>
                                <a:pt x="2328" y="585"/>
                              </a:cubicBezTo>
                              <a:cubicBezTo>
                                <a:pt x="2328" y="617"/>
                                <a:pt x="2328" y="617"/>
                                <a:pt x="2328" y="617"/>
                              </a:cubicBezTo>
                              <a:cubicBezTo>
                                <a:pt x="2522" y="617"/>
                                <a:pt x="2522" y="617"/>
                                <a:pt x="2522" y="617"/>
                              </a:cubicBezTo>
                              <a:cubicBezTo>
                                <a:pt x="2522" y="585"/>
                                <a:pt x="2522" y="585"/>
                                <a:pt x="2522" y="585"/>
                              </a:cubicBezTo>
                              <a:cubicBezTo>
                                <a:pt x="2465" y="577"/>
                                <a:pt x="2465" y="577"/>
                                <a:pt x="2465" y="577"/>
                              </a:cubicBezTo>
                              <a:cubicBezTo>
                                <a:pt x="2465" y="387"/>
                                <a:pt x="2465" y="387"/>
                                <a:pt x="2465" y="387"/>
                              </a:cubicBezTo>
                              <a:cubicBezTo>
                                <a:pt x="2465" y="351"/>
                                <a:pt x="2464" y="321"/>
                                <a:pt x="2460" y="295"/>
                              </a:cubicBezTo>
                              <a:cubicBezTo>
                                <a:pt x="2456" y="270"/>
                                <a:pt x="2450" y="249"/>
                                <a:pt x="2440" y="233"/>
                              </a:cubicBezTo>
                              <a:cubicBezTo>
                                <a:pt x="2431" y="216"/>
                                <a:pt x="2418" y="204"/>
                                <a:pt x="2402" y="196"/>
                              </a:cubicBezTo>
                              <a:cubicBezTo>
                                <a:pt x="2385" y="188"/>
                                <a:pt x="2364" y="184"/>
                                <a:pt x="2338" y="184"/>
                              </a:cubicBezTo>
                              <a:cubicBezTo>
                                <a:pt x="2328" y="184"/>
                                <a:pt x="2317" y="186"/>
                                <a:pt x="2304" y="188"/>
                              </a:cubicBezTo>
                              <a:cubicBezTo>
                                <a:pt x="2292" y="191"/>
                                <a:pt x="2279" y="195"/>
                                <a:pt x="2266" y="200"/>
                              </a:cubicBezTo>
                              <a:cubicBezTo>
                                <a:pt x="2252" y="205"/>
                                <a:pt x="2239" y="211"/>
                                <a:pt x="2226" y="218"/>
                              </a:cubicBezTo>
                              <a:cubicBezTo>
                                <a:pt x="2213" y="225"/>
                                <a:pt x="2201" y="233"/>
                                <a:pt x="2190" y="242"/>
                              </a:cubicBezTo>
                              <a:cubicBezTo>
                                <a:pt x="2191" y="176"/>
                                <a:pt x="2191" y="176"/>
                                <a:pt x="2191" y="176"/>
                              </a:cubicBezTo>
                              <a:cubicBezTo>
                                <a:pt x="2192" y="9"/>
                                <a:pt x="2192" y="9"/>
                                <a:pt x="2192" y="9"/>
                              </a:cubicBezTo>
                              <a:cubicBezTo>
                                <a:pt x="2174" y="0"/>
                                <a:pt x="2174" y="0"/>
                                <a:pt x="2174" y="0"/>
                              </a:cubicBezTo>
                              <a:cubicBezTo>
                                <a:pt x="2054" y="16"/>
                                <a:pt x="2054" y="16"/>
                                <a:pt x="2054" y="16"/>
                              </a:cubicBezTo>
                              <a:cubicBezTo>
                                <a:pt x="2054" y="49"/>
                                <a:pt x="2054" y="49"/>
                                <a:pt x="2054" y="49"/>
                              </a:cubicBezTo>
                              <a:cubicBezTo>
                                <a:pt x="2119" y="62"/>
                                <a:pt x="2119" y="62"/>
                                <a:pt x="2119" y="62"/>
                              </a:cubicBezTo>
                              <a:cubicBezTo>
                                <a:pt x="2119" y="577"/>
                                <a:pt x="2119" y="577"/>
                                <a:pt x="2119" y="577"/>
                              </a:cubicBezTo>
                              <a:cubicBezTo>
                                <a:pt x="2062" y="585"/>
                                <a:pt x="2062" y="585"/>
                                <a:pt x="2062" y="585"/>
                              </a:cubicBezTo>
                              <a:lnTo>
                                <a:pt x="2062" y="617"/>
                              </a:lnTo>
                              <a:close/>
                              <a:moveTo>
                                <a:pt x="2556" y="406"/>
                              </a:moveTo>
                              <a:cubicBezTo>
                                <a:pt x="2556" y="374"/>
                                <a:pt x="2561" y="344"/>
                                <a:pt x="2571" y="316"/>
                              </a:cubicBezTo>
                              <a:cubicBezTo>
                                <a:pt x="2582" y="289"/>
                                <a:pt x="2596" y="265"/>
                                <a:pt x="2614" y="245"/>
                              </a:cubicBezTo>
                              <a:cubicBezTo>
                                <a:pt x="2633" y="225"/>
                                <a:pt x="2655" y="209"/>
                                <a:pt x="2680" y="198"/>
                              </a:cubicBezTo>
                              <a:cubicBezTo>
                                <a:pt x="2706" y="186"/>
                                <a:pt x="2735" y="180"/>
                                <a:pt x="2766" y="180"/>
                              </a:cubicBezTo>
                              <a:cubicBezTo>
                                <a:pt x="2788" y="179"/>
                                <a:pt x="2808" y="182"/>
                                <a:pt x="2826" y="189"/>
                              </a:cubicBezTo>
                              <a:cubicBezTo>
                                <a:pt x="2844" y="196"/>
                                <a:pt x="2860" y="206"/>
                                <a:pt x="2872" y="220"/>
                              </a:cubicBezTo>
                              <a:cubicBezTo>
                                <a:pt x="2885" y="234"/>
                                <a:pt x="2895" y="251"/>
                                <a:pt x="2902" y="270"/>
                              </a:cubicBezTo>
                              <a:cubicBezTo>
                                <a:pt x="2909" y="290"/>
                                <a:pt x="2914" y="313"/>
                                <a:pt x="2915" y="338"/>
                              </a:cubicBezTo>
                              <a:cubicBezTo>
                                <a:pt x="2915" y="354"/>
                                <a:pt x="2915" y="367"/>
                                <a:pt x="2914" y="379"/>
                              </a:cubicBezTo>
                              <a:cubicBezTo>
                                <a:pt x="2912" y="391"/>
                                <a:pt x="2911" y="401"/>
                                <a:pt x="2910" y="410"/>
                              </a:cubicBezTo>
                              <a:cubicBezTo>
                                <a:pt x="2628" y="410"/>
                                <a:pt x="2628" y="410"/>
                                <a:pt x="2628" y="410"/>
                              </a:cubicBezTo>
                              <a:cubicBezTo>
                                <a:pt x="2628" y="415"/>
                                <a:pt x="2628" y="415"/>
                                <a:pt x="2628" y="415"/>
                              </a:cubicBezTo>
                              <a:cubicBezTo>
                                <a:pt x="2629" y="419"/>
                                <a:pt x="2629" y="419"/>
                                <a:pt x="2629" y="419"/>
                              </a:cubicBezTo>
                              <a:cubicBezTo>
                                <a:pt x="2630" y="450"/>
                                <a:pt x="2635" y="475"/>
                                <a:pt x="2644" y="495"/>
                              </a:cubicBezTo>
                              <a:cubicBezTo>
                                <a:pt x="2654" y="515"/>
                                <a:pt x="2665" y="531"/>
                                <a:pt x="2680" y="543"/>
                              </a:cubicBezTo>
                              <a:cubicBezTo>
                                <a:pt x="2694" y="554"/>
                                <a:pt x="2709" y="563"/>
                                <a:pt x="2726" y="567"/>
                              </a:cubicBezTo>
                              <a:cubicBezTo>
                                <a:pt x="2743" y="572"/>
                                <a:pt x="2760" y="574"/>
                                <a:pt x="2776" y="574"/>
                              </a:cubicBezTo>
                              <a:cubicBezTo>
                                <a:pt x="2786" y="574"/>
                                <a:pt x="2796" y="574"/>
                                <a:pt x="2807" y="573"/>
                              </a:cubicBezTo>
                              <a:cubicBezTo>
                                <a:pt x="2818" y="571"/>
                                <a:pt x="2828" y="570"/>
                                <a:pt x="2839" y="568"/>
                              </a:cubicBezTo>
                              <a:cubicBezTo>
                                <a:pt x="2849" y="566"/>
                                <a:pt x="2859" y="563"/>
                                <a:pt x="2867" y="560"/>
                              </a:cubicBezTo>
                              <a:cubicBezTo>
                                <a:pt x="2876" y="557"/>
                                <a:pt x="2883" y="555"/>
                                <a:pt x="2888" y="552"/>
                              </a:cubicBezTo>
                              <a:cubicBezTo>
                                <a:pt x="2902" y="584"/>
                                <a:pt x="2902" y="584"/>
                                <a:pt x="2902" y="584"/>
                              </a:cubicBezTo>
                              <a:cubicBezTo>
                                <a:pt x="2895" y="590"/>
                                <a:pt x="2885" y="596"/>
                                <a:pt x="2874" y="602"/>
                              </a:cubicBezTo>
                              <a:cubicBezTo>
                                <a:pt x="2862" y="607"/>
                                <a:pt x="2849" y="611"/>
                                <a:pt x="2835" y="615"/>
                              </a:cubicBezTo>
                              <a:cubicBezTo>
                                <a:pt x="2821" y="619"/>
                                <a:pt x="2807" y="622"/>
                                <a:pt x="2791" y="624"/>
                              </a:cubicBezTo>
                              <a:cubicBezTo>
                                <a:pt x="2776" y="625"/>
                                <a:pt x="2761" y="626"/>
                                <a:pt x="2747" y="626"/>
                              </a:cubicBezTo>
                              <a:cubicBezTo>
                                <a:pt x="2716" y="626"/>
                                <a:pt x="2689" y="621"/>
                                <a:pt x="2665" y="611"/>
                              </a:cubicBezTo>
                              <a:cubicBezTo>
                                <a:pt x="2642" y="600"/>
                                <a:pt x="2622" y="585"/>
                                <a:pt x="2606" y="566"/>
                              </a:cubicBezTo>
                              <a:cubicBezTo>
                                <a:pt x="2589" y="547"/>
                                <a:pt x="2577" y="524"/>
                                <a:pt x="2569" y="497"/>
                              </a:cubicBezTo>
                              <a:cubicBezTo>
                                <a:pt x="2560" y="470"/>
                                <a:pt x="2556" y="439"/>
                                <a:pt x="2556" y="406"/>
                              </a:cubicBezTo>
                              <a:moveTo>
                                <a:pt x="2837" y="365"/>
                              </a:moveTo>
                              <a:cubicBezTo>
                                <a:pt x="2838" y="352"/>
                                <a:pt x="2838" y="339"/>
                                <a:pt x="2838" y="326"/>
                              </a:cubicBezTo>
                              <a:cubicBezTo>
                                <a:pt x="2837" y="313"/>
                                <a:pt x="2836" y="301"/>
                                <a:pt x="2833" y="289"/>
                              </a:cubicBezTo>
                              <a:cubicBezTo>
                                <a:pt x="2830" y="277"/>
                                <a:pt x="2826" y="267"/>
                                <a:pt x="2820" y="257"/>
                              </a:cubicBezTo>
                              <a:cubicBezTo>
                                <a:pt x="2814" y="247"/>
                                <a:pt x="2807" y="239"/>
                                <a:pt x="2797" y="233"/>
                              </a:cubicBezTo>
                              <a:cubicBezTo>
                                <a:pt x="2791" y="229"/>
                                <a:pt x="2783" y="226"/>
                                <a:pt x="2775" y="223"/>
                              </a:cubicBezTo>
                              <a:cubicBezTo>
                                <a:pt x="2766" y="221"/>
                                <a:pt x="2757" y="220"/>
                                <a:pt x="2746" y="220"/>
                              </a:cubicBezTo>
                              <a:cubicBezTo>
                                <a:pt x="2732" y="220"/>
                                <a:pt x="2718" y="223"/>
                                <a:pt x="2705" y="228"/>
                              </a:cubicBezTo>
                              <a:cubicBezTo>
                                <a:pt x="2692" y="233"/>
                                <a:pt x="2680" y="242"/>
                                <a:pt x="2669" y="254"/>
                              </a:cubicBezTo>
                              <a:cubicBezTo>
                                <a:pt x="2659" y="265"/>
                                <a:pt x="2650" y="280"/>
                                <a:pt x="2643" y="299"/>
                              </a:cubicBezTo>
                              <a:cubicBezTo>
                                <a:pt x="2636" y="317"/>
                                <a:pt x="2631" y="339"/>
                                <a:pt x="2629" y="365"/>
                              </a:cubicBezTo>
                              <a:lnTo>
                                <a:pt x="2837" y="365"/>
                              </a:lnTo>
                              <a:close/>
                              <a:moveTo>
                                <a:pt x="2971" y="617"/>
                              </a:moveTo>
                              <a:cubicBezTo>
                                <a:pt x="3214" y="617"/>
                                <a:pt x="3214" y="617"/>
                                <a:pt x="3214" y="617"/>
                              </a:cubicBezTo>
                              <a:cubicBezTo>
                                <a:pt x="3214" y="585"/>
                                <a:pt x="3214" y="585"/>
                                <a:pt x="3214" y="585"/>
                              </a:cubicBezTo>
                              <a:cubicBezTo>
                                <a:pt x="3106" y="576"/>
                                <a:pt x="3106" y="576"/>
                                <a:pt x="3106" y="576"/>
                              </a:cubicBezTo>
                              <a:cubicBezTo>
                                <a:pt x="3106" y="279"/>
                                <a:pt x="3106" y="279"/>
                                <a:pt x="3106" y="279"/>
                              </a:cubicBezTo>
                              <a:cubicBezTo>
                                <a:pt x="3118" y="271"/>
                                <a:pt x="3131" y="265"/>
                                <a:pt x="3144" y="260"/>
                              </a:cubicBezTo>
                              <a:cubicBezTo>
                                <a:pt x="3158" y="255"/>
                                <a:pt x="3176" y="252"/>
                                <a:pt x="3196" y="252"/>
                              </a:cubicBezTo>
                              <a:cubicBezTo>
                                <a:pt x="3205" y="252"/>
                                <a:pt x="3212" y="252"/>
                                <a:pt x="3219" y="253"/>
                              </a:cubicBezTo>
                              <a:cubicBezTo>
                                <a:pt x="3226" y="254"/>
                                <a:pt x="3231" y="255"/>
                                <a:pt x="3237" y="256"/>
                              </a:cubicBezTo>
                              <a:cubicBezTo>
                                <a:pt x="3242" y="257"/>
                                <a:pt x="3247" y="259"/>
                                <a:pt x="3251" y="260"/>
                              </a:cubicBezTo>
                              <a:cubicBezTo>
                                <a:pt x="3255" y="262"/>
                                <a:pt x="3259" y="263"/>
                                <a:pt x="3263" y="265"/>
                              </a:cubicBezTo>
                              <a:cubicBezTo>
                                <a:pt x="3263" y="187"/>
                                <a:pt x="3263" y="187"/>
                                <a:pt x="3263" y="187"/>
                              </a:cubicBezTo>
                              <a:cubicBezTo>
                                <a:pt x="3261" y="186"/>
                                <a:pt x="3256" y="185"/>
                                <a:pt x="3249" y="185"/>
                              </a:cubicBezTo>
                              <a:cubicBezTo>
                                <a:pt x="3242" y="185"/>
                                <a:pt x="3235" y="184"/>
                                <a:pt x="3227" y="184"/>
                              </a:cubicBezTo>
                              <a:cubicBezTo>
                                <a:pt x="3215" y="184"/>
                                <a:pt x="3202" y="187"/>
                                <a:pt x="3189" y="191"/>
                              </a:cubicBezTo>
                              <a:cubicBezTo>
                                <a:pt x="3176" y="195"/>
                                <a:pt x="3163" y="200"/>
                                <a:pt x="3151" y="207"/>
                              </a:cubicBezTo>
                              <a:cubicBezTo>
                                <a:pt x="3139" y="213"/>
                                <a:pt x="3128" y="220"/>
                                <a:pt x="3118" y="228"/>
                              </a:cubicBezTo>
                              <a:cubicBezTo>
                                <a:pt x="3109" y="236"/>
                                <a:pt x="3101" y="243"/>
                                <a:pt x="3097" y="251"/>
                              </a:cubicBezTo>
                              <a:cubicBezTo>
                                <a:pt x="3097" y="192"/>
                                <a:pt x="3097" y="192"/>
                                <a:pt x="3097" y="192"/>
                              </a:cubicBezTo>
                              <a:cubicBezTo>
                                <a:pt x="3079" y="184"/>
                                <a:pt x="3079" y="184"/>
                                <a:pt x="3079" y="184"/>
                              </a:cubicBezTo>
                              <a:cubicBezTo>
                                <a:pt x="2978" y="214"/>
                                <a:pt x="2978" y="214"/>
                                <a:pt x="2978" y="214"/>
                              </a:cubicBezTo>
                              <a:cubicBezTo>
                                <a:pt x="2978" y="238"/>
                                <a:pt x="2978" y="238"/>
                                <a:pt x="2978" y="238"/>
                              </a:cubicBezTo>
                              <a:cubicBezTo>
                                <a:pt x="3032" y="268"/>
                                <a:pt x="3032" y="268"/>
                                <a:pt x="3032" y="268"/>
                              </a:cubicBezTo>
                              <a:cubicBezTo>
                                <a:pt x="3032" y="577"/>
                                <a:pt x="3032" y="577"/>
                                <a:pt x="3032" y="577"/>
                              </a:cubicBezTo>
                              <a:cubicBezTo>
                                <a:pt x="2971" y="585"/>
                                <a:pt x="2971" y="585"/>
                                <a:pt x="2971" y="585"/>
                              </a:cubicBezTo>
                              <a:lnTo>
                                <a:pt x="2971" y="617"/>
                              </a:lnTo>
                              <a:close/>
                              <a:moveTo>
                                <a:pt x="3294" y="406"/>
                              </a:moveTo>
                              <a:cubicBezTo>
                                <a:pt x="3294" y="374"/>
                                <a:pt x="3299" y="344"/>
                                <a:pt x="3310" y="316"/>
                              </a:cubicBezTo>
                              <a:cubicBezTo>
                                <a:pt x="3320" y="289"/>
                                <a:pt x="3334" y="265"/>
                                <a:pt x="3352" y="245"/>
                              </a:cubicBezTo>
                              <a:cubicBezTo>
                                <a:pt x="3371" y="225"/>
                                <a:pt x="3393" y="209"/>
                                <a:pt x="3419" y="198"/>
                              </a:cubicBezTo>
                              <a:cubicBezTo>
                                <a:pt x="3445" y="186"/>
                                <a:pt x="3473" y="180"/>
                                <a:pt x="3504" y="180"/>
                              </a:cubicBezTo>
                              <a:cubicBezTo>
                                <a:pt x="3527" y="179"/>
                                <a:pt x="3547" y="182"/>
                                <a:pt x="3565" y="189"/>
                              </a:cubicBezTo>
                              <a:cubicBezTo>
                                <a:pt x="3583" y="196"/>
                                <a:pt x="3598" y="206"/>
                                <a:pt x="3611" y="220"/>
                              </a:cubicBezTo>
                              <a:cubicBezTo>
                                <a:pt x="3623" y="234"/>
                                <a:pt x="3633" y="251"/>
                                <a:pt x="3641" y="270"/>
                              </a:cubicBezTo>
                              <a:cubicBezTo>
                                <a:pt x="3648" y="290"/>
                                <a:pt x="3652" y="313"/>
                                <a:pt x="3653" y="338"/>
                              </a:cubicBezTo>
                              <a:cubicBezTo>
                                <a:pt x="3653" y="354"/>
                                <a:pt x="3653" y="367"/>
                                <a:pt x="3652" y="379"/>
                              </a:cubicBezTo>
                              <a:cubicBezTo>
                                <a:pt x="3651" y="391"/>
                                <a:pt x="3650" y="401"/>
                                <a:pt x="3648" y="410"/>
                              </a:cubicBezTo>
                              <a:cubicBezTo>
                                <a:pt x="3367" y="410"/>
                                <a:pt x="3367" y="410"/>
                                <a:pt x="3367" y="410"/>
                              </a:cubicBezTo>
                              <a:cubicBezTo>
                                <a:pt x="3367" y="415"/>
                                <a:pt x="3367" y="415"/>
                                <a:pt x="3367" y="415"/>
                              </a:cubicBezTo>
                              <a:cubicBezTo>
                                <a:pt x="3367" y="419"/>
                                <a:pt x="3367" y="419"/>
                                <a:pt x="3367" y="419"/>
                              </a:cubicBezTo>
                              <a:cubicBezTo>
                                <a:pt x="3368" y="450"/>
                                <a:pt x="3373" y="475"/>
                                <a:pt x="3383" y="495"/>
                              </a:cubicBezTo>
                              <a:cubicBezTo>
                                <a:pt x="3392" y="515"/>
                                <a:pt x="3404" y="531"/>
                                <a:pt x="3418" y="543"/>
                              </a:cubicBezTo>
                              <a:cubicBezTo>
                                <a:pt x="3432" y="554"/>
                                <a:pt x="3447" y="563"/>
                                <a:pt x="3464" y="567"/>
                              </a:cubicBezTo>
                              <a:cubicBezTo>
                                <a:pt x="3481" y="572"/>
                                <a:pt x="3498" y="574"/>
                                <a:pt x="3514" y="574"/>
                              </a:cubicBezTo>
                              <a:cubicBezTo>
                                <a:pt x="3524" y="574"/>
                                <a:pt x="3534" y="574"/>
                                <a:pt x="3545" y="573"/>
                              </a:cubicBezTo>
                              <a:cubicBezTo>
                                <a:pt x="3556" y="571"/>
                                <a:pt x="3567" y="570"/>
                                <a:pt x="3577" y="568"/>
                              </a:cubicBezTo>
                              <a:cubicBezTo>
                                <a:pt x="3587" y="566"/>
                                <a:pt x="3597" y="563"/>
                                <a:pt x="3606" y="560"/>
                              </a:cubicBezTo>
                              <a:cubicBezTo>
                                <a:pt x="3614" y="557"/>
                                <a:pt x="3621" y="555"/>
                                <a:pt x="3627" y="552"/>
                              </a:cubicBezTo>
                              <a:cubicBezTo>
                                <a:pt x="3641" y="584"/>
                                <a:pt x="3641" y="584"/>
                                <a:pt x="3641" y="584"/>
                              </a:cubicBezTo>
                              <a:cubicBezTo>
                                <a:pt x="3633" y="590"/>
                                <a:pt x="3624" y="596"/>
                                <a:pt x="3612" y="602"/>
                              </a:cubicBezTo>
                              <a:cubicBezTo>
                                <a:pt x="3600" y="607"/>
                                <a:pt x="3587" y="611"/>
                                <a:pt x="3573" y="615"/>
                              </a:cubicBezTo>
                              <a:cubicBezTo>
                                <a:pt x="3560" y="619"/>
                                <a:pt x="3545" y="622"/>
                                <a:pt x="3530" y="624"/>
                              </a:cubicBezTo>
                              <a:cubicBezTo>
                                <a:pt x="3515" y="625"/>
                                <a:pt x="3500" y="626"/>
                                <a:pt x="3485" y="626"/>
                              </a:cubicBezTo>
                              <a:cubicBezTo>
                                <a:pt x="3455" y="626"/>
                                <a:pt x="3427" y="621"/>
                                <a:pt x="3404" y="611"/>
                              </a:cubicBezTo>
                              <a:cubicBezTo>
                                <a:pt x="3380" y="600"/>
                                <a:pt x="3360" y="585"/>
                                <a:pt x="3344" y="566"/>
                              </a:cubicBezTo>
                              <a:cubicBezTo>
                                <a:pt x="3328" y="547"/>
                                <a:pt x="3315" y="524"/>
                                <a:pt x="3307" y="497"/>
                              </a:cubicBezTo>
                              <a:cubicBezTo>
                                <a:pt x="3298" y="470"/>
                                <a:pt x="3294" y="439"/>
                                <a:pt x="3294" y="406"/>
                              </a:cubicBezTo>
                              <a:moveTo>
                                <a:pt x="3575" y="365"/>
                              </a:moveTo>
                              <a:cubicBezTo>
                                <a:pt x="3576" y="352"/>
                                <a:pt x="3576" y="339"/>
                                <a:pt x="3576" y="326"/>
                              </a:cubicBezTo>
                              <a:cubicBezTo>
                                <a:pt x="3576" y="313"/>
                                <a:pt x="3574" y="301"/>
                                <a:pt x="3571" y="289"/>
                              </a:cubicBezTo>
                              <a:cubicBezTo>
                                <a:pt x="3568" y="277"/>
                                <a:pt x="3564" y="267"/>
                                <a:pt x="3558" y="257"/>
                              </a:cubicBezTo>
                              <a:cubicBezTo>
                                <a:pt x="3553" y="247"/>
                                <a:pt x="3545" y="239"/>
                                <a:pt x="3536" y="233"/>
                              </a:cubicBezTo>
                              <a:cubicBezTo>
                                <a:pt x="3529" y="229"/>
                                <a:pt x="3521" y="226"/>
                                <a:pt x="3513" y="223"/>
                              </a:cubicBezTo>
                              <a:cubicBezTo>
                                <a:pt x="3505" y="221"/>
                                <a:pt x="3495" y="220"/>
                                <a:pt x="3485" y="220"/>
                              </a:cubicBezTo>
                              <a:cubicBezTo>
                                <a:pt x="3470" y="220"/>
                                <a:pt x="3457" y="223"/>
                                <a:pt x="3443" y="228"/>
                              </a:cubicBezTo>
                              <a:cubicBezTo>
                                <a:pt x="3430" y="233"/>
                                <a:pt x="3418" y="242"/>
                                <a:pt x="3408" y="254"/>
                              </a:cubicBezTo>
                              <a:cubicBezTo>
                                <a:pt x="3397" y="265"/>
                                <a:pt x="3388" y="280"/>
                                <a:pt x="3381" y="299"/>
                              </a:cubicBezTo>
                              <a:cubicBezTo>
                                <a:pt x="3374" y="317"/>
                                <a:pt x="3370" y="339"/>
                                <a:pt x="3368" y="365"/>
                              </a:cubicBezTo>
                              <a:lnTo>
                                <a:pt x="3575" y="365"/>
                              </a:lnTo>
                              <a:close/>
                              <a:moveTo>
                                <a:pt x="3714" y="617"/>
                              </a:moveTo>
                              <a:cubicBezTo>
                                <a:pt x="3896" y="617"/>
                                <a:pt x="3896" y="617"/>
                                <a:pt x="3896" y="617"/>
                              </a:cubicBezTo>
                              <a:cubicBezTo>
                                <a:pt x="3896" y="585"/>
                                <a:pt x="3896" y="585"/>
                                <a:pt x="3896" y="585"/>
                              </a:cubicBezTo>
                              <a:cubicBezTo>
                                <a:pt x="3839" y="577"/>
                                <a:pt x="3839" y="577"/>
                                <a:pt x="3839" y="577"/>
                              </a:cubicBezTo>
                              <a:cubicBezTo>
                                <a:pt x="3839" y="279"/>
                                <a:pt x="3839" y="279"/>
                                <a:pt x="3839" y="279"/>
                              </a:cubicBezTo>
                              <a:cubicBezTo>
                                <a:pt x="3858" y="266"/>
                                <a:pt x="3877" y="257"/>
                                <a:pt x="3894" y="250"/>
                              </a:cubicBezTo>
                              <a:cubicBezTo>
                                <a:pt x="3911" y="244"/>
                                <a:pt x="3928" y="241"/>
                                <a:pt x="3944" y="240"/>
                              </a:cubicBezTo>
                              <a:cubicBezTo>
                                <a:pt x="3963" y="239"/>
                                <a:pt x="3979" y="241"/>
                                <a:pt x="3991" y="247"/>
                              </a:cubicBezTo>
                              <a:cubicBezTo>
                                <a:pt x="4002" y="252"/>
                                <a:pt x="4012" y="260"/>
                                <a:pt x="4018" y="272"/>
                              </a:cubicBezTo>
                              <a:cubicBezTo>
                                <a:pt x="4025" y="283"/>
                                <a:pt x="4030" y="298"/>
                                <a:pt x="4032" y="315"/>
                              </a:cubicBezTo>
                              <a:cubicBezTo>
                                <a:pt x="4034" y="333"/>
                                <a:pt x="4035" y="353"/>
                                <a:pt x="4035" y="376"/>
                              </a:cubicBezTo>
                              <a:cubicBezTo>
                                <a:pt x="4035" y="577"/>
                                <a:pt x="4035" y="577"/>
                                <a:pt x="4035" y="577"/>
                              </a:cubicBezTo>
                              <a:cubicBezTo>
                                <a:pt x="3978" y="585"/>
                                <a:pt x="3978" y="585"/>
                                <a:pt x="3978" y="585"/>
                              </a:cubicBezTo>
                              <a:cubicBezTo>
                                <a:pt x="3978" y="617"/>
                                <a:pt x="3978" y="617"/>
                                <a:pt x="3978" y="617"/>
                              </a:cubicBezTo>
                              <a:cubicBezTo>
                                <a:pt x="4169" y="617"/>
                                <a:pt x="4169" y="617"/>
                                <a:pt x="4169" y="617"/>
                              </a:cubicBezTo>
                              <a:cubicBezTo>
                                <a:pt x="4169" y="585"/>
                                <a:pt x="4169" y="585"/>
                                <a:pt x="4169" y="585"/>
                              </a:cubicBezTo>
                              <a:cubicBezTo>
                                <a:pt x="4108" y="577"/>
                                <a:pt x="4108" y="577"/>
                                <a:pt x="4108" y="577"/>
                              </a:cubicBezTo>
                              <a:cubicBezTo>
                                <a:pt x="4108" y="363"/>
                                <a:pt x="4108" y="363"/>
                                <a:pt x="4108" y="363"/>
                              </a:cubicBezTo>
                              <a:cubicBezTo>
                                <a:pt x="4108" y="331"/>
                                <a:pt x="4106" y="303"/>
                                <a:pt x="4102" y="281"/>
                              </a:cubicBezTo>
                              <a:cubicBezTo>
                                <a:pt x="4098" y="258"/>
                                <a:pt x="4090" y="239"/>
                                <a:pt x="4081" y="225"/>
                              </a:cubicBezTo>
                              <a:cubicBezTo>
                                <a:pt x="4071" y="210"/>
                                <a:pt x="4058" y="199"/>
                                <a:pt x="4042" y="193"/>
                              </a:cubicBezTo>
                              <a:cubicBezTo>
                                <a:pt x="4026" y="187"/>
                                <a:pt x="4006" y="184"/>
                                <a:pt x="3983" y="184"/>
                              </a:cubicBezTo>
                              <a:cubicBezTo>
                                <a:pt x="3970" y="185"/>
                                <a:pt x="3956" y="187"/>
                                <a:pt x="3942" y="191"/>
                              </a:cubicBezTo>
                              <a:cubicBezTo>
                                <a:pt x="3927" y="194"/>
                                <a:pt x="3913" y="199"/>
                                <a:pt x="3899" y="205"/>
                              </a:cubicBezTo>
                              <a:cubicBezTo>
                                <a:pt x="3886" y="211"/>
                                <a:pt x="3873" y="217"/>
                                <a:pt x="3861" y="225"/>
                              </a:cubicBezTo>
                              <a:cubicBezTo>
                                <a:pt x="3848" y="232"/>
                                <a:pt x="3838" y="239"/>
                                <a:pt x="3829" y="246"/>
                              </a:cubicBezTo>
                              <a:cubicBezTo>
                                <a:pt x="3829" y="192"/>
                                <a:pt x="3829" y="192"/>
                                <a:pt x="3829" y="192"/>
                              </a:cubicBezTo>
                              <a:cubicBezTo>
                                <a:pt x="3812" y="184"/>
                                <a:pt x="3812" y="184"/>
                                <a:pt x="3812" y="184"/>
                              </a:cubicBezTo>
                              <a:cubicBezTo>
                                <a:pt x="3711" y="214"/>
                                <a:pt x="3711" y="214"/>
                                <a:pt x="3711" y="214"/>
                              </a:cubicBezTo>
                              <a:cubicBezTo>
                                <a:pt x="3711" y="238"/>
                                <a:pt x="3711" y="238"/>
                                <a:pt x="3711" y="238"/>
                              </a:cubicBezTo>
                              <a:cubicBezTo>
                                <a:pt x="3765" y="268"/>
                                <a:pt x="3765" y="268"/>
                                <a:pt x="3765" y="268"/>
                              </a:cubicBezTo>
                              <a:cubicBezTo>
                                <a:pt x="3765" y="577"/>
                                <a:pt x="3765" y="577"/>
                                <a:pt x="3765" y="577"/>
                              </a:cubicBezTo>
                              <a:cubicBezTo>
                                <a:pt x="3714" y="585"/>
                                <a:pt x="3714" y="585"/>
                                <a:pt x="3714" y="585"/>
                              </a:cubicBezTo>
                              <a:lnTo>
                                <a:pt x="3714" y="617"/>
                              </a:lnTo>
                              <a:close/>
                              <a:moveTo>
                                <a:pt x="891" y="586"/>
                              </a:moveTo>
                              <a:cubicBezTo>
                                <a:pt x="889" y="586"/>
                                <a:pt x="889" y="586"/>
                                <a:pt x="889" y="586"/>
                              </a:cubicBezTo>
                              <a:cubicBezTo>
                                <a:pt x="889" y="585"/>
                                <a:pt x="889" y="585"/>
                                <a:pt x="889" y="585"/>
                              </a:cubicBezTo>
                              <a:cubicBezTo>
                                <a:pt x="891" y="586"/>
                                <a:pt x="891" y="586"/>
                                <a:pt x="891" y="586"/>
                              </a:cubicBezTo>
                              <a:cubicBezTo>
                                <a:pt x="891" y="191"/>
                                <a:pt x="891" y="191"/>
                                <a:pt x="891" y="191"/>
                              </a:cubicBezTo>
                              <a:cubicBezTo>
                                <a:pt x="880" y="185"/>
                                <a:pt x="880" y="185"/>
                                <a:pt x="880" y="185"/>
                              </a:cubicBezTo>
                              <a:cubicBezTo>
                                <a:pt x="830" y="212"/>
                                <a:pt x="830" y="212"/>
                                <a:pt x="830" y="212"/>
                              </a:cubicBezTo>
                              <a:cubicBezTo>
                                <a:pt x="830" y="212"/>
                                <a:pt x="793" y="180"/>
                                <a:pt x="741" y="180"/>
                              </a:cubicBezTo>
                              <a:cubicBezTo>
                                <a:pt x="629" y="180"/>
                                <a:pt x="530" y="264"/>
                                <a:pt x="530" y="411"/>
                              </a:cubicBezTo>
                              <a:cubicBezTo>
                                <a:pt x="530" y="443"/>
                                <a:pt x="532" y="469"/>
                                <a:pt x="538" y="492"/>
                              </a:cubicBezTo>
                              <a:cubicBezTo>
                                <a:pt x="544" y="515"/>
                                <a:pt x="551" y="534"/>
                                <a:pt x="560" y="550"/>
                              </a:cubicBezTo>
                              <a:cubicBezTo>
                                <a:pt x="569" y="565"/>
                                <a:pt x="580" y="578"/>
                                <a:pt x="591" y="588"/>
                              </a:cubicBezTo>
                              <a:cubicBezTo>
                                <a:pt x="603" y="598"/>
                                <a:pt x="615" y="606"/>
                                <a:pt x="627" y="611"/>
                              </a:cubicBezTo>
                              <a:cubicBezTo>
                                <a:pt x="639" y="617"/>
                                <a:pt x="650" y="620"/>
                                <a:pt x="662" y="622"/>
                              </a:cubicBezTo>
                              <a:cubicBezTo>
                                <a:pt x="673" y="624"/>
                                <a:pt x="684" y="625"/>
                                <a:pt x="692" y="625"/>
                              </a:cubicBezTo>
                              <a:cubicBezTo>
                                <a:pt x="710" y="625"/>
                                <a:pt x="725" y="624"/>
                                <a:pt x="739" y="620"/>
                              </a:cubicBezTo>
                              <a:cubicBezTo>
                                <a:pt x="752" y="616"/>
                                <a:pt x="765" y="612"/>
                                <a:pt x="775" y="607"/>
                              </a:cubicBezTo>
                              <a:cubicBezTo>
                                <a:pt x="785" y="601"/>
                                <a:pt x="794" y="596"/>
                                <a:pt x="802" y="590"/>
                              </a:cubicBezTo>
                              <a:cubicBezTo>
                                <a:pt x="809" y="585"/>
                                <a:pt x="814" y="580"/>
                                <a:pt x="819" y="576"/>
                              </a:cubicBezTo>
                              <a:cubicBezTo>
                                <a:pt x="818" y="577"/>
                                <a:pt x="818" y="577"/>
                                <a:pt x="818" y="577"/>
                              </a:cubicBezTo>
                              <a:cubicBezTo>
                                <a:pt x="818" y="587"/>
                                <a:pt x="818" y="587"/>
                                <a:pt x="818" y="587"/>
                              </a:cubicBezTo>
                              <a:cubicBezTo>
                                <a:pt x="818" y="597"/>
                                <a:pt x="820" y="604"/>
                                <a:pt x="823" y="610"/>
                              </a:cubicBezTo>
                              <a:cubicBezTo>
                                <a:pt x="826" y="615"/>
                                <a:pt x="830" y="619"/>
                                <a:pt x="834" y="621"/>
                              </a:cubicBezTo>
                              <a:cubicBezTo>
                                <a:pt x="839" y="624"/>
                                <a:pt x="844" y="625"/>
                                <a:pt x="849" y="626"/>
                              </a:cubicBezTo>
                              <a:cubicBezTo>
                                <a:pt x="855" y="627"/>
                                <a:pt x="860" y="627"/>
                                <a:pt x="865" y="627"/>
                              </a:cubicBezTo>
                              <a:cubicBezTo>
                                <a:pt x="878" y="627"/>
                                <a:pt x="892" y="625"/>
                                <a:pt x="906" y="622"/>
                              </a:cubicBezTo>
                              <a:cubicBezTo>
                                <a:pt x="919" y="619"/>
                                <a:pt x="930" y="615"/>
                                <a:pt x="940" y="611"/>
                              </a:cubicBezTo>
                              <a:cubicBezTo>
                                <a:pt x="940" y="586"/>
                                <a:pt x="940" y="586"/>
                                <a:pt x="940" y="586"/>
                              </a:cubicBezTo>
                              <a:lnTo>
                                <a:pt x="891" y="586"/>
                              </a:lnTo>
                              <a:close/>
                              <a:moveTo>
                                <a:pt x="817" y="539"/>
                              </a:moveTo>
                              <a:cubicBezTo>
                                <a:pt x="813" y="543"/>
                                <a:pt x="807" y="547"/>
                                <a:pt x="801" y="551"/>
                              </a:cubicBezTo>
                              <a:cubicBezTo>
                                <a:pt x="795" y="555"/>
                                <a:pt x="788" y="559"/>
                                <a:pt x="779" y="563"/>
                              </a:cubicBezTo>
                              <a:cubicBezTo>
                                <a:pt x="771" y="566"/>
                                <a:pt x="762" y="569"/>
                                <a:pt x="752" y="571"/>
                              </a:cubicBezTo>
                              <a:cubicBezTo>
                                <a:pt x="741" y="573"/>
                                <a:pt x="730" y="574"/>
                                <a:pt x="719" y="574"/>
                              </a:cubicBezTo>
                              <a:cubicBezTo>
                                <a:pt x="667" y="574"/>
                                <a:pt x="602" y="533"/>
                                <a:pt x="602" y="399"/>
                              </a:cubicBezTo>
                              <a:cubicBezTo>
                                <a:pt x="602" y="285"/>
                                <a:pt x="643" y="221"/>
                                <a:pt x="725" y="221"/>
                              </a:cubicBezTo>
                              <a:cubicBezTo>
                                <a:pt x="776" y="221"/>
                                <a:pt x="807" y="253"/>
                                <a:pt x="817" y="264"/>
                              </a:cubicBezTo>
                              <a:lnTo>
                                <a:pt x="817" y="539"/>
                              </a:lnTo>
                              <a:close/>
                            </a:path>
                          </a:pathLst>
                        </a:custGeom>
                        <a:solidFill>
                          <a:srgbClr val="046A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268D37C" id="TeVerwijderenShape_3" o:spid="_x0000_s1026" editas="canvas" style="position:absolute;margin-left:0;margin-top:0;width:595.3pt;height:128.25pt;z-index:-251648512;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6287;visibility:visible;mso-wrap-style:square">
                <v:fill o:detectmouseclick="t"/>
                <v:path o:connecttype="none"/>
              </v:shape>
              <v:shape id="Freeform 5" o:spid="_x0000_s1028" style="position:absolute;left:31184;top:9518;width:13240;height:1994;visibility:visible;mso-wrap-style:square;v-text-anchor:top" coordsize="416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NbcIA&#10;AADbAAAADwAAAGRycy9kb3ducmV2LnhtbESPQYvCMBSE78L+h/AW9qbpuipSjbIIggcvVtHro3k2&#10;xealJFGrv94IC3scZuYbZr7sbCNu5EPtWMH3IANBXDpdc6XgsF/3pyBCRNbYOCYFDwqwXHz05phr&#10;d+cd3YpYiQThkKMCE2ObSxlKQxbDwLXEyTs7bzEm6SupPd4T3DZymGUTabHmtGCwpZWh8lJcrYLT&#10;+Hr8OYyta+Q27H0x7cxzs1Pq67P7nYGI1MX/8F97oxWMhvD+k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mg1twgAAANsAAAAPAAAAAAAAAAAAAAAAAJgCAABkcnMvZG93&#10;bnJldi54bWxQSwUGAAAAAAQABAD1AAAAhwMAAAAA&#10;" path="m,585c71,574,71,574,71,574,71,75,71,75,71,75,9,69,9,69,9,69,9,27,9,27,9,27v100,,100,,100,c121,27,136,26,156,24v19,-1,41,-2,67,-2c252,22,278,24,303,29v24,5,45,13,63,25c384,66,398,82,408,103v9,20,14,45,14,76c422,199,419,218,413,235v-6,17,-15,33,-26,48c376,297,363,310,347,320v-16,11,-33,20,-52,27c299,348,299,348,299,348v4,2,4,2,4,2c315,356,326,365,337,378v11,13,22,27,32,43c380,437,390,454,399,471v9,17,18,33,27,48c434,533,442,546,450,556v7,10,14,16,21,18c511,585,511,585,511,585v,32,,32,,32c402,617,402,617,402,617v-5,,-11,-4,-16,-11c380,598,374,588,367,576v-6,-12,-13,-26,-21,-42c339,518,331,502,323,486v-9,-16,-17,-32,-26,-48c288,423,278,409,269,397,259,386,249,376,239,370v-11,-7,-22,-10,-33,-9c197,362,188,362,178,362v-33,,-33,,-33,c145,574,145,574,145,574v79,11,79,11,79,11c224,617,224,617,224,617,,617,,617,,617l,585xm145,319v3,,8,1,14,1c165,320,171,321,178,321v6,,13,,19,c203,321,209,321,213,321v20,,38,-2,55,-7c284,309,298,301,309,290v12,-11,20,-25,27,-42c342,232,345,211,345,188v,-20,-2,-37,-7,-53c334,119,327,106,317,95,307,84,293,75,276,69,259,64,238,61,213,62v-13,1,-25,1,-36,2c166,64,155,66,145,69r,250xm975,406v,-32,5,-62,15,-90c1001,289,1015,265,1033,245v19,-20,41,-36,67,-47c1126,186,1154,180,1185,180v22,-1,43,2,61,9c1264,196,1279,206,1292,220v12,14,22,31,29,50c1329,290,1333,313,1334,338v,16,,29,-1,41c1332,391,1330,401,1329,410v-281,,-281,,-281,c1048,415,1048,415,1048,415v,4,,4,,4c1049,450,1054,475,1064,495v9,20,21,36,35,48c1113,554,1128,563,1145,567v17,5,34,7,50,7c1205,574,1215,574,1226,573v11,-2,22,-3,32,-5c1268,566,1278,563,1286,560v9,-3,16,-5,22,-8c1322,584,1322,584,1322,584v-8,6,-17,12,-29,18c1281,607,1268,611,1254,615v-14,4,-28,7,-43,9c1195,625,1181,626,1166,626v-30,,-58,-5,-81,-15c1061,600,1041,585,1025,566v-16,-19,-29,-42,-37,-69c979,470,975,439,975,406t281,-41c1257,352,1257,339,1257,326v-1,-13,-2,-25,-5,-37c1249,277,1245,267,1239,257v-5,-10,-13,-18,-23,-24c1210,229,1202,226,1194,223v-8,-2,-18,-3,-29,-3c1151,220,1137,223,1124,228v-13,5,-25,14,-36,26c1078,265,1069,280,1062,299v-7,18,-12,40,-14,66l1256,365xm1443,518v,38,8,66,23,83c1481,618,1503,626,1530,626v9,,19,,30,-2c1571,622,1583,620,1594,616v11,-3,22,-7,31,-12c1635,600,1642,594,1648,588v-11,-34,-11,-34,-11,-34c1633,556,1629,558,1623,560v-6,3,-13,5,-20,6c1596,568,1588,570,1580,571v-7,1,-14,2,-21,2c1549,573,1541,571,1535,567v-6,-3,-10,-10,-13,-21c1519,536,1517,521,1516,503v-1,-18,-1,-42,-1,-72c1515,240,1515,240,1515,240v128,,128,,128,c1643,192,1643,192,1643,192v-128,,-128,,-128,c1515,91,1515,91,1515,91v-38,,-38,,-38,c1477,94,1476,99,1474,107v-2,8,-4,16,-6,25c1465,141,1463,149,1460,157v-3,9,-5,15,-7,19c1451,183,1448,188,1444,191v-3,3,-7,6,-12,8c1427,201,1421,203,1413,205v-7,1,-16,4,-28,6c1385,240,1385,240,1385,240v58,,58,,58,c1443,287,1443,333,1443,379v,46,,92,,139m1713,594v19,11,40,19,63,24c1800,624,1823,626,1846,626v23,,44,-2,64,-8c1931,613,1948,605,1963,594v15,-11,27,-25,36,-41c2007,537,2012,518,2012,496v,-17,-4,-33,-11,-45c1994,438,1984,427,1973,417v-11,-9,-24,-18,-39,-25c1920,386,1906,379,1892,372v-13,-6,-27,-13,-39,-19c1840,347,1829,341,1819,334v-10,-7,-18,-14,-24,-23c1789,303,1786,293,1786,281v1,-11,3,-21,7,-29c1798,244,1804,237,1811,232v8,-5,17,-8,27,-11c1848,219,1860,217,1872,217v8,,16,1,22,3c1901,221,1907,223,1912,226v5,2,10,5,14,8c1930,237,1934,241,1938,244v16,43,16,43,16,43c1986,287,1986,287,1986,287v,-81,,-81,,-81c1980,202,1973,199,1965,196v-8,-3,-17,-6,-28,-9c1927,185,1916,183,1904,181v-11,-1,-24,-2,-36,-2c1856,180,1845,181,1833,183v-12,2,-23,5,-35,10c1787,197,1777,202,1767,208v-10,6,-19,14,-26,22c1733,238,1727,248,1723,259v-4,10,-7,22,-7,35c1716,311,1719,326,1726,339v6,14,15,25,26,36c1763,386,1776,395,1790,403v14,9,29,17,44,24c1847,433,1860,439,1873,445v13,5,25,11,35,18c1918,469,1926,477,1932,485v7,8,10,17,10,29c1942,527,1939,537,1935,547v-5,9,-12,16,-21,22c1906,575,1896,579,1884,582v-12,3,-25,4,-40,3c1836,585,1828,584,1820,583v-7,-2,-14,-4,-21,-6c1793,574,1787,571,1780,567v-6,-4,-12,-8,-18,-14c1747,507,1747,507,1747,507v-34,,-34,,-34,l1713,594xm2062,617v186,,186,,186,c2248,585,2248,585,2248,585v-56,-8,-56,-8,-56,-8c2192,272,2192,272,2192,272v9,-7,18,-12,27,-16c2229,252,2238,249,2248,247v9,-3,19,-5,28,-6c2286,240,2294,240,2303,240v21,,37,4,49,11c2364,259,2373,270,2379,285v6,15,10,34,11,56c2391,364,2392,390,2392,419v,158,,158,,158c2328,585,2328,585,2328,585v,32,,32,,32c2522,617,2522,617,2522,617v,-32,,-32,,-32c2465,577,2465,577,2465,577v,-190,,-190,,-190c2465,351,2464,321,2460,295v-4,-25,-10,-46,-20,-62c2431,216,2418,204,2402,196v-17,-8,-38,-12,-64,-12c2328,184,2317,186,2304,188v-12,3,-25,7,-38,12c2252,205,2239,211,2226,218v-13,7,-25,15,-36,24c2191,176,2191,176,2191,176,2192,9,2192,9,2192,9,2174,,2174,,2174,,2054,16,2054,16,2054,16v,33,,33,,33c2119,62,2119,62,2119,62v,515,,515,,515c2062,585,2062,585,2062,585r,32xm2556,406v,-32,5,-62,15,-90c2582,289,2596,265,2614,245v19,-20,41,-36,66,-47c2706,186,2735,180,2766,180v22,-1,42,2,60,9c2844,196,2860,206,2872,220v13,14,23,31,30,50c2909,290,2914,313,2915,338v,16,,29,-1,41c2912,391,2911,401,2910,410v-282,,-282,,-282,c2628,415,2628,415,2628,415v1,4,1,4,1,4c2630,450,2635,475,2644,495v10,20,21,36,36,48c2694,554,2709,563,2726,567v17,5,34,7,50,7c2786,574,2796,574,2807,573v11,-2,21,-3,32,-5c2849,566,2859,563,2867,560v9,-3,16,-5,21,-8c2902,584,2902,584,2902,584v-7,6,-17,12,-28,18c2862,607,2849,611,2835,615v-14,4,-28,7,-44,9c2776,625,2761,626,2747,626v-31,,-58,-5,-82,-15c2642,600,2622,585,2606,566v-17,-19,-29,-42,-37,-69c2560,470,2556,439,2556,406t281,-41c2838,352,2838,339,2838,326v-1,-13,-2,-25,-5,-37c2830,277,2826,267,2820,257v-6,-10,-13,-18,-23,-24c2791,229,2783,226,2775,223v-9,-2,-18,-3,-29,-3c2732,220,2718,223,2705,228v-13,5,-25,14,-36,26c2659,265,2650,280,2643,299v-7,18,-12,40,-14,66l2837,365xm2971,617v243,,243,,243,c3214,585,3214,585,3214,585v-108,-9,-108,-9,-108,-9c3106,279,3106,279,3106,279v12,-8,25,-14,38,-19c3158,255,3176,252,3196,252v9,,16,,23,1c3226,254,3231,255,3237,256v5,1,10,3,14,4c3255,262,3259,263,3263,265v,-78,,-78,,-78c3261,186,3256,185,3249,185v-7,,-14,-1,-22,-1c3215,184,3202,187,3189,191v-13,4,-26,9,-38,16c3139,213,3128,220,3118,228v-9,8,-17,15,-21,23c3097,192,3097,192,3097,192v-18,-8,-18,-8,-18,-8c2978,214,2978,214,2978,214v,24,,24,,24c3032,268,3032,268,3032,268v,309,,309,,309c2971,585,2971,585,2971,585r,32xm3294,406v,-32,5,-62,16,-90c3320,289,3334,265,3352,245v19,-20,41,-36,67,-47c3445,186,3473,180,3504,180v23,-1,43,2,61,9c3583,196,3598,206,3611,220v12,14,22,31,30,50c3648,290,3652,313,3653,338v,16,,29,-1,41c3651,391,3650,401,3648,410v-281,,-281,,-281,c3367,415,3367,415,3367,415v,4,,4,,4c3368,450,3373,475,3383,495v9,20,21,36,35,48c3432,554,3447,563,3464,567v17,5,34,7,50,7c3524,574,3534,574,3545,573v11,-2,22,-3,32,-5c3587,566,3597,563,3606,560v8,-3,15,-5,21,-8c3641,584,3641,584,3641,584v-8,6,-17,12,-29,18c3600,607,3587,611,3573,615v-13,4,-28,7,-43,9c3515,625,3500,626,3485,626v-30,,-58,-5,-81,-15c3380,600,3360,585,3344,566v-16,-19,-29,-42,-37,-69c3298,470,3294,439,3294,406t281,-41c3576,352,3576,339,3576,326v,-13,-2,-25,-5,-37c3568,277,3564,267,3558,257v-5,-10,-13,-18,-22,-24c3529,229,3521,226,3513,223v-8,-2,-18,-3,-28,-3c3470,220,3457,223,3443,228v-13,5,-25,14,-35,26c3397,265,3388,280,3381,299v-7,18,-11,40,-13,66l3575,365xm3714,617v182,,182,,182,c3896,585,3896,585,3896,585v-57,-8,-57,-8,-57,-8c3839,279,3839,279,3839,279v19,-13,38,-22,55,-29c3911,244,3928,241,3944,240v19,-1,35,1,47,7c4002,252,4012,260,4018,272v7,11,12,26,14,43c4034,333,4035,353,4035,376v,201,,201,,201c3978,585,3978,585,3978,585v,32,,32,,32c4169,617,4169,617,4169,617v,-32,,-32,,-32c4108,577,4108,577,4108,577v,-214,,-214,,-214c4108,331,4106,303,4102,281v-4,-23,-12,-42,-21,-56c4071,210,4058,199,4042,193v-16,-6,-36,-9,-59,-9c3970,185,3956,187,3942,191v-15,3,-29,8,-43,14c3886,211,3873,217,3861,225v-13,7,-23,14,-32,21c3829,192,3829,192,3829,192v-17,-8,-17,-8,-17,-8c3711,214,3711,214,3711,214v,24,,24,,24c3765,268,3765,268,3765,268v,309,,309,,309c3714,585,3714,585,3714,585r,32xm891,586v-2,,-2,,-2,c889,585,889,585,889,585v2,1,2,1,2,1c891,191,891,191,891,191v-11,-6,-11,-6,-11,-6c830,212,830,212,830,212v,,-37,-32,-89,-32c629,180,530,264,530,411v,32,2,58,8,81c544,515,551,534,560,550v9,15,20,28,31,38c603,598,615,606,627,611v12,6,23,9,35,11c673,624,684,625,692,625v18,,33,-1,47,-5c752,616,765,612,775,607v10,-6,19,-11,27,-17c809,585,814,580,819,576v-1,1,-1,1,-1,1c818,587,818,587,818,587v,10,2,17,5,23c826,615,830,619,834,621v5,3,10,4,15,5c855,627,860,627,865,627v13,,27,-2,41,-5c919,619,930,615,940,611v,-25,,-25,,-25l891,586xm817,539v-4,4,-10,8,-16,12c795,555,788,559,779,563v-8,3,-17,6,-27,8c741,573,730,574,719,574,667,574,602,533,602,399v,-114,41,-178,123,-178c776,221,807,253,817,264r,275xe" fillcolor="#046a38" stroked="f">
                <v:path arrowok="t" o:connecttype="custom" o:connectlocs="49542,7632;122902,89996;126713,149781;122584,192712;65421,114800;0,186034;98131,92222;56211,20352;376328,57241;332820,130383;389348,182218;384585,198436;399193,103670;345523,80774;495419,198436;501770,181582;521778,76322;463661,49927;458262,76322;623402,188896;588469,112256;594503,69007;630706,65509;561157,66145;582435,135789;598313,185080;544008,161229;704701,81410;759642,133245;782825,123068;706925,69325;672944,19716;851104,62965;924147,130383;881591,182536;900328,195574;900964,116072;859044,72505;1020690,186034;1032440,82682;990202,72505;962891,183490;1112787,57241;1069279,130383;1125807,182218;1121044,198436;1135652,103670;1082300,80774;1219175,183490;1281420,119570;1304603,115436;1226162,71551;1195674,183490;282960,60739;187688,186988;260095,183172;287724,197800;238817,181582" o:connectangles="0,0,0,0,0,0,0,0,0,0,0,0,0,0,0,0,0,0,0,0,0,0,0,0,0,0,0,0,0,0,0,0,0,0,0,0,0,0,0,0,0,0,0,0,0,0,0,0,0,0,0,0,0,0,0,0,0,0"/>
                <o:lock v:ext="edit" verticies="t"/>
              </v:shape>
              <v:shape id="Freeform 6" o:spid="_x0000_s1029" style="position:absolute;left:35318;top:2457;width:4706;height:6179;visibility:visible;mso-wrap-style:square;v-text-anchor:top" coordsize="1482,1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868IA&#10;AADbAAAADwAAAGRycy9kb3ducmV2LnhtbESPQYvCMBSE78L+h/AWvK2pVlSqURZBEETR7uL52Tzb&#10;ss1LbaLWf2+EBY/DzHzDzBatqcSNGldaVtDvRSCIM6tLzhX8/qy+JiCcR9ZYWSYFD3KwmH90Zpho&#10;e+cD3VKfiwBhl6CCwvs6kdJlBRl0PVsTB+9sG4M+yCaXusF7gJtKDqJoJA2WHBYKrGlZUPaXXo2C&#10;er+NHelytzHRhY/xZLzqX05KdT/b7ykIT61/h//ba61gGMPr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fzrwgAAANsAAAAPAAAAAAAAAAAAAAAAAJgCAABkcnMvZG93&#10;bnJldi54bWxQSwUGAAAAAAQABAD1AAAAhwM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66944" behindDoc="1" locked="0" layoutInCell="1" allowOverlap="1" wp14:anchorId="739336E2" wp14:editId="739336E3">
              <wp:simplePos x="0" y="0"/>
              <wp:positionH relativeFrom="page">
                <wp:posOffset>0</wp:posOffset>
              </wp:positionH>
              <wp:positionV relativeFrom="page">
                <wp:posOffset>0</wp:posOffset>
              </wp:positionV>
              <wp:extent cx="7560310" cy="10692130"/>
              <wp:effectExtent l="0" t="0" r="2540" b="0"/>
              <wp:wrapNone/>
              <wp:docPr id="29" name="JE1608311433JU van orden assurant"/>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a:ln>
                        <a:noFill/>
                      </a:ln>
                    </wpc:whole>
                    <wps:wsp>
                      <wps:cNvPr id="11"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EC9E627" id="JE1608311433JU van orden assurant" o:spid="_x0000_s1026" editas="canvas" style="position:absolute;margin-left:0;margin-top:0;width:595.3pt;height:841.9pt;z-index:-25164953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">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3nMAA&#10;AADbAAAADwAAAGRycy9kb3ducmV2LnhtbERP22oCMRB9L/QfwhT6VrMWlLI1igilIn3w9gFjMt0s&#10;biZpEnXbrzeC0Lc5nOtMZr3rxJliaj0rGA4qEMTam5YbBfvdx8sbiJSRDXaeScEvJZhNHx8mWBt/&#10;4Q2dt7kRJYRTjQpszqGWMmlLDtPAB+LCffvoMBcYG2kiXkq46+RrVY2lw5ZLg8VAC0v6uD05BWH1&#10;9fm3Dnoe9QmXZnwIPxs7Uur5qZ+/g8jU53/x3b00Zf4Qbr+UA+T0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H3nMAAAADbAAAADwAAAAAAAAAAAAAAAACYAgAAZHJzL2Rvd25y&#10;ZXYueG1sUEsFBgAAAAAEAAQA9QAAAIUD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p>
  <w:tbl>
    <w:tblPr>
      <w:tblStyle w:val="Tabelraster"/>
      <w:tblpPr w:vertAnchor="page" w:horzAnchor="page" w:tblpX="8449" w:tblpY="26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54"/>
    </w:tblGrid>
    <w:tr w:rsidR="006C3998" w:rsidRPr="00A760A2" w14:paraId="739336D5" w14:textId="77777777" w:rsidTr="00554096">
      <w:tc>
        <w:tcPr>
          <w:tcW w:w="2154" w:type="dxa"/>
          <w:shd w:val="clear" w:color="auto" w:fill="auto"/>
        </w:tcPr>
        <w:p w14:paraId="739336CB" w14:textId="77777777" w:rsidR="006C3998" w:rsidRDefault="006C3998" w:rsidP="006C3998">
          <w:pPr>
            <w:pStyle w:val="SenderinformationRHVO"/>
          </w:pPr>
          <w:r>
            <w:t>Arcadialaan 36a</w:t>
          </w:r>
        </w:p>
        <w:p w14:paraId="739336CC" w14:textId="77777777" w:rsidR="006C3998" w:rsidRDefault="006C3998" w:rsidP="006C3998">
          <w:pPr>
            <w:pStyle w:val="SenderinformationRHVO"/>
          </w:pPr>
          <w:r>
            <w:t>1813 KN Alkmaar</w:t>
          </w:r>
        </w:p>
        <w:p w14:paraId="739336CD" w14:textId="77777777" w:rsidR="006C3998" w:rsidRDefault="006C3998" w:rsidP="006C3998">
          <w:pPr>
            <w:pStyle w:val="SenderinformationRHVO"/>
          </w:pPr>
          <w:r>
            <w:t>Postbus 1015</w:t>
          </w:r>
        </w:p>
        <w:p w14:paraId="739336CE" w14:textId="77777777" w:rsidR="006C3998" w:rsidRDefault="006C3998" w:rsidP="006C3998">
          <w:pPr>
            <w:pStyle w:val="SenderinformationRHVO"/>
          </w:pPr>
          <w:r>
            <w:t>1810 KA Alkmaar</w:t>
          </w:r>
        </w:p>
        <w:p w14:paraId="739336CF" w14:textId="77777777" w:rsidR="006C3998" w:rsidRDefault="006C3998" w:rsidP="006C3998">
          <w:pPr>
            <w:pStyle w:val="SenderinformationRHVO"/>
          </w:pPr>
        </w:p>
        <w:p w14:paraId="739336D0" w14:textId="77777777" w:rsidR="006C3998" w:rsidRPr="00440D42" w:rsidRDefault="006C3998" w:rsidP="006C3998">
          <w:pPr>
            <w:pStyle w:val="SenderinformationRHVO"/>
            <w:rPr>
              <w:lang w:val="de-DE"/>
            </w:rPr>
          </w:pPr>
          <w:r w:rsidRPr="00440D42">
            <w:rPr>
              <w:lang w:val="de-DE"/>
            </w:rPr>
            <w:t>T 072 541</w:t>
          </w:r>
          <w:r w:rsidR="00DB6D69">
            <w:rPr>
              <w:lang w:val="de-DE"/>
            </w:rPr>
            <w:t xml:space="preserve"> </w:t>
          </w:r>
          <w:r w:rsidRPr="00440D42">
            <w:rPr>
              <w:lang w:val="de-DE"/>
            </w:rPr>
            <w:t>41</w:t>
          </w:r>
          <w:r w:rsidR="00DB6D69">
            <w:rPr>
              <w:lang w:val="de-DE"/>
            </w:rPr>
            <w:t xml:space="preserve"> </w:t>
          </w:r>
          <w:r w:rsidRPr="00440D42">
            <w:rPr>
              <w:lang w:val="de-DE"/>
            </w:rPr>
            <w:t>51</w:t>
          </w:r>
        </w:p>
        <w:p w14:paraId="739336D1" w14:textId="77777777" w:rsidR="006C3998" w:rsidRPr="00440D42" w:rsidRDefault="00DB6D69" w:rsidP="006C3998">
          <w:pPr>
            <w:pStyle w:val="SenderinformationRHVO"/>
            <w:rPr>
              <w:lang w:val="de-DE"/>
            </w:rPr>
          </w:pPr>
          <w:r>
            <w:rPr>
              <w:lang w:val="de-DE"/>
            </w:rPr>
            <w:t>F 072 54</w:t>
          </w:r>
          <w:r w:rsidR="006C3998" w:rsidRPr="00440D42">
            <w:rPr>
              <w:lang w:val="de-DE"/>
            </w:rPr>
            <w:t>0</w:t>
          </w:r>
          <w:r>
            <w:rPr>
              <w:lang w:val="de-DE"/>
            </w:rPr>
            <w:t xml:space="preserve"> </w:t>
          </w:r>
          <w:r w:rsidR="006C3998" w:rsidRPr="00440D42">
            <w:rPr>
              <w:lang w:val="de-DE"/>
            </w:rPr>
            <w:t>82</w:t>
          </w:r>
          <w:r>
            <w:rPr>
              <w:lang w:val="de-DE"/>
            </w:rPr>
            <w:t xml:space="preserve"> </w:t>
          </w:r>
          <w:r w:rsidR="006C3998" w:rsidRPr="00440D42">
            <w:rPr>
              <w:lang w:val="de-DE"/>
            </w:rPr>
            <w:t>66</w:t>
          </w:r>
        </w:p>
        <w:p w14:paraId="739336D2" w14:textId="77777777" w:rsidR="006C3998" w:rsidRPr="00440D42" w:rsidRDefault="006C3998" w:rsidP="006C3998">
          <w:pPr>
            <w:pStyle w:val="SenderinformationRHVO"/>
            <w:rPr>
              <w:lang w:val="de-DE"/>
            </w:rPr>
          </w:pPr>
        </w:p>
        <w:p w14:paraId="739336D3" w14:textId="77777777" w:rsidR="006C3998" w:rsidRPr="00440D42" w:rsidRDefault="00253DB0" w:rsidP="006C3998">
          <w:pPr>
            <w:pStyle w:val="SenderinformationRHVO"/>
            <w:rPr>
              <w:lang w:val="de-DE"/>
            </w:rPr>
          </w:pPr>
          <w:hyperlink r:id="rId1" w:history="1">
            <w:r w:rsidR="00440D42" w:rsidRPr="00CB6BF9">
              <w:rPr>
                <w:rStyle w:val="Hyperlink"/>
                <w:lang w:val="de-DE"/>
              </w:rPr>
              <w:t>home@raetsheren.nl</w:t>
            </w:r>
          </w:hyperlink>
        </w:p>
        <w:p w14:paraId="739336D4" w14:textId="77777777" w:rsidR="006C3998" w:rsidRPr="00440D42" w:rsidRDefault="00253DB0" w:rsidP="00440D42">
          <w:pPr>
            <w:pStyle w:val="SenderinformationRHVO"/>
            <w:rPr>
              <w:lang w:val="de-DE"/>
            </w:rPr>
          </w:pPr>
          <w:hyperlink r:id="rId2" w:history="1">
            <w:r w:rsidR="00440D42" w:rsidRPr="00CB6BF9">
              <w:rPr>
                <w:rStyle w:val="Hyperlink"/>
                <w:lang w:val="de-DE"/>
              </w:rPr>
              <w:t>www.raetsheren.nl</w:t>
            </w:r>
          </w:hyperlink>
        </w:p>
      </w:tc>
    </w:tr>
  </w:tbl>
  <w:p w14:paraId="739336D6" w14:textId="77777777" w:rsidR="008A107F" w:rsidRPr="00440D42" w:rsidRDefault="00711A0C" w:rsidP="004666FB">
    <w:pPr>
      <w:pStyle w:val="BodytextRHVO"/>
      <w:rPr>
        <w:lang w:val="de-DE"/>
      </w:rPr>
    </w:pPr>
    <w:r>
      <w:rPr>
        <w:noProof/>
      </w:rPr>
      <mc:AlternateContent>
        <mc:Choice Requires="wpc">
          <w:drawing>
            <wp:anchor distT="0" distB="0" distL="114300" distR="114300" simplePos="0" relativeHeight="251670016" behindDoc="1" locked="0" layoutInCell="0" allowOverlap="1" wp14:anchorId="739336E4" wp14:editId="739336E5">
              <wp:simplePos x="0" y="0"/>
              <wp:positionH relativeFrom="page">
                <wp:posOffset>0</wp:posOffset>
              </wp:positionH>
              <wp:positionV relativeFrom="page">
                <wp:posOffset>0</wp:posOffset>
              </wp:positionV>
              <wp:extent cx="7562850" cy="552450"/>
              <wp:effectExtent l="0" t="0" r="0" b="0"/>
              <wp:wrapNone/>
              <wp:docPr id="30" name="JE1703011351JU RH van orden.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5377815" y="259080"/>
                          <a:ext cx="1090930" cy="64770"/>
                        </a:xfrm>
                        <a:custGeom>
                          <a:avLst/>
                          <a:gdLst>
                            <a:gd name="T0" fmla="*/ 3415 w 3437"/>
                            <a:gd name="T1" fmla="*/ 154 h 203"/>
                            <a:gd name="T2" fmla="*/ 3343 w 3437"/>
                            <a:gd name="T3" fmla="*/ 15 h 203"/>
                            <a:gd name="T4" fmla="*/ 3185 w 3437"/>
                            <a:gd name="T5" fmla="*/ 203 h 203"/>
                            <a:gd name="T6" fmla="*/ 3164 w 3437"/>
                            <a:gd name="T7" fmla="*/ 170 h 203"/>
                            <a:gd name="T8" fmla="*/ 3052 w 3437"/>
                            <a:gd name="T9" fmla="*/ 120 h 203"/>
                            <a:gd name="T10" fmla="*/ 3027 w 3437"/>
                            <a:gd name="T11" fmla="*/ 93 h 203"/>
                            <a:gd name="T12" fmla="*/ 3103 w 3437"/>
                            <a:gd name="T13" fmla="*/ 98 h 203"/>
                            <a:gd name="T14" fmla="*/ 3054 w 3437"/>
                            <a:gd name="T15" fmla="*/ 203 h 203"/>
                            <a:gd name="T16" fmla="*/ 2838 w 3437"/>
                            <a:gd name="T17" fmla="*/ 124 h 203"/>
                            <a:gd name="T18" fmla="*/ 2788 w 3437"/>
                            <a:gd name="T19" fmla="*/ 78 h 203"/>
                            <a:gd name="T20" fmla="*/ 2677 w 3437"/>
                            <a:gd name="T21" fmla="*/ 114 h 203"/>
                            <a:gd name="T22" fmla="*/ 2672 w 3437"/>
                            <a:gd name="T23" fmla="*/ 202 h 203"/>
                            <a:gd name="T24" fmla="*/ 2708 w 3437"/>
                            <a:gd name="T25" fmla="*/ 90 h 203"/>
                            <a:gd name="T26" fmla="*/ 2498 w 3437"/>
                            <a:gd name="T27" fmla="*/ 89 h 203"/>
                            <a:gd name="T28" fmla="*/ 2515 w 3437"/>
                            <a:gd name="T29" fmla="*/ 0 h 203"/>
                            <a:gd name="T30" fmla="*/ 2518 w 3437"/>
                            <a:gd name="T31" fmla="*/ 187 h 203"/>
                            <a:gd name="T32" fmla="*/ 2310 w 3437"/>
                            <a:gd name="T33" fmla="*/ 62 h 203"/>
                            <a:gd name="T34" fmla="*/ 2144 w 3437"/>
                            <a:gd name="T35" fmla="*/ 79 h 203"/>
                            <a:gd name="T36" fmla="*/ 2152 w 3437"/>
                            <a:gd name="T37" fmla="*/ 155 h 203"/>
                            <a:gd name="T38" fmla="*/ 2107 w 3437"/>
                            <a:gd name="T39" fmla="*/ 68 h 203"/>
                            <a:gd name="T40" fmla="*/ 1920 w 3437"/>
                            <a:gd name="T41" fmla="*/ 100 h 203"/>
                            <a:gd name="T42" fmla="*/ 1975 w 3437"/>
                            <a:gd name="T43" fmla="*/ 64 h 203"/>
                            <a:gd name="T44" fmla="*/ 1792 w 3437"/>
                            <a:gd name="T45" fmla="*/ 136 h 203"/>
                            <a:gd name="T46" fmla="*/ 1793 w 3437"/>
                            <a:gd name="T47" fmla="*/ 190 h 203"/>
                            <a:gd name="T48" fmla="*/ 1756 w 3437"/>
                            <a:gd name="T49" fmla="*/ 63 h 203"/>
                            <a:gd name="T50" fmla="*/ 1736 w 3437"/>
                            <a:gd name="T51" fmla="*/ 123 h 203"/>
                            <a:gd name="T52" fmla="*/ 1691 w 3437"/>
                            <a:gd name="T53" fmla="*/ 62 h 203"/>
                            <a:gd name="T54" fmla="*/ 1334 w 3437"/>
                            <a:gd name="T55" fmla="*/ 203 h 203"/>
                            <a:gd name="T56" fmla="*/ 1458 w 3437"/>
                            <a:gd name="T57" fmla="*/ 203 h 203"/>
                            <a:gd name="T58" fmla="*/ 1334 w 3437"/>
                            <a:gd name="T59" fmla="*/ 62 h 203"/>
                            <a:gd name="T60" fmla="*/ 1240 w 3437"/>
                            <a:gd name="T61" fmla="*/ 62 h 203"/>
                            <a:gd name="T62" fmla="*/ 1284 w 3437"/>
                            <a:gd name="T63" fmla="*/ 167 h 203"/>
                            <a:gd name="T64" fmla="*/ 1146 w 3437"/>
                            <a:gd name="T65" fmla="*/ 101 h 203"/>
                            <a:gd name="T66" fmla="*/ 1099 w 3437"/>
                            <a:gd name="T67" fmla="*/ 203 h 203"/>
                            <a:gd name="T68" fmla="*/ 987 w 3437"/>
                            <a:gd name="T69" fmla="*/ 114 h 203"/>
                            <a:gd name="T70" fmla="*/ 982 w 3437"/>
                            <a:gd name="T71" fmla="*/ 202 h 203"/>
                            <a:gd name="T72" fmla="*/ 1017 w 3437"/>
                            <a:gd name="T73" fmla="*/ 90 h 203"/>
                            <a:gd name="T74" fmla="*/ 825 w 3437"/>
                            <a:gd name="T75" fmla="*/ 124 h 203"/>
                            <a:gd name="T76" fmla="*/ 774 w 3437"/>
                            <a:gd name="T77" fmla="*/ 79 h 203"/>
                            <a:gd name="T78" fmla="*/ 686 w 3437"/>
                            <a:gd name="T79" fmla="*/ 193 h 203"/>
                            <a:gd name="T80" fmla="*/ 654 w 3437"/>
                            <a:gd name="T81" fmla="*/ 90 h 203"/>
                            <a:gd name="T82" fmla="*/ 617 w 3437"/>
                            <a:gd name="T83" fmla="*/ 136 h 203"/>
                            <a:gd name="T84" fmla="*/ 598 w 3437"/>
                            <a:gd name="T85" fmla="*/ 192 h 203"/>
                            <a:gd name="T86" fmla="*/ 555 w 3437"/>
                            <a:gd name="T87" fmla="*/ 172 h 203"/>
                            <a:gd name="T88" fmla="*/ 565 w 3437"/>
                            <a:gd name="T89" fmla="*/ 62 h 203"/>
                            <a:gd name="T90" fmla="*/ 490 w 3437"/>
                            <a:gd name="T91" fmla="*/ 88 h 203"/>
                            <a:gd name="T92" fmla="*/ 391 w 3437"/>
                            <a:gd name="T93" fmla="*/ 62 h 203"/>
                            <a:gd name="T94" fmla="*/ 435 w 3437"/>
                            <a:gd name="T95" fmla="*/ 167 h 203"/>
                            <a:gd name="T96" fmla="*/ 216 w 3437"/>
                            <a:gd name="T97" fmla="*/ 143 h 203"/>
                            <a:gd name="T98" fmla="*/ 216 w 3437"/>
                            <a:gd name="T99" fmla="*/ 143 h 203"/>
                            <a:gd name="T100" fmla="*/ 234 w 3437"/>
                            <a:gd name="T101" fmla="*/ 62 h 203"/>
                            <a:gd name="T102" fmla="*/ 249 w 3437"/>
                            <a:gd name="T103" fmla="*/ 115 h 203"/>
                            <a:gd name="T104" fmla="*/ 97 w 3437"/>
                            <a:gd name="T105" fmla="*/ 72 h 203"/>
                            <a:gd name="T106" fmla="*/ 78 w 3437"/>
                            <a:gd name="T107" fmla="*/ 142 h 203"/>
                            <a:gd name="T108" fmla="*/ 138 w 3437"/>
                            <a:gd name="T109" fmla="*/ 189 h 203"/>
                            <a:gd name="T110" fmla="*/ 37 w 3437"/>
                            <a:gd name="T111" fmla="*/ 15 h 203"/>
                            <a:gd name="T112" fmla="*/ 78 w 3437"/>
                            <a:gd name="T113" fmla="*/ 142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437" h="203">
                              <a:moveTo>
                                <a:pt x="3396" y="196"/>
                              </a:moveTo>
                              <a:cubicBezTo>
                                <a:pt x="3401" y="201"/>
                                <a:pt x="3406" y="203"/>
                                <a:pt x="3412" y="203"/>
                              </a:cubicBezTo>
                              <a:cubicBezTo>
                                <a:pt x="3419" y="203"/>
                                <a:pt x="3425" y="200"/>
                                <a:pt x="3430" y="195"/>
                              </a:cubicBezTo>
                              <a:cubicBezTo>
                                <a:pt x="3435" y="187"/>
                                <a:pt x="3435" y="187"/>
                                <a:pt x="3435" y="187"/>
                              </a:cubicBezTo>
                              <a:cubicBezTo>
                                <a:pt x="3437" y="180"/>
                                <a:pt x="3437" y="180"/>
                                <a:pt x="3437" y="180"/>
                              </a:cubicBezTo>
                              <a:cubicBezTo>
                                <a:pt x="3437" y="177"/>
                                <a:pt x="3437" y="177"/>
                                <a:pt x="3437" y="177"/>
                              </a:cubicBezTo>
                              <a:cubicBezTo>
                                <a:pt x="3437" y="170"/>
                                <a:pt x="3435" y="165"/>
                                <a:pt x="3431" y="160"/>
                              </a:cubicBezTo>
                              <a:cubicBezTo>
                                <a:pt x="3427" y="156"/>
                                <a:pt x="3421" y="154"/>
                                <a:pt x="3415" y="154"/>
                              </a:cubicBezTo>
                              <a:cubicBezTo>
                                <a:pt x="3408" y="154"/>
                                <a:pt x="3402" y="156"/>
                                <a:pt x="3397" y="161"/>
                              </a:cubicBezTo>
                              <a:cubicBezTo>
                                <a:pt x="3392" y="170"/>
                                <a:pt x="3392" y="170"/>
                                <a:pt x="3392" y="170"/>
                              </a:cubicBezTo>
                              <a:cubicBezTo>
                                <a:pt x="3390" y="179"/>
                                <a:pt x="3390" y="179"/>
                                <a:pt x="3390" y="179"/>
                              </a:cubicBezTo>
                              <a:cubicBezTo>
                                <a:pt x="3390" y="186"/>
                                <a:pt x="3392" y="192"/>
                                <a:pt x="3396" y="196"/>
                              </a:cubicBezTo>
                              <a:close/>
                              <a:moveTo>
                                <a:pt x="3283" y="203"/>
                              </a:moveTo>
                              <a:cubicBezTo>
                                <a:pt x="3316" y="203"/>
                                <a:pt x="3316" y="203"/>
                                <a:pt x="3316" y="203"/>
                              </a:cubicBezTo>
                              <a:cubicBezTo>
                                <a:pt x="3385" y="15"/>
                                <a:pt x="3385" y="15"/>
                                <a:pt x="3385" y="15"/>
                              </a:cubicBezTo>
                              <a:cubicBezTo>
                                <a:pt x="3343" y="15"/>
                                <a:pt x="3343" y="15"/>
                                <a:pt x="3343" y="15"/>
                              </a:cubicBezTo>
                              <a:cubicBezTo>
                                <a:pt x="3310" y="117"/>
                                <a:pt x="3310" y="117"/>
                                <a:pt x="3310" y="117"/>
                              </a:cubicBezTo>
                              <a:cubicBezTo>
                                <a:pt x="3300" y="153"/>
                                <a:pt x="3300" y="153"/>
                                <a:pt x="3300" y="153"/>
                              </a:cubicBezTo>
                              <a:cubicBezTo>
                                <a:pt x="3291" y="117"/>
                                <a:pt x="3291" y="117"/>
                                <a:pt x="3291" y="117"/>
                              </a:cubicBezTo>
                              <a:cubicBezTo>
                                <a:pt x="3256" y="15"/>
                                <a:pt x="3256" y="15"/>
                                <a:pt x="3256" y="15"/>
                              </a:cubicBezTo>
                              <a:cubicBezTo>
                                <a:pt x="3214" y="15"/>
                                <a:pt x="3214" y="15"/>
                                <a:pt x="3214" y="15"/>
                              </a:cubicBezTo>
                              <a:lnTo>
                                <a:pt x="3283" y="203"/>
                              </a:lnTo>
                              <a:close/>
                              <a:moveTo>
                                <a:pt x="3168" y="196"/>
                              </a:moveTo>
                              <a:cubicBezTo>
                                <a:pt x="3173" y="201"/>
                                <a:pt x="3178" y="203"/>
                                <a:pt x="3185" y="203"/>
                              </a:cubicBezTo>
                              <a:cubicBezTo>
                                <a:pt x="3191" y="203"/>
                                <a:pt x="3197" y="200"/>
                                <a:pt x="3202" y="195"/>
                              </a:cubicBezTo>
                              <a:cubicBezTo>
                                <a:pt x="3207" y="187"/>
                                <a:pt x="3207" y="187"/>
                                <a:pt x="3207" y="187"/>
                              </a:cubicBezTo>
                              <a:cubicBezTo>
                                <a:pt x="3209" y="180"/>
                                <a:pt x="3209" y="180"/>
                                <a:pt x="3209" y="180"/>
                              </a:cubicBezTo>
                              <a:cubicBezTo>
                                <a:pt x="3209" y="177"/>
                                <a:pt x="3209" y="177"/>
                                <a:pt x="3209" y="177"/>
                              </a:cubicBezTo>
                              <a:cubicBezTo>
                                <a:pt x="3209" y="170"/>
                                <a:pt x="3207" y="165"/>
                                <a:pt x="3203" y="160"/>
                              </a:cubicBezTo>
                              <a:cubicBezTo>
                                <a:pt x="3199" y="156"/>
                                <a:pt x="3193" y="154"/>
                                <a:pt x="3187" y="154"/>
                              </a:cubicBezTo>
                              <a:cubicBezTo>
                                <a:pt x="3180" y="154"/>
                                <a:pt x="3174" y="156"/>
                                <a:pt x="3169" y="161"/>
                              </a:cubicBezTo>
                              <a:cubicBezTo>
                                <a:pt x="3164" y="170"/>
                                <a:pt x="3164" y="170"/>
                                <a:pt x="3164" y="170"/>
                              </a:cubicBezTo>
                              <a:cubicBezTo>
                                <a:pt x="3162" y="179"/>
                                <a:pt x="3162" y="179"/>
                                <a:pt x="3162" y="179"/>
                              </a:cubicBezTo>
                              <a:cubicBezTo>
                                <a:pt x="3162" y="186"/>
                                <a:pt x="3164" y="192"/>
                                <a:pt x="3168" y="196"/>
                              </a:cubicBezTo>
                              <a:close/>
                              <a:moveTo>
                                <a:pt x="3081" y="170"/>
                              </a:moveTo>
                              <a:cubicBezTo>
                                <a:pt x="3078" y="173"/>
                                <a:pt x="3074" y="174"/>
                                <a:pt x="3070" y="175"/>
                              </a:cubicBezTo>
                              <a:cubicBezTo>
                                <a:pt x="3065" y="176"/>
                                <a:pt x="3058" y="177"/>
                                <a:pt x="3047" y="177"/>
                              </a:cubicBezTo>
                              <a:cubicBezTo>
                                <a:pt x="3036" y="177"/>
                                <a:pt x="3030" y="176"/>
                                <a:pt x="3027" y="174"/>
                              </a:cubicBezTo>
                              <a:cubicBezTo>
                                <a:pt x="3027" y="121"/>
                                <a:pt x="3027" y="121"/>
                                <a:pt x="3027" y="121"/>
                              </a:cubicBezTo>
                              <a:cubicBezTo>
                                <a:pt x="3030" y="120"/>
                                <a:pt x="3039" y="120"/>
                                <a:pt x="3052" y="120"/>
                              </a:cubicBezTo>
                              <a:cubicBezTo>
                                <a:pt x="3066" y="120"/>
                                <a:pt x="3075" y="122"/>
                                <a:pt x="3081" y="127"/>
                              </a:cubicBezTo>
                              <a:cubicBezTo>
                                <a:pt x="3087" y="131"/>
                                <a:pt x="3090" y="138"/>
                                <a:pt x="3090" y="148"/>
                              </a:cubicBezTo>
                              <a:cubicBezTo>
                                <a:pt x="3090" y="158"/>
                                <a:pt x="3087" y="166"/>
                                <a:pt x="3081" y="170"/>
                              </a:cubicBezTo>
                              <a:close/>
                              <a:moveTo>
                                <a:pt x="3082" y="65"/>
                              </a:moveTo>
                              <a:cubicBezTo>
                                <a:pt x="3082" y="75"/>
                                <a:pt x="3080" y="83"/>
                                <a:pt x="3075" y="87"/>
                              </a:cubicBezTo>
                              <a:cubicBezTo>
                                <a:pt x="3072" y="90"/>
                                <a:pt x="3069" y="91"/>
                                <a:pt x="3065" y="92"/>
                              </a:cubicBezTo>
                              <a:cubicBezTo>
                                <a:pt x="3061" y="94"/>
                                <a:pt x="3054" y="94"/>
                                <a:pt x="3046" y="94"/>
                              </a:cubicBezTo>
                              <a:cubicBezTo>
                                <a:pt x="3037" y="94"/>
                                <a:pt x="3031" y="94"/>
                                <a:pt x="3027" y="93"/>
                              </a:cubicBezTo>
                              <a:cubicBezTo>
                                <a:pt x="3027" y="44"/>
                                <a:pt x="3027" y="44"/>
                                <a:pt x="3027" y="44"/>
                              </a:cubicBezTo>
                              <a:cubicBezTo>
                                <a:pt x="3029" y="43"/>
                                <a:pt x="3036" y="43"/>
                                <a:pt x="3047" y="43"/>
                              </a:cubicBezTo>
                              <a:cubicBezTo>
                                <a:pt x="3070" y="43"/>
                                <a:pt x="3082" y="50"/>
                                <a:pt x="3082" y="65"/>
                              </a:cubicBezTo>
                              <a:close/>
                              <a:moveTo>
                                <a:pt x="3113" y="187"/>
                              </a:moveTo>
                              <a:cubicBezTo>
                                <a:pt x="3124" y="177"/>
                                <a:pt x="3129" y="163"/>
                                <a:pt x="3129" y="145"/>
                              </a:cubicBezTo>
                              <a:cubicBezTo>
                                <a:pt x="3129" y="134"/>
                                <a:pt x="3125" y="124"/>
                                <a:pt x="3118" y="116"/>
                              </a:cubicBezTo>
                              <a:cubicBezTo>
                                <a:pt x="3111" y="109"/>
                                <a:pt x="3102" y="105"/>
                                <a:pt x="3091" y="103"/>
                              </a:cubicBezTo>
                              <a:cubicBezTo>
                                <a:pt x="3096" y="102"/>
                                <a:pt x="3100" y="100"/>
                                <a:pt x="3103" y="98"/>
                              </a:cubicBezTo>
                              <a:cubicBezTo>
                                <a:pt x="3114" y="90"/>
                                <a:pt x="3119" y="78"/>
                                <a:pt x="3119" y="62"/>
                              </a:cubicBezTo>
                              <a:cubicBezTo>
                                <a:pt x="3119" y="48"/>
                                <a:pt x="3114" y="36"/>
                                <a:pt x="3103" y="28"/>
                              </a:cubicBezTo>
                              <a:cubicBezTo>
                                <a:pt x="3091" y="20"/>
                                <a:pt x="3074" y="15"/>
                                <a:pt x="3051" y="15"/>
                              </a:cubicBezTo>
                              <a:cubicBezTo>
                                <a:pt x="3007" y="15"/>
                                <a:pt x="3007" y="15"/>
                                <a:pt x="3007" y="15"/>
                              </a:cubicBezTo>
                              <a:cubicBezTo>
                                <a:pt x="2989" y="15"/>
                                <a:pt x="2989" y="15"/>
                                <a:pt x="2989" y="15"/>
                              </a:cubicBezTo>
                              <a:cubicBezTo>
                                <a:pt x="2989" y="203"/>
                                <a:pt x="2989" y="203"/>
                                <a:pt x="2989" y="203"/>
                              </a:cubicBezTo>
                              <a:cubicBezTo>
                                <a:pt x="3008" y="203"/>
                                <a:pt x="3008" y="203"/>
                                <a:pt x="3008" y="203"/>
                              </a:cubicBezTo>
                              <a:cubicBezTo>
                                <a:pt x="3025" y="203"/>
                                <a:pt x="3041" y="203"/>
                                <a:pt x="3054" y="203"/>
                              </a:cubicBezTo>
                              <a:cubicBezTo>
                                <a:pt x="3081" y="203"/>
                                <a:pt x="3101" y="197"/>
                                <a:pt x="3113" y="187"/>
                              </a:cubicBezTo>
                              <a:close/>
                              <a:moveTo>
                                <a:pt x="2752" y="203"/>
                              </a:moveTo>
                              <a:cubicBezTo>
                                <a:pt x="2791" y="203"/>
                                <a:pt x="2791" y="203"/>
                                <a:pt x="2791" y="203"/>
                              </a:cubicBezTo>
                              <a:cubicBezTo>
                                <a:pt x="2791" y="106"/>
                                <a:pt x="2791" y="106"/>
                                <a:pt x="2791" y="106"/>
                              </a:cubicBezTo>
                              <a:cubicBezTo>
                                <a:pt x="2797" y="100"/>
                                <a:pt x="2797" y="100"/>
                                <a:pt x="2797" y="100"/>
                              </a:cubicBezTo>
                              <a:cubicBezTo>
                                <a:pt x="2805" y="96"/>
                                <a:pt x="2812" y="94"/>
                                <a:pt x="2819" y="94"/>
                              </a:cubicBezTo>
                              <a:cubicBezTo>
                                <a:pt x="2826" y="94"/>
                                <a:pt x="2831" y="96"/>
                                <a:pt x="2834" y="100"/>
                              </a:cubicBezTo>
                              <a:cubicBezTo>
                                <a:pt x="2837" y="105"/>
                                <a:pt x="2838" y="112"/>
                                <a:pt x="2838" y="124"/>
                              </a:cubicBezTo>
                              <a:cubicBezTo>
                                <a:pt x="2838" y="203"/>
                                <a:pt x="2838" y="203"/>
                                <a:pt x="2838" y="203"/>
                              </a:cubicBezTo>
                              <a:cubicBezTo>
                                <a:pt x="2876" y="203"/>
                                <a:pt x="2876" y="203"/>
                                <a:pt x="2876" y="203"/>
                              </a:cubicBezTo>
                              <a:cubicBezTo>
                                <a:pt x="2876" y="116"/>
                                <a:pt x="2876" y="116"/>
                                <a:pt x="2876" y="116"/>
                              </a:cubicBezTo>
                              <a:cubicBezTo>
                                <a:pt x="2876" y="96"/>
                                <a:pt x="2873" y="82"/>
                                <a:pt x="2866" y="73"/>
                              </a:cubicBezTo>
                              <a:cubicBezTo>
                                <a:pt x="2862" y="69"/>
                                <a:pt x="2858" y="66"/>
                                <a:pt x="2853" y="64"/>
                              </a:cubicBezTo>
                              <a:cubicBezTo>
                                <a:pt x="2848" y="63"/>
                                <a:pt x="2842" y="62"/>
                                <a:pt x="2836" y="62"/>
                              </a:cubicBezTo>
                              <a:cubicBezTo>
                                <a:pt x="2831" y="62"/>
                                <a:pt x="2825" y="62"/>
                                <a:pt x="2820" y="64"/>
                              </a:cubicBezTo>
                              <a:cubicBezTo>
                                <a:pt x="2808" y="67"/>
                                <a:pt x="2797" y="72"/>
                                <a:pt x="2788" y="78"/>
                              </a:cubicBezTo>
                              <a:cubicBezTo>
                                <a:pt x="2787" y="62"/>
                                <a:pt x="2787" y="62"/>
                                <a:pt x="2787" y="62"/>
                              </a:cubicBezTo>
                              <a:cubicBezTo>
                                <a:pt x="2752" y="62"/>
                                <a:pt x="2752" y="62"/>
                                <a:pt x="2752" y="62"/>
                              </a:cubicBezTo>
                              <a:lnTo>
                                <a:pt x="2752" y="203"/>
                              </a:lnTo>
                              <a:close/>
                              <a:moveTo>
                                <a:pt x="2677" y="120"/>
                              </a:moveTo>
                              <a:cubicBezTo>
                                <a:pt x="2630" y="120"/>
                                <a:pt x="2630" y="120"/>
                                <a:pt x="2630" y="120"/>
                              </a:cubicBezTo>
                              <a:cubicBezTo>
                                <a:pt x="2631" y="109"/>
                                <a:pt x="2634" y="101"/>
                                <a:pt x="2639" y="95"/>
                              </a:cubicBezTo>
                              <a:cubicBezTo>
                                <a:pt x="2643" y="91"/>
                                <a:pt x="2649" y="89"/>
                                <a:pt x="2656" y="89"/>
                              </a:cubicBezTo>
                              <a:cubicBezTo>
                                <a:pt x="2670" y="89"/>
                                <a:pt x="2677" y="97"/>
                                <a:pt x="2677" y="114"/>
                              </a:cubicBezTo>
                              <a:lnTo>
                                <a:pt x="2677" y="120"/>
                              </a:lnTo>
                              <a:close/>
                              <a:moveTo>
                                <a:pt x="2658" y="62"/>
                              </a:moveTo>
                              <a:cubicBezTo>
                                <a:pt x="2637" y="62"/>
                                <a:pt x="2620" y="68"/>
                                <a:pt x="2608" y="82"/>
                              </a:cubicBezTo>
                              <a:cubicBezTo>
                                <a:pt x="2597" y="95"/>
                                <a:pt x="2591" y="111"/>
                                <a:pt x="2591" y="132"/>
                              </a:cubicBezTo>
                              <a:cubicBezTo>
                                <a:pt x="2591" y="154"/>
                                <a:pt x="2597" y="172"/>
                                <a:pt x="2608" y="184"/>
                              </a:cubicBezTo>
                              <a:cubicBezTo>
                                <a:pt x="2613" y="190"/>
                                <a:pt x="2620" y="195"/>
                                <a:pt x="2628" y="198"/>
                              </a:cubicBezTo>
                              <a:cubicBezTo>
                                <a:pt x="2637" y="201"/>
                                <a:pt x="2645" y="203"/>
                                <a:pt x="2653" y="203"/>
                              </a:cubicBezTo>
                              <a:cubicBezTo>
                                <a:pt x="2661" y="203"/>
                                <a:pt x="2667" y="203"/>
                                <a:pt x="2672" y="202"/>
                              </a:cubicBezTo>
                              <a:cubicBezTo>
                                <a:pt x="2689" y="200"/>
                                <a:pt x="2701" y="195"/>
                                <a:pt x="2708" y="189"/>
                              </a:cubicBezTo>
                              <a:cubicBezTo>
                                <a:pt x="2702" y="167"/>
                                <a:pt x="2702" y="167"/>
                                <a:pt x="2702" y="167"/>
                              </a:cubicBezTo>
                              <a:cubicBezTo>
                                <a:pt x="2700" y="168"/>
                                <a:pt x="2696" y="170"/>
                                <a:pt x="2690" y="172"/>
                              </a:cubicBezTo>
                              <a:cubicBezTo>
                                <a:pt x="2683" y="174"/>
                                <a:pt x="2675" y="175"/>
                                <a:pt x="2666" y="175"/>
                              </a:cubicBezTo>
                              <a:cubicBezTo>
                                <a:pt x="2643" y="175"/>
                                <a:pt x="2631" y="163"/>
                                <a:pt x="2629" y="141"/>
                              </a:cubicBezTo>
                              <a:cubicBezTo>
                                <a:pt x="2711" y="141"/>
                                <a:pt x="2711" y="141"/>
                                <a:pt x="2711" y="141"/>
                              </a:cubicBezTo>
                              <a:cubicBezTo>
                                <a:pt x="2712" y="135"/>
                                <a:pt x="2713" y="127"/>
                                <a:pt x="2713" y="116"/>
                              </a:cubicBezTo>
                              <a:cubicBezTo>
                                <a:pt x="2713" y="106"/>
                                <a:pt x="2711" y="97"/>
                                <a:pt x="2708" y="90"/>
                              </a:cubicBezTo>
                              <a:cubicBezTo>
                                <a:pt x="2700" y="71"/>
                                <a:pt x="2683" y="62"/>
                                <a:pt x="2658" y="62"/>
                              </a:cubicBezTo>
                              <a:close/>
                              <a:moveTo>
                                <a:pt x="2515" y="166"/>
                              </a:moveTo>
                              <a:cubicBezTo>
                                <a:pt x="2507" y="171"/>
                                <a:pt x="2499" y="173"/>
                                <a:pt x="2489" y="173"/>
                              </a:cubicBezTo>
                              <a:cubicBezTo>
                                <a:pt x="2484" y="173"/>
                                <a:pt x="2481" y="173"/>
                                <a:pt x="2477" y="171"/>
                              </a:cubicBezTo>
                              <a:cubicBezTo>
                                <a:pt x="2467" y="167"/>
                                <a:pt x="2461" y="155"/>
                                <a:pt x="2461" y="135"/>
                              </a:cubicBezTo>
                              <a:cubicBezTo>
                                <a:pt x="2461" y="120"/>
                                <a:pt x="2464" y="108"/>
                                <a:pt x="2471" y="100"/>
                              </a:cubicBezTo>
                              <a:cubicBezTo>
                                <a:pt x="2473" y="96"/>
                                <a:pt x="2477" y="93"/>
                                <a:pt x="2481" y="92"/>
                              </a:cubicBezTo>
                              <a:cubicBezTo>
                                <a:pt x="2485" y="90"/>
                                <a:pt x="2490" y="89"/>
                                <a:pt x="2498" y="89"/>
                              </a:cubicBezTo>
                              <a:cubicBezTo>
                                <a:pt x="2505" y="89"/>
                                <a:pt x="2511" y="90"/>
                                <a:pt x="2515" y="94"/>
                              </a:cubicBezTo>
                              <a:lnTo>
                                <a:pt x="2515" y="166"/>
                              </a:lnTo>
                              <a:close/>
                              <a:moveTo>
                                <a:pt x="2518" y="196"/>
                              </a:moveTo>
                              <a:cubicBezTo>
                                <a:pt x="2520" y="202"/>
                                <a:pt x="2520" y="202"/>
                                <a:pt x="2520" y="202"/>
                              </a:cubicBezTo>
                              <a:cubicBezTo>
                                <a:pt x="2527" y="203"/>
                                <a:pt x="2527" y="203"/>
                                <a:pt x="2527" y="203"/>
                              </a:cubicBezTo>
                              <a:cubicBezTo>
                                <a:pt x="2553" y="203"/>
                                <a:pt x="2553" y="203"/>
                                <a:pt x="2553" y="203"/>
                              </a:cubicBezTo>
                              <a:cubicBezTo>
                                <a:pt x="2553" y="0"/>
                                <a:pt x="2553" y="0"/>
                                <a:pt x="2553" y="0"/>
                              </a:cubicBezTo>
                              <a:cubicBezTo>
                                <a:pt x="2515" y="0"/>
                                <a:pt x="2515" y="0"/>
                                <a:pt x="2515" y="0"/>
                              </a:cubicBezTo>
                              <a:cubicBezTo>
                                <a:pt x="2515" y="53"/>
                                <a:pt x="2515" y="53"/>
                                <a:pt x="2515" y="53"/>
                              </a:cubicBezTo>
                              <a:cubicBezTo>
                                <a:pt x="2515" y="66"/>
                                <a:pt x="2515" y="66"/>
                                <a:pt x="2515" y="66"/>
                              </a:cubicBezTo>
                              <a:cubicBezTo>
                                <a:pt x="2508" y="63"/>
                                <a:pt x="2501" y="62"/>
                                <a:pt x="2492" y="62"/>
                              </a:cubicBezTo>
                              <a:cubicBezTo>
                                <a:pt x="2471" y="62"/>
                                <a:pt x="2454" y="69"/>
                                <a:pt x="2441" y="82"/>
                              </a:cubicBezTo>
                              <a:cubicBezTo>
                                <a:pt x="2428" y="96"/>
                                <a:pt x="2421" y="114"/>
                                <a:pt x="2421" y="137"/>
                              </a:cubicBezTo>
                              <a:cubicBezTo>
                                <a:pt x="2421" y="158"/>
                                <a:pt x="2427" y="175"/>
                                <a:pt x="2438" y="187"/>
                              </a:cubicBezTo>
                              <a:cubicBezTo>
                                <a:pt x="2448" y="198"/>
                                <a:pt x="2461" y="203"/>
                                <a:pt x="2477" y="203"/>
                              </a:cubicBezTo>
                              <a:cubicBezTo>
                                <a:pt x="2493" y="203"/>
                                <a:pt x="2507" y="198"/>
                                <a:pt x="2518" y="187"/>
                              </a:cubicBezTo>
                              <a:lnTo>
                                <a:pt x="2518" y="196"/>
                              </a:lnTo>
                              <a:close/>
                              <a:moveTo>
                                <a:pt x="2396" y="101"/>
                              </a:moveTo>
                              <a:cubicBezTo>
                                <a:pt x="2396" y="62"/>
                                <a:pt x="2396" y="62"/>
                                <a:pt x="2396" y="62"/>
                              </a:cubicBezTo>
                              <a:cubicBezTo>
                                <a:pt x="2394" y="62"/>
                                <a:pt x="2390" y="62"/>
                                <a:pt x="2386" y="62"/>
                              </a:cubicBezTo>
                              <a:cubicBezTo>
                                <a:pt x="2381" y="62"/>
                                <a:pt x="2376" y="62"/>
                                <a:pt x="2372" y="64"/>
                              </a:cubicBezTo>
                              <a:cubicBezTo>
                                <a:pt x="2360" y="67"/>
                                <a:pt x="2351" y="74"/>
                                <a:pt x="2346" y="82"/>
                              </a:cubicBezTo>
                              <a:cubicBezTo>
                                <a:pt x="2344" y="62"/>
                                <a:pt x="2344" y="62"/>
                                <a:pt x="2344" y="62"/>
                              </a:cubicBezTo>
                              <a:cubicBezTo>
                                <a:pt x="2310" y="62"/>
                                <a:pt x="2310" y="62"/>
                                <a:pt x="2310" y="62"/>
                              </a:cubicBezTo>
                              <a:cubicBezTo>
                                <a:pt x="2310" y="203"/>
                                <a:pt x="2310" y="203"/>
                                <a:pt x="2310" y="203"/>
                              </a:cubicBezTo>
                              <a:cubicBezTo>
                                <a:pt x="2348" y="203"/>
                                <a:pt x="2348" y="203"/>
                                <a:pt x="2348" y="203"/>
                              </a:cubicBezTo>
                              <a:cubicBezTo>
                                <a:pt x="2348" y="110"/>
                                <a:pt x="2348" y="110"/>
                                <a:pt x="2348" y="110"/>
                              </a:cubicBezTo>
                              <a:cubicBezTo>
                                <a:pt x="2357" y="101"/>
                                <a:pt x="2367" y="97"/>
                                <a:pt x="2379" y="97"/>
                              </a:cubicBezTo>
                              <a:cubicBezTo>
                                <a:pt x="2386" y="97"/>
                                <a:pt x="2391" y="98"/>
                                <a:pt x="2396" y="101"/>
                              </a:cubicBezTo>
                              <a:close/>
                              <a:moveTo>
                                <a:pt x="2143" y="135"/>
                              </a:moveTo>
                              <a:cubicBezTo>
                                <a:pt x="2141" y="127"/>
                                <a:pt x="2141" y="118"/>
                                <a:pt x="2141" y="107"/>
                              </a:cubicBezTo>
                              <a:cubicBezTo>
                                <a:pt x="2141" y="97"/>
                                <a:pt x="2142" y="88"/>
                                <a:pt x="2144" y="79"/>
                              </a:cubicBezTo>
                              <a:cubicBezTo>
                                <a:pt x="2151" y="56"/>
                                <a:pt x="2166" y="45"/>
                                <a:pt x="2188" y="45"/>
                              </a:cubicBezTo>
                              <a:cubicBezTo>
                                <a:pt x="2202" y="45"/>
                                <a:pt x="2213" y="51"/>
                                <a:pt x="2220" y="63"/>
                              </a:cubicBezTo>
                              <a:cubicBezTo>
                                <a:pt x="2227" y="74"/>
                                <a:pt x="2231" y="89"/>
                                <a:pt x="2231" y="108"/>
                              </a:cubicBezTo>
                              <a:cubicBezTo>
                                <a:pt x="2231" y="130"/>
                                <a:pt x="2227" y="147"/>
                                <a:pt x="2219" y="158"/>
                              </a:cubicBezTo>
                              <a:cubicBezTo>
                                <a:pt x="2215" y="164"/>
                                <a:pt x="2210" y="168"/>
                                <a:pt x="2205" y="170"/>
                              </a:cubicBezTo>
                              <a:cubicBezTo>
                                <a:pt x="2199" y="173"/>
                                <a:pt x="2193" y="174"/>
                                <a:pt x="2185" y="174"/>
                              </a:cubicBezTo>
                              <a:cubicBezTo>
                                <a:pt x="2178" y="174"/>
                                <a:pt x="2172" y="172"/>
                                <a:pt x="2166" y="169"/>
                              </a:cubicBezTo>
                              <a:cubicBezTo>
                                <a:pt x="2160" y="166"/>
                                <a:pt x="2155" y="161"/>
                                <a:pt x="2152" y="155"/>
                              </a:cubicBezTo>
                              <a:cubicBezTo>
                                <a:pt x="2148" y="149"/>
                                <a:pt x="2145" y="143"/>
                                <a:pt x="2143" y="135"/>
                              </a:cubicBezTo>
                              <a:close/>
                              <a:moveTo>
                                <a:pt x="2183" y="203"/>
                              </a:moveTo>
                              <a:cubicBezTo>
                                <a:pt x="2210" y="203"/>
                                <a:pt x="2231" y="195"/>
                                <a:pt x="2246" y="179"/>
                              </a:cubicBezTo>
                              <a:cubicBezTo>
                                <a:pt x="2263" y="163"/>
                                <a:pt x="2271" y="138"/>
                                <a:pt x="2271" y="106"/>
                              </a:cubicBezTo>
                              <a:cubicBezTo>
                                <a:pt x="2271" y="79"/>
                                <a:pt x="2264" y="57"/>
                                <a:pt x="2250" y="40"/>
                              </a:cubicBezTo>
                              <a:cubicBezTo>
                                <a:pt x="2235" y="24"/>
                                <a:pt x="2216" y="15"/>
                                <a:pt x="2191" y="15"/>
                              </a:cubicBezTo>
                              <a:cubicBezTo>
                                <a:pt x="2164" y="15"/>
                                <a:pt x="2142" y="23"/>
                                <a:pt x="2126" y="38"/>
                              </a:cubicBezTo>
                              <a:cubicBezTo>
                                <a:pt x="2118" y="46"/>
                                <a:pt x="2112" y="56"/>
                                <a:pt x="2107" y="68"/>
                              </a:cubicBezTo>
                              <a:cubicBezTo>
                                <a:pt x="2103" y="80"/>
                                <a:pt x="2100" y="93"/>
                                <a:pt x="2100" y="108"/>
                              </a:cubicBezTo>
                              <a:cubicBezTo>
                                <a:pt x="2100" y="123"/>
                                <a:pt x="2102" y="136"/>
                                <a:pt x="2106" y="148"/>
                              </a:cubicBezTo>
                              <a:cubicBezTo>
                                <a:pt x="2113" y="171"/>
                                <a:pt x="2128" y="188"/>
                                <a:pt x="2149" y="197"/>
                              </a:cubicBezTo>
                              <a:cubicBezTo>
                                <a:pt x="2159" y="201"/>
                                <a:pt x="2170" y="203"/>
                                <a:pt x="2183" y="203"/>
                              </a:cubicBezTo>
                              <a:close/>
                              <a:moveTo>
                                <a:pt x="1875" y="203"/>
                              </a:moveTo>
                              <a:cubicBezTo>
                                <a:pt x="1913" y="203"/>
                                <a:pt x="1913" y="203"/>
                                <a:pt x="1913" y="203"/>
                              </a:cubicBezTo>
                              <a:cubicBezTo>
                                <a:pt x="1913" y="106"/>
                                <a:pt x="1913" y="106"/>
                                <a:pt x="1913" y="106"/>
                              </a:cubicBezTo>
                              <a:cubicBezTo>
                                <a:pt x="1920" y="100"/>
                                <a:pt x="1920" y="100"/>
                                <a:pt x="1920" y="100"/>
                              </a:cubicBezTo>
                              <a:cubicBezTo>
                                <a:pt x="1927" y="96"/>
                                <a:pt x="1935" y="94"/>
                                <a:pt x="1941" y="94"/>
                              </a:cubicBezTo>
                              <a:cubicBezTo>
                                <a:pt x="1949" y="94"/>
                                <a:pt x="1954" y="96"/>
                                <a:pt x="1957" y="100"/>
                              </a:cubicBezTo>
                              <a:cubicBezTo>
                                <a:pt x="1960" y="105"/>
                                <a:pt x="1961" y="112"/>
                                <a:pt x="1961" y="124"/>
                              </a:cubicBezTo>
                              <a:cubicBezTo>
                                <a:pt x="1961" y="203"/>
                                <a:pt x="1961" y="203"/>
                                <a:pt x="1961" y="203"/>
                              </a:cubicBezTo>
                              <a:cubicBezTo>
                                <a:pt x="1999" y="203"/>
                                <a:pt x="1999" y="203"/>
                                <a:pt x="1999" y="203"/>
                              </a:cubicBezTo>
                              <a:cubicBezTo>
                                <a:pt x="1999" y="116"/>
                                <a:pt x="1999" y="116"/>
                                <a:pt x="1999" y="116"/>
                              </a:cubicBezTo>
                              <a:cubicBezTo>
                                <a:pt x="1999" y="96"/>
                                <a:pt x="1996" y="82"/>
                                <a:pt x="1988" y="73"/>
                              </a:cubicBezTo>
                              <a:cubicBezTo>
                                <a:pt x="1985" y="69"/>
                                <a:pt x="1980" y="66"/>
                                <a:pt x="1975" y="64"/>
                              </a:cubicBezTo>
                              <a:cubicBezTo>
                                <a:pt x="1970" y="63"/>
                                <a:pt x="1965" y="62"/>
                                <a:pt x="1959" y="62"/>
                              </a:cubicBezTo>
                              <a:cubicBezTo>
                                <a:pt x="1953" y="62"/>
                                <a:pt x="1948" y="62"/>
                                <a:pt x="1943" y="64"/>
                              </a:cubicBezTo>
                              <a:cubicBezTo>
                                <a:pt x="1930" y="67"/>
                                <a:pt x="1920" y="72"/>
                                <a:pt x="1910" y="78"/>
                              </a:cubicBezTo>
                              <a:cubicBezTo>
                                <a:pt x="1910" y="62"/>
                                <a:pt x="1910" y="62"/>
                                <a:pt x="1910" y="62"/>
                              </a:cubicBezTo>
                              <a:cubicBezTo>
                                <a:pt x="1875" y="62"/>
                                <a:pt x="1875" y="62"/>
                                <a:pt x="1875" y="62"/>
                              </a:cubicBezTo>
                              <a:lnTo>
                                <a:pt x="1875" y="203"/>
                              </a:lnTo>
                              <a:close/>
                              <a:moveTo>
                                <a:pt x="1759" y="143"/>
                              </a:moveTo>
                              <a:cubicBezTo>
                                <a:pt x="1767" y="139"/>
                                <a:pt x="1778" y="136"/>
                                <a:pt x="1792" y="136"/>
                              </a:cubicBezTo>
                              <a:cubicBezTo>
                                <a:pt x="1792" y="170"/>
                                <a:pt x="1792" y="170"/>
                                <a:pt x="1792" y="170"/>
                              </a:cubicBezTo>
                              <a:cubicBezTo>
                                <a:pt x="1788" y="172"/>
                                <a:pt x="1788" y="172"/>
                                <a:pt x="1788" y="172"/>
                              </a:cubicBezTo>
                              <a:cubicBezTo>
                                <a:pt x="1783" y="176"/>
                                <a:pt x="1776" y="177"/>
                                <a:pt x="1770" y="177"/>
                              </a:cubicBezTo>
                              <a:cubicBezTo>
                                <a:pt x="1764" y="177"/>
                                <a:pt x="1760" y="176"/>
                                <a:pt x="1756" y="173"/>
                              </a:cubicBezTo>
                              <a:cubicBezTo>
                                <a:pt x="1752" y="166"/>
                                <a:pt x="1752" y="166"/>
                                <a:pt x="1752" y="166"/>
                              </a:cubicBezTo>
                              <a:cubicBezTo>
                                <a:pt x="1751" y="158"/>
                                <a:pt x="1751" y="158"/>
                                <a:pt x="1751" y="158"/>
                              </a:cubicBezTo>
                              <a:cubicBezTo>
                                <a:pt x="1751" y="151"/>
                                <a:pt x="1753" y="146"/>
                                <a:pt x="1759" y="143"/>
                              </a:cubicBezTo>
                              <a:close/>
                              <a:moveTo>
                                <a:pt x="1793" y="190"/>
                              </a:moveTo>
                              <a:cubicBezTo>
                                <a:pt x="1793" y="196"/>
                                <a:pt x="1795" y="200"/>
                                <a:pt x="1797" y="202"/>
                              </a:cubicBezTo>
                              <a:cubicBezTo>
                                <a:pt x="1799" y="203"/>
                                <a:pt x="1802" y="203"/>
                                <a:pt x="1807" y="203"/>
                              </a:cubicBezTo>
                              <a:cubicBezTo>
                                <a:pt x="1830" y="203"/>
                                <a:pt x="1830" y="203"/>
                                <a:pt x="1830" y="203"/>
                              </a:cubicBezTo>
                              <a:cubicBezTo>
                                <a:pt x="1830" y="112"/>
                                <a:pt x="1830" y="112"/>
                                <a:pt x="1830" y="112"/>
                              </a:cubicBezTo>
                              <a:cubicBezTo>
                                <a:pt x="1830" y="93"/>
                                <a:pt x="1825" y="79"/>
                                <a:pt x="1816" y="72"/>
                              </a:cubicBezTo>
                              <a:cubicBezTo>
                                <a:pt x="1811" y="68"/>
                                <a:pt x="1805" y="65"/>
                                <a:pt x="1798" y="64"/>
                              </a:cubicBezTo>
                              <a:cubicBezTo>
                                <a:pt x="1791" y="63"/>
                                <a:pt x="1784" y="62"/>
                                <a:pt x="1776" y="62"/>
                              </a:cubicBezTo>
                              <a:cubicBezTo>
                                <a:pt x="1769" y="62"/>
                                <a:pt x="1762" y="62"/>
                                <a:pt x="1756" y="63"/>
                              </a:cubicBezTo>
                              <a:cubicBezTo>
                                <a:pt x="1740" y="66"/>
                                <a:pt x="1727" y="71"/>
                                <a:pt x="1717" y="76"/>
                              </a:cubicBezTo>
                              <a:cubicBezTo>
                                <a:pt x="1726" y="100"/>
                                <a:pt x="1726" y="100"/>
                                <a:pt x="1726" y="100"/>
                              </a:cubicBezTo>
                              <a:cubicBezTo>
                                <a:pt x="1729" y="99"/>
                                <a:pt x="1734" y="97"/>
                                <a:pt x="1742" y="95"/>
                              </a:cubicBezTo>
                              <a:cubicBezTo>
                                <a:pt x="1750" y="92"/>
                                <a:pt x="1757" y="91"/>
                                <a:pt x="1764" y="91"/>
                              </a:cubicBezTo>
                              <a:cubicBezTo>
                                <a:pt x="1776" y="91"/>
                                <a:pt x="1783" y="92"/>
                                <a:pt x="1787" y="94"/>
                              </a:cubicBezTo>
                              <a:cubicBezTo>
                                <a:pt x="1790" y="96"/>
                                <a:pt x="1792" y="100"/>
                                <a:pt x="1792" y="107"/>
                              </a:cubicBezTo>
                              <a:cubicBezTo>
                                <a:pt x="1792" y="115"/>
                                <a:pt x="1792" y="115"/>
                                <a:pt x="1792" y="115"/>
                              </a:cubicBezTo>
                              <a:cubicBezTo>
                                <a:pt x="1766" y="115"/>
                                <a:pt x="1748" y="118"/>
                                <a:pt x="1736" y="123"/>
                              </a:cubicBezTo>
                              <a:cubicBezTo>
                                <a:pt x="1720" y="130"/>
                                <a:pt x="1711" y="142"/>
                                <a:pt x="1711" y="158"/>
                              </a:cubicBezTo>
                              <a:cubicBezTo>
                                <a:pt x="1711" y="171"/>
                                <a:pt x="1716" y="182"/>
                                <a:pt x="1724" y="190"/>
                              </a:cubicBezTo>
                              <a:cubicBezTo>
                                <a:pt x="1732" y="199"/>
                                <a:pt x="1743" y="203"/>
                                <a:pt x="1757" y="203"/>
                              </a:cubicBezTo>
                              <a:cubicBezTo>
                                <a:pt x="1771" y="203"/>
                                <a:pt x="1783" y="198"/>
                                <a:pt x="1793" y="189"/>
                              </a:cubicBezTo>
                              <a:lnTo>
                                <a:pt x="1793" y="190"/>
                              </a:lnTo>
                              <a:close/>
                              <a:moveTo>
                                <a:pt x="1602" y="203"/>
                              </a:moveTo>
                              <a:cubicBezTo>
                                <a:pt x="1638" y="203"/>
                                <a:pt x="1638" y="203"/>
                                <a:pt x="1638" y="203"/>
                              </a:cubicBezTo>
                              <a:cubicBezTo>
                                <a:pt x="1691" y="62"/>
                                <a:pt x="1691" y="62"/>
                                <a:pt x="1691" y="62"/>
                              </a:cubicBezTo>
                              <a:cubicBezTo>
                                <a:pt x="1650" y="62"/>
                                <a:pt x="1650" y="62"/>
                                <a:pt x="1650" y="62"/>
                              </a:cubicBezTo>
                              <a:cubicBezTo>
                                <a:pt x="1629" y="130"/>
                                <a:pt x="1629" y="130"/>
                                <a:pt x="1629" y="130"/>
                              </a:cubicBezTo>
                              <a:cubicBezTo>
                                <a:pt x="1621" y="164"/>
                                <a:pt x="1621" y="164"/>
                                <a:pt x="1621" y="164"/>
                              </a:cubicBezTo>
                              <a:cubicBezTo>
                                <a:pt x="1612" y="130"/>
                                <a:pt x="1612" y="130"/>
                                <a:pt x="1612" y="130"/>
                              </a:cubicBezTo>
                              <a:cubicBezTo>
                                <a:pt x="1591" y="62"/>
                                <a:pt x="1591" y="62"/>
                                <a:pt x="1591" y="62"/>
                              </a:cubicBezTo>
                              <a:cubicBezTo>
                                <a:pt x="1550" y="62"/>
                                <a:pt x="1550" y="62"/>
                                <a:pt x="1550" y="62"/>
                              </a:cubicBezTo>
                              <a:lnTo>
                                <a:pt x="1602" y="203"/>
                              </a:lnTo>
                              <a:close/>
                              <a:moveTo>
                                <a:pt x="1334" y="203"/>
                              </a:moveTo>
                              <a:cubicBezTo>
                                <a:pt x="1372" y="203"/>
                                <a:pt x="1372" y="203"/>
                                <a:pt x="1372" y="203"/>
                              </a:cubicBezTo>
                              <a:cubicBezTo>
                                <a:pt x="1372" y="106"/>
                                <a:pt x="1372" y="106"/>
                                <a:pt x="1372" y="106"/>
                              </a:cubicBezTo>
                              <a:cubicBezTo>
                                <a:pt x="1379" y="100"/>
                                <a:pt x="1379" y="100"/>
                                <a:pt x="1379" y="100"/>
                              </a:cubicBezTo>
                              <a:cubicBezTo>
                                <a:pt x="1386" y="96"/>
                                <a:pt x="1394" y="94"/>
                                <a:pt x="1400" y="94"/>
                              </a:cubicBezTo>
                              <a:cubicBezTo>
                                <a:pt x="1408" y="94"/>
                                <a:pt x="1413" y="96"/>
                                <a:pt x="1416" y="100"/>
                              </a:cubicBezTo>
                              <a:cubicBezTo>
                                <a:pt x="1419" y="105"/>
                                <a:pt x="1420" y="112"/>
                                <a:pt x="1420" y="124"/>
                              </a:cubicBezTo>
                              <a:cubicBezTo>
                                <a:pt x="1420" y="203"/>
                                <a:pt x="1420" y="203"/>
                                <a:pt x="1420" y="203"/>
                              </a:cubicBezTo>
                              <a:cubicBezTo>
                                <a:pt x="1458" y="203"/>
                                <a:pt x="1458" y="203"/>
                                <a:pt x="1458" y="203"/>
                              </a:cubicBezTo>
                              <a:cubicBezTo>
                                <a:pt x="1458" y="116"/>
                                <a:pt x="1458" y="116"/>
                                <a:pt x="1458" y="116"/>
                              </a:cubicBezTo>
                              <a:cubicBezTo>
                                <a:pt x="1458" y="96"/>
                                <a:pt x="1455" y="82"/>
                                <a:pt x="1447" y="73"/>
                              </a:cubicBezTo>
                              <a:cubicBezTo>
                                <a:pt x="1444" y="69"/>
                                <a:pt x="1440" y="66"/>
                                <a:pt x="1434" y="64"/>
                              </a:cubicBezTo>
                              <a:cubicBezTo>
                                <a:pt x="1429" y="63"/>
                                <a:pt x="1424" y="62"/>
                                <a:pt x="1418" y="62"/>
                              </a:cubicBezTo>
                              <a:cubicBezTo>
                                <a:pt x="1412" y="62"/>
                                <a:pt x="1407" y="62"/>
                                <a:pt x="1402" y="64"/>
                              </a:cubicBezTo>
                              <a:cubicBezTo>
                                <a:pt x="1389" y="67"/>
                                <a:pt x="1379" y="72"/>
                                <a:pt x="1369" y="78"/>
                              </a:cubicBezTo>
                              <a:cubicBezTo>
                                <a:pt x="1369" y="62"/>
                                <a:pt x="1369" y="62"/>
                                <a:pt x="1369" y="62"/>
                              </a:cubicBezTo>
                              <a:cubicBezTo>
                                <a:pt x="1334" y="62"/>
                                <a:pt x="1334" y="62"/>
                                <a:pt x="1334" y="62"/>
                              </a:cubicBezTo>
                              <a:lnTo>
                                <a:pt x="1334" y="203"/>
                              </a:lnTo>
                              <a:close/>
                              <a:moveTo>
                                <a:pt x="1259" y="120"/>
                              </a:moveTo>
                              <a:cubicBezTo>
                                <a:pt x="1211" y="120"/>
                                <a:pt x="1211" y="120"/>
                                <a:pt x="1211" y="120"/>
                              </a:cubicBezTo>
                              <a:cubicBezTo>
                                <a:pt x="1213" y="109"/>
                                <a:pt x="1216" y="101"/>
                                <a:pt x="1220" y="95"/>
                              </a:cubicBezTo>
                              <a:cubicBezTo>
                                <a:pt x="1224" y="91"/>
                                <a:pt x="1230" y="89"/>
                                <a:pt x="1238" y="89"/>
                              </a:cubicBezTo>
                              <a:cubicBezTo>
                                <a:pt x="1252" y="89"/>
                                <a:pt x="1259" y="97"/>
                                <a:pt x="1259" y="114"/>
                              </a:cubicBezTo>
                              <a:lnTo>
                                <a:pt x="1259" y="120"/>
                              </a:lnTo>
                              <a:close/>
                              <a:moveTo>
                                <a:pt x="1240" y="62"/>
                              </a:moveTo>
                              <a:cubicBezTo>
                                <a:pt x="1219" y="62"/>
                                <a:pt x="1202" y="68"/>
                                <a:pt x="1190" y="82"/>
                              </a:cubicBezTo>
                              <a:cubicBezTo>
                                <a:pt x="1178" y="95"/>
                                <a:pt x="1173" y="111"/>
                                <a:pt x="1173" y="132"/>
                              </a:cubicBezTo>
                              <a:cubicBezTo>
                                <a:pt x="1173" y="154"/>
                                <a:pt x="1178" y="172"/>
                                <a:pt x="1190" y="184"/>
                              </a:cubicBezTo>
                              <a:cubicBezTo>
                                <a:pt x="1195" y="190"/>
                                <a:pt x="1202" y="195"/>
                                <a:pt x="1210" y="198"/>
                              </a:cubicBezTo>
                              <a:cubicBezTo>
                                <a:pt x="1218" y="201"/>
                                <a:pt x="1226" y="203"/>
                                <a:pt x="1234" y="203"/>
                              </a:cubicBezTo>
                              <a:cubicBezTo>
                                <a:pt x="1242" y="203"/>
                                <a:pt x="1249" y="203"/>
                                <a:pt x="1254" y="202"/>
                              </a:cubicBezTo>
                              <a:cubicBezTo>
                                <a:pt x="1270" y="200"/>
                                <a:pt x="1282" y="195"/>
                                <a:pt x="1290" y="189"/>
                              </a:cubicBezTo>
                              <a:cubicBezTo>
                                <a:pt x="1284" y="167"/>
                                <a:pt x="1284" y="167"/>
                                <a:pt x="1284" y="167"/>
                              </a:cubicBezTo>
                              <a:cubicBezTo>
                                <a:pt x="1282" y="168"/>
                                <a:pt x="1278" y="170"/>
                                <a:pt x="1271" y="172"/>
                              </a:cubicBezTo>
                              <a:cubicBezTo>
                                <a:pt x="1265" y="174"/>
                                <a:pt x="1257" y="175"/>
                                <a:pt x="1248" y="175"/>
                              </a:cubicBezTo>
                              <a:cubicBezTo>
                                <a:pt x="1225" y="175"/>
                                <a:pt x="1212" y="163"/>
                                <a:pt x="1211" y="141"/>
                              </a:cubicBezTo>
                              <a:cubicBezTo>
                                <a:pt x="1293" y="141"/>
                                <a:pt x="1293" y="141"/>
                                <a:pt x="1293" y="141"/>
                              </a:cubicBezTo>
                              <a:cubicBezTo>
                                <a:pt x="1294" y="135"/>
                                <a:pt x="1294" y="127"/>
                                <a:pt x="1294" y="116"/>
                              </a:cubicBezTo>
                              <a:cubicBezTo>
                                <a:pt x="1294" y="106"/>
                                <a:pt x="1293" y="97"/>
                                <a:pt x="1290" y="90"/>
                              </a:cubicBezTo>
                              <a:cubicBezTo>
                                <a:pt x="1281" y="71"/>
                                <a:pt x="1265" y="62"/>
                                <a:pt x="1240" y="62"/>
                              </a:cubicBezTo>
                              <a:close/>
                              <a:moveTo>
                                <a:pt x="1146" y="101"/>
                              </a:moveTo>
                              <a:cubicBezTo>
                                <a:pt x="1146" y="62"/>
                                <a:pt x="1146" y="62"/>
                                <a:pt x="1146" y="62"/>
                              </a:cubicBezTo>
                              <a:cubicBezTo>
                                <a:pt x="1144" y="62"/>
                                <a:pt x="1141" y="62"/>
                                <a:pt x="1136" y="62"/>
                              </a:cubicBezTo>
                              <a:cubicBezTo>
                                <a:pt x="1131" y="62"/>
                                <a:pt x="1127" y="62"/>
                                <a:pt x="1123" y="64"/>
                              </a:cubicBezTo>
                              <a:cubicBezTo>
                                <a:pt x="1110" y="67"/>
                                <a:pt x="1101" y="74"/>
                                <a:pt x="1096" y="82"/>
                              </a:cubicBezTo>
                              <a:cubicBezTo>
                                <a:pt x="1094" y="62"/>
                                <a:pt x="1094" y="62"/>
                                <a:pt x="1094" y="62"/>
                              </a:cubicBezTo>
                              <a:cubicBezTo>
                                <a:pt x="1061" y="62"/>
                                <a:pt x="1061" y="62"/>
                                <a:pt x="1061" y="62"/>
                              </a:cubicBezTo>
                              <a:cubicBezTo>
                                <a:pt x="1061" y="203"/>
                                <a:pt x="1061" y="203"/>
                                <a:pt x="1061" y="203"/>
                              </a:cubicBezTo>
                              <a:cubicBezTo>
                                <a:pt x="1099" y="203"/>
                                <a:pt x="1099" y="203"/>
                                <a:pt x="1099" y="203"/>
                              </a:cubicBezTo>
                              <a:cubicBezTo>
                                <a:pt x="1099" y="110"/>
                                <a:pt x="1099" y="110"/>
                                <a:pt x="1099" y="110"/>
                              </a:cubicBezTo>
                              <a:cubicBezTo>
                                <a:pt x="1107" y="101"/>
                                <a:pt x="1118" y="97"/>
                                <a:pt x="1130" y="97"/>
                              </a:cubicBezTo>
                              <a:cubicBezTo>
                                <a:pt x="1136" y="97"/>
                                <a:pt x="1142" y="98"/>
                                <a:pt x="1146" y="101"/>
                              </a:cubicBezTo>
                              <a:close/>
                              <a:moveTo>
                                <a:pt x="987" y="120"/>
                              </a:moveTo>
                              <a:cubicBezTo>
                                <a:pt x="939" y="120"/>
                                <a:pt x="939" y="120"/>
                                <a:pt x="939" y="120"/>
                              </a:cubicBezTo>
                              <a:cubicBezTo>
                                <a:pt x="940" y="109"/>
                                <a:pt x="943" y="101"/>
                                <a:pt x="948" y="95"/>
                              </a:cubicBezTo>
                              <a:cubicBezTo>
                                <a:pt x="952" y="91"/>
                                <a:pt x="958" y="89"/>
                                <a:pt x="965" y="89"/>
                              </a:cubicBezTo>
                              <a:cubicBezTo>
                                <a:pt x="980" y="89"/>
                                <a:pt x="987" y="97"/>
                                <a:pt x="987" y="114"/>
                              </a:cubicBezTo>
                              <a:lnTo>
                                <a:pt x="987" y="120"/>
                              </a:lnTo>
                              <a:close/>
                              <a:moveTo>
                                <a:pt x="968" y="62"/>
                              </a:moveTo>
                              <a:cubicBezTo>
                                <a:pt x="946" y="62"/>
                                <a:pt x="930" y="68"/>
                                <a:pt x="917" y="82"/>
                              </a:cubicBezTo>
                              <a:cubicBezTo>
                                <a:pt x="906" y="95"/>
                                <a:pt x="900" y="111"/>
                                <a:pt x="900" y="132"/>
                              </a:cubicBezTo>
                              <a:cubicBezTo>
                                <a:pt x="900" y="154"/>
                                <a:pt x="906" y="172"/>
                                <a:pt x="917" y="184"/>
                              </a:cubicBezTo>
                              <a:cubicBezTo>
                                <a:pt x="923" y="190"/>
                                <a:pt x="930" y="195"/>
                                <a:pt x="938" y="198"/>
                              </a:cubicBezTo>
                              <a:cubicBezTo>
                                <a:pt x="946" y="201"/>
                                <a:pt x="954" y="203"/>
                                <a:pt x="962" y="203"/>
                              </a:cubicBezTo>
                              <a:cubicBezTo>
                                <a:pt x="970" y="203"/>
                                <a:pt x="977" y="203"/>
                                <a:pt x="982" y="202"/>
                              </a:cubicBezTo>
                              <a:cubicBezTo>
                                <a:pt x="998" y="200"/>
                                <a:pt x="1010" y="195"/>
                                <a:pt x="1017" y="189"/>
                              </a:cubicBezTo>
                              <a:cubicBezTo>
                                <a:pt x="1011" y="167"/>
                                <a:pt x="1011" y="167"/>
                                <a:pt x="1011" y="167"/>
                              </a:cubicBezTo>
                              <a:cubicBezTo>
                                <a:pt x="1009" y="168"/>
                                <a:pt x="1005" y="170"/>
                                <a:pt x="999" y="172"/>
                              </a:cubicBezTo>
                              <a:cubicBezTo>
                                <a:pt x="992" y="174"/>
                                <a:pt x="985" y="175"/>
                                <a:pt x="975" y="175"/>
                              </a:cubicBezTo>
                              <a:cubicBezTo>
                                <a:pt x="952" y="175"/>
                                <a:pt x="940" y="163"/>
                                <a:pt x="938" y="141"/>
                              </a:cubicBezTo>
                              <a:cubicBezTo>
                                <a:pt x="1021" y="141"/>
                                <a:pt x="1021" y="141"/>
                                <a:pt x="1021" y="141"/>
                              </a:cubicBezTo>
                              <a:cubicBezTo>
                                <a:pt x="1022" y="135"/>
                                <a:pt x="1022" y="127"/>
                                <a:pt x="1022" y="116"/>
                              </a:cubicBezTo>
                              <a:cubicBezTo>
                                <a:pt x="1022" y="106"/>
                                <a:pt x="1020" y="97"/>
                                <a:pt x="1017" y="90"/>
                              </a:cubicBezTo>
                              <a:cubicBezTo>
                                <a:pt x="1009" y="71"/>
                                <a:pt x="992" y="62"/>
                                <a:pt x="968" y="62"/>
                              </a:cubicBezTo>
                              <a:close/>
                              <a:moveTo>
                                <a:pt x="738" y="203"/>
                              </a:moveTo>
                              <a:cubicBezTo>
                                <a:pt x="776" y="203"/>
                                <a:pt x="776" y="203"/>
                                <a:pt x="776" y="203"/>
                              </a:cubicBezTo>
                              <a:cubicBezTo>
                                <a:pt x="776" y="106"/>
                                <a:pt x="776" y="106"/>
                                <a:pt x="776" y="106"/>
                              </a:cubicBezTo>
                              <a:cubicBezTo>
                                <a:pt x="783" y="100"/>
                                <a:pt x="783" y="100"/>
                                <a:pt x="783" y="100"/>
                              </a:cubicBezTo>
                              <a:cubicBezTo>
                                <a:pt x="791" y="96"/>
                                <a:pt x="798" y="94"/>
                                <a:pt x="805" y="94"/>
                              </a:cubicBezTo>
                              <a:cubicBezTo>
                                <a:pt x="812" y="94"/>
                                <a:pt x="817" y="96"/>
                                <a:pt x="820" y="100"/>
                              </a:cubicBezTo>
                              <a:cubicBezTo>
                                <a:pt x="823" y="105"/>
                                <a:pt x="825" y="113"/>
                                <a:pt x="825" y="124"/>
                              </a:cubicBezTo>
                              <a:cubicBezTo>
                                <a:pt x="825" y="203"/>
                                <a:pt x="825" y="203"/>
                                <a:pt x="825" y="203"/>
                              </a:cubicBezTo>
                              <a:cubicBezTo>
                                <a:pt x="863" y="203"/>
                                <a:pt x="863" y="203"/>
                                <a:pt x="863" y="203"/>
                              </a:cubicBezTo>
                              <a:cubicBezTo>
                                <a:pt x="863" y="116"/>
                                <a:pt x="863" y="116"/>
                                <a:pt x="863" y="116"/>
                              </a:cubicBezTo>
                              <a:cubicBezTo>
                                <a:pt x="863" y="97"/>
                                <a:pt x="859" y="82"/>
                                <a:pt x="851" y="74"/>
                              </a:cubicBezTo>
                              <a:cubicBezTo>
                                <a:pt x="848" y="69"/>
                                <a:pt x="843" y="66"/>
                                <a:pt x="837" y="64"/>
                              </a:cubicBezTo>
                              <a:cubicBezTo>
                                <a:pt x="832" y="63"/>
                                <a:pt x="826" y="62"/>
                                <a:pt x="821" y="62"/>
                              </a:cubicBezTo>
                              <a:cubicBezTo>
                                <a:pt x="815" y="62"/>
                                <a:pt x="810" y="62"/>
                                <a:pt x="805" y="63"/>
                              </a:cubicBezTo>
                              <a:cubicBezTo>
                                <a:pt x="793" y="66"/>
                                <a:pt x="783" y="71"/>
                                <a:pt x="774" y="79"/>
                              </a:cubicBezTo>
                              <a:cubicBezTo>
                                <a:pt x="776" y="54"/>
                                <a:pt x="776" y="54"/>
                                <a:pt x="776" y="54"/>
                              </a:cubicBezTo>
                              <a:cubicBezTo>
                                <a:pt x="776" y="0"/>
                                <a:pt x="776" y="0"/>
                                <a:pt x="776" y="0"/>
                              </a:cubicBezTo>
                              <a:cubicBezTo>
                                <a:pt x="738" y="0"/>
                                <a:pt x="738" y="0"/>
                                <a:pt x="738" y="0"/>
                              </a:cubicBezTo>
                              <a:lnTo>
                                <a:pt x="738" y="203"/>
                              </a:lnTo>
                              <a:close/>
                              <a:moveTo>
                                <a:pt x="598" y="192"/>
                              </a:moveTo>
                              <a:cubicBezTo>
                                <a:pt x="606" y="196"/>
                                <a:pt x="606" y="196"/>
                                <a:pt x="606" y="196"/>
                              </a:cubicBezTo>
                              <a:cubicBezTo>
                                <a:pt x="618" y="201"/>
                                <a:pt x="631" y="203"/>
                                <a:pt x="646" y="203"/>
                              </a:cubicBezTo>
                              <a:cubicBezTo>
                                <a:pt x="663" y="203"/>
                                <a:pt x="677" y="200"/>
                                <a:pt x="686" y="193"/>
                              </a:cubicBezTo>
                              <a:cubicBezTo>
                                <a:pt x="691" y="189"/>
                                <a:pt x="694" y="185"/>
                                <a:pt x="697" y="179"/>
                              </a:cubicBezTo>
                              <a:cubicBezTo>
                                <a:pt x="699" y="174"/>
                                <a:pt x="701" y="167"/>
                                <a:pt x="701" y="159"/>
                              </a:cubicBezTo>
                              <a:cubicBezTo>
                                <a:pt x="701" y="150"/>
                                <a:pt x="698" y="143"/>
                                <a:pt x="692" y="136"/>
                              </a:cubicBezTo>
                              <a:cubicBezTo>
                                <a:pt x="689" y="133"/>
                                <a:pt x="685" y="130"/>
                                <a:pt x="680" y="127"/>
                              </a:cubicBezTo>
                              <a:cubicBezTo>
                                <a:pt x="675" y="125"/>
                                <a:pt x="668" y="122"/>
                                <a:pt x="659" y="119"/>
                              </a:cubicBezTo>
                              <a:cubicBezTo>
                                <a:pt x="651" y="116"/>
                                <a:pt x="644" y="113"/>
                                <a:pt x="640" y="111"/>
                              </a:cubicBezTo>
                              <a:cubicBezTo>
                                <a:pt x="636" y="108"/>
                                <a:pt x="634" y="105"/>
                                <a:pt x="634" y="100"/>
                              </a:cubicBezTo>
                              <a:cubicBezTo>
                                <a:pt x="635" y="93"/>
                                <a:pt x="641" y="90"/>
                                <a:pt x="654" y="90"/>
                              </a:cubicBezTo>
                              <a:cubicBezTo>
                                <a:pt x="660" y="90"/>
                                <a:pt x="664" y="90"/>
                                <a:pt x="667" y="90"/>
                              </a:cubicBezTo>
                              <a:cubicBezTo>
                                <a:pt x="677" y="92"/>
                                <a:pt x="685" y="95"/>
                                <a:pt x="689" y="100"/>
                              </a:cubicBezTo>
                              <a:cubicBezTo>
                                <a:pt x="693" y="70"/>
                                <a:pt x="693" y="70"/>
                                <a:pt x="693" y="70"/>
                              </a:cubicBezTo>
                              <a:cubicBezTo>
                                <a:pt x="685" y="64"/>
                                <a:pt x="672" y="62"/>
                                <a:pt x="654" y="62"/>
                              </a:cubicBezTo>
                              <a:cubicBezTo>
                                <a:pt x="638" y="62"/>
                                <a:pt x="624" y="65"/>
                                <a:pt x="614" y="72"/>
                              </a:cubicBezTo>
                              <a:cubicBezTo>
                                <a:pt x="603" y="79"/>
                                <a:pt x="598" y="89"/>
                                <a:pt x="598" y="101"/>
                              </a:cubicBezTo>
                              <a:cubicBezTo>
                                <a:pt x="598" y="112"/>
                                <a:pt x="601" y="120"/>
                                <a:pt x="606" y="127"/>
                              </a:cubicBezTo>
                              <a:cubicBezTo>
                                <a:pt x="609" y="130"/>
                                <a:pt x="612" y="133"/>
                                <a:pt x="617" y="136"/>
                              </a:cubicBezTo>
                              <a:cubicBezTo>
                                <a:pt x="621" y="139"/>
                                <a:pt x="628" y="142"/>
                                <a:pt x="636" y="144"/>
                              </a:cubicBezTo>
                              <a:cubicBezTo>
                                <a:pt x="644" y="147"/>
                                <a:pt x="651" y="150"/>
                                <a:pt x="656" y="153"/>
                              </a:cubicBezTo>
                              <a:cubicBezTo>
                                <a:pt x="661" y="156"/>
                                <a:pt x="663" y="160"/>
                                <a:pt x="663" y="164"/>
                              </a:cubicBezTo>
                              <a:cubicBezTo>
                                <a:pt x="663" y="168"/>
                                <a:pt x="662" y="171"/>
                                <a:pt x="658" y="172"/>
                              </a:cubicBezTo>
                              <a:cubicBezTo>
                                <a:pt x="655" y="174"/>
                                <a:pt x="650" y="175"/>
                                <a:pt x="644" y="175"/>
                              </a:cubicBezTo>
                              <a:cubicBezTo>
                                <a:pt x="638" y="175"/>
                                <a:pt x="633" y="175"/>
                                <a:pt x="628" y="174"/>
                              </a:cubicBezTo>
                              <a:cubicBezTo>
                                <a:pt x="615" y="171"/>
                                <a:pt x="606" y="168"/>
                                <a:pt x="602" y="164"/>
                              </a:cubicBezTo>
                              <a:lnTo>
                                <a:pt x="598" y="192"/>
                              </a:lnTo>
                              <a:close/>
                              <a:moveTo>
                                <a:pt x="490" y="160"/>
                              </a:moveTo>
                              <a:cubicBezTo>
                                <a:pt x="490" y="175"/>
                                <a:pt x="493" y="186"/>
                                <a:pt x="498" y="193"/>
                              </a:cubicBezTo>
                              <a:cubicBezTo>
                                <a:pt x="501" y="196"/>
                                <a:pt x="505" y="199"/>
                                <a:pt x="510" y="201"/>
                              </a:cubicBezTo>
                              <a:cubicBezTo>
                                <a:pt x="515" y="202"/>
                                <a:pt x="521" y="203"/>
                                <a:pt x="526" y="203"/>
                              </a:cubicBezTo>
                              <a:cubicBezTo>
                                <a:pt x="532" y="203"/>
                                <a:pt x="537" y="203"/>
                                <a:pt x="542" y="202"/>
                              </a:cubicBezTo>
                              <a:cubicBezTo>
                                <a:pt x="554" y="200"/>
                                <a:pt x="563" y="196"/>
                                <a:pt x="570" y="190"/>
                              </a:cubicBezTo>
                              <a:cubicBezTo>
                                <a:pt x="565" y="168"/>
                                <a:pt x="565" y="168"/>
                                <a:pt x="565" y="168"/>
                              </a:cubicBezTo>
                              <a:cubicBezTo>
                                <a:pt x="563" y="170"/>
                                <a:pt x="560" y="171"/>
                                <a:pt x="555" y="172"/>
                              </a:cubicBezTo>
                              <a:cubicBezTo>
                                <a:pt x="549" y="174"/>
                                <a:pt x="549" y="174"/>
                                <a:pt x="549" y="174"/>
                              </a:cubicBezTo>
                              <a:cubicBezTo>
                                <a:pt x="543" y="174"/>
                                <a:pt x="543" y="174"/>
                                <a:pt x="543" y="174"/>
                              </a:cubicBezTo>
                              <a:cubicBezTo>
                                <a:pt x="536" y="174"/>
                                <a:pt x="536" y="174"/>
                                <a:pt x="536" y="174"/>
                              </a:cubicBezTo>
                              <a:cubicBezTo>
                                <a:pt x="531" y="170"/>
                                <a:pt x="531" y="170"/>
                                <a:pt x="531" y="170"/>
                              </a:cubicBezTo>
                              <a:cubicBezTo>
                                <a:pt x="529" y="166"/>
                                <a:pt x="528" y="157"/>
                                <a:pt x="528" y="144"/>
                              </a:cubicBezTo>
                              <a:cubicBezTo>
                                <a:pt x="528" y="88"/>
                                <a:pt x="528" y="88"/>
                                <a:pt x="528" y="88"/>
                              </a:cubicBezTo>
                              <a:cubicBezTo>
                                <a:pt x="565" y="88"/>
                                <a:pt x="565" y="88"/>
                                <a:pt x="565" y="88"/>
                              </a:cubicBezTo>
                              <a:cubicBezTo>
                                <a:pt x="565" y="62"/>
                                <a:pt x="565" y="62"/>
                                <a:pt x="565" y="62"/>
                              </a:cubicBezTo>
                              <a:cubicBezTo>
                                <a:pt x="528" y="62"/>
                                <a:pt x="528" y="62"/>
                                <a:pt x="528" y="62"/>
                              </a:cubicBezTo>
                              <a:cubicBezTo>
                                <a:pt x="528" y="30"/>
                                <a:pt x="528" y="30"/>
                                <a:pt x="528" y="30"/>
                              </a:cubicBezTo>
                              <a:cubicBezTo>
                                <a:pt x="504" y="30"/>
                                <a:pt x="504" y="30"/>
                                <a:pt x="504" y="30"/>
                              </a:cubicBezTo>
                              <a:cubicBezTo>
                                <a:pt x="501" y="40"/>
                                <a:pt x="498" y="48"/>
                                <a:pt x="495" y="55"/>
                              </a:cubicBezTo>
                              <a:cubicBezTo>
                                <a:pt x="494" y="58"/>
                                <a:pt x="491" y="61"/>
                                <a:pt x="487" y="63"/>
                              </a:cubicBezTo>
                              <a:cubicBezTo>
                                <a:pt x="485" y="64"/>
                                <a:pt x="481" y="65"/>
                                <a:pt x="473" y="68"/>
                              </a:cubicBezTo>
                              <a:cubicBezTo>
                                <a:pt x="473" y="88"/>
                                <a:pt x="473" y="88"/>
                                <a:pt x="473" y="88"/>
                              </a:cubicBezTo>
                              <a:cubicBezTo>
                                <a:pt x="490" y="88"/>
                                <a:pt x="490" y="88"/>
                                <a:pt x="490" y="88"/>
                              </a:cubicBezTo>
                              <a:lnTo>
                                <a:pt x="490" y="160"/>
                              </a:lnTo>
                              <a:close/>
                              <a:moveTo>
                                <a:pt x="410" y="120"/>
                              </a:moveTo>
                              <a:cubicBezTo>
                                <a:pt x="363" y="120"/>
                                <a:pt x="363" y="120"/>
                                <a:pt x="363" y="120"/>
                              </a:cubicBezTo>
                              <a:cubicBezTo>
                                <a:pt x="364" y="109"/>
                                <a:pt x="367" y="101"/>
                                <a:pt x="372" y="95"/>
                              </a:cubicBezTo>
                              <a:cubicBezTo>
                                <a:pt x="376" y="91"/>
                                <a:pt x="382" y="89"/>
                                <a:pt x="389" y="89"/>
                              </a:cubicBezTo>
                              <a:cubicBezTo>
                                <a:pt x="403" y="89"/>
                                <a:pt x="411" y="97"/>
                                <a:pt x="411" y="114"/>
                              </a:cubicBezTo>
                              <a:lnTo>
                                <a:pt x="410" y="120"/>
                              </a:lnTo>
                              <a:close/>
                              <a:moveTo>
                                <a:pt x="391" y="62"/>
                              </a:moveTo>
                              <a:cubicBezTo>
                                <a:pt x="370" y="62"/>
                                <a:pt x="353" y="68"/>
                                <a:pt x="341" y="82"/>
                              </a:cubicBezTo>
                              <a:cubicBezTo>
                                <a:pt x="330" y="95"/>
                                <a:pt x="324" y="111"/>
                                <a:pt x="324" y="132"/>
                              </a:cubicBezTo>
                              <a:cubicBezTo>
                                <a:pt x="324" y="154"/>
                                <a:pt x="330" y="172"/>
                                <a:pt x="341" y="184"/>
                              </a:cubicBezTo>
                              <a:cubicBezTo>
                                <a:pt x="347" y="190"/>
                                <a:pt x="353" y="195"/>
                                <a:pt x="361" y="198"/>
                              </a:cubicBezTo>
                              <a:cubicBezTo>
                                <a:pt x="370" y="201"/>
                                <a:pt x="378" y="203"/>
                                <a:pt x="386" y="203"/>
                              </a:cubicBezTo>
                              <a:cubicBezTo>
                                <a:pt x="394" y="203"/>
                                <a:pt x="400" y="203"/>
                                <a:pt x="406" y="202"/>
                              </a:cubicBezTo>
                              <a:cubicBezTo>
                                <a:pt x="422" y="200"/>
                                <a:pt x="434" y="195"/>
                                <a:pt x="441" y="189"/>
                              </a:cubicBezTo>
                              <a:cubicBezTo>
                                <a:pt x="435" y="167"/>
                                <a:pt x="435" y="167"/>
                                <a:pt x="435" y="167"/>
                              </a:cubicBezTo>
                              <a:cubicBezTo>
                                <a:pt x="433" y="168"/>
                                <a:pt x="429" y="170"/>
                                <a:pt x="423" y="172"/>
                              </a:cubicBezTo>
                              <a:cubicBezTo>
                                <a:pt x="416" y="174"/>
                                <a:pt x="408" y="175"/>
                                <a:pt x="399" y="175"/>
                              </a:cubicBezTo>
                              <a:cubicBezTo>
                                <a:pt x="376" y="175"/>
                                <a:pt x="364" y="163"/>
                                <a:pt x="362" y="141"/>
                              </a:cubicBezTo>
                              <a:cubicBezTo>
                                <a:pt x="444" y="141"/>
                                <a:pt x="444" y="141"/>
                                <a:pt x="444" y="141"/>
                              </a:cubicBezTo>
                              <a:cubicBezTo>
                                <a:pt x="445" y="135"/>
                                <a:pt x="446" y="127"/>
                                <a:pt x="446" y="116"/>
                              </a:cubicBezTo>
                              <a:cubicBezTo>
                                <a:pt x="446" y="106"/>
                                <a:pt x="444" y="97"/>
                                <a:pt x="441" y="90"/>
                              </a:cubicBezTo>
                              <a:cubicBezTo>
                                <a:pt x="433" y="71"/>
                                <a:pt x="416" y="62"/>
                                <a:pt x="391" y="62"/>
                              </a:cubicBezTo>
                              <a:close/>
                              <a:moveTo>
                                <a:pt x="216" y="143"/>
                              </a:moveTo>
                              <a:cubicBezTo>
                                <a:pt x="225" y="139"/>
                                <a:pt x="236" y="136"/>
                                <a:pt x="249" y="136"/>
                              </a:cubicBezTo>
                              <a:cubicBezTo>
                                <a:pt x="249" y="170"/>
                                <a:pt x="249" y="170"/>
                                <a:pt x="249" y="170"/>
                              </a:cubicBezTo>
                              <a:cubicBezTo>
                                <a:pt x="246" y="172"/>
                                <a:pt x="246" y="172"/>
                                <a:pt x="246" y="172"/>
                              </a:cubicBezTo>
                              <a:cubicBezTo>
                                <a:pt x="240" y="176"/>
                                <a:pt x="234" y="177"/>
                                <a:pt x="228" y="177"/>
                              </a:cubicBezTo>
                              <a:cubicBezTo>
                                <a:pt x="222" y="177"/>
                                <a:pt x="217" y="176"/>
                                <a:pt x="214" y="173"/>
                              </a:cubicBezTo>
                              <a:cubicBezTo>
                                <a:pt x="210" y="166"/>
                                <a:pt x="210" y="166"/>
                                <a:pt x="210" y="166"/>
                              </a:cubicBezTo>
                              <a:cubicBezTo>
                                <a:pt x="208" y="158"/>
                                <a:pt x="208" y="158"/>
                                <a:pt x="208" y="158"/>
                              </a:cubicBezTo>
                              <a:cubicBezTo>
                                <a:pt x="208" y="151"/>
                                <a:pt x="211" y="146"/>
                                <a:pt x="216" y="143"/>
                              </a:cubicBezTo>
                              <a:close/>
                              <a:moveTo>
                                <a:pt x="251" y="190"/>
                              </a:moveTo>
                              <a:cubicBezTo>
                                <a:pt x="251" y="196"/>
                                <a:pt x="252" y="200"/>
                                <a:pt x="255" y="202"/>
                              </a:cubicBezTo>
                              <a:cubicBezTo>
                                <a:pt x="257" y="203"/>
                                <a:pt x="260" y="203"/>
                                <a:pt x="265" y="203"/>
                              </a:cubicBezTo>
                              <a:cubicBezTo>
                                <a:pt x="287" y="203"/>
                                <a:pt x="287" y="203"/>
                                <a:pt x="287" y="203"/>
                              </a:cubicBezTo>
                              <a:cubicBezTo>
                                <a:pt x="287" y="112"/>
                                <a:pt x="287" y="112"/>
                                <a:pt x="287" y="112"/>
                              </a:cubicBezTo>
                              <a:cubicBezTo>
                                <a:pt x="287" y="93"/>
                                <a:pt x="283" y="79"/>
                                <a:pt x="274" y="72"/>
                              </a:cubicBezTo>
                              <a:cubicBezTo>
                                <a:pt x="269" y="68"/>
                                <a:pt x="263" y="65"/>
                                <a:pt x="256" y="64"/>
                              </a:cubicBezTo>
                              <a:cubicBezTo>
                                <a:pt x="249" y="63"/>
                                <a:pt x="242" y="62"/>
                                <a:pt x="234" y="62"/>
                              </a:cubicBezTo>
                              <a:cubicBezTo>
                                <a:pt x="226" y="62"/>
                                <a:pt x="220" y="62"/>
                                <a:pt x="214" y="63"/>
                              </a:cubicBezTo>
                              <a:cubicBezTo>
                                <a:pt x="198" y="66"/>
                                <a:pt x="184" y="71"/>
                                <a:pt x="175" y="76"/>
                              </a:cubicBezTo>
                              <a:cubicBezTo>
                                <a:pt x="183" y="100"/>
                                <a:pt x="183" y="100"/>
                                <a:pt x="183" y="100"/>
                              </a:cubicBezTo>
                              <a:cubicBezTo>
                                <a:pt x="186" y="99"/>
                                <a:pt x="192" y="97"/>
                                <a:pt x="200" y="95"/>
                              </a:cubicBezTo>
                              <a:cubicBezTo>
                                <a:pt x="208" y="92"/>
                                <a:pt x="215" y="91"/>
                                <a:pt x="222" y="91"/>
                              </a:cubicBezTo>
                              <a:cubicBezTo>
                                <a:pt x="233" y="91"/>
                                <a:pt x="241" y="92"/>
                                <a:pt x="244" y="94"/>
                              </a:cubicBezTo>
                              <a:cubicBezTo>
                                <a:pt x="248" y="96"/>
                                <a:pt x="249" y="100"/>
                                <a:pt x="249" y="107"/>
                              </a:cubicBezTo>
                              <a:cubicBezTo>
                                <a:pt x="249" y="115"/>
                                <a:pt x="249" y="115"/>
                                <a:pt x="249" y="115"/>
                              </a:cubicBezTo>
                              <a:cubicBezTo>
                                <a:pt x="224" y="115"/>
                                <a:pt x="205" y="118"/>
                                <a:pt x="193" y="123"/>
                              </a:cubicBezTo>
                              <a:cubicBezTo>
                                <a:pt x="177" y="130"/>
                                <a:pt x="169" y="142"/>
                                <a:pt x="169" y="158"/>
                              </a:cubicBezTo>
                              <a:cubicBezTo>
                                <a:pt x="169" y="171"/>
                                <a:pt x="173" y="182"/>
                                <a:pt x="182" y="190"/>
                              </a:cubicBezTo>
                              <a:cubicBezTo>
                                <a:pt x="190" y="199"/>
                                <a:pt x="201" y="203"/>
                                <a:pt x="215" y="203"/>
                              </a:cubicBezTo>
                              <a:cubicBezTo>
                                <a:pt x="229" y="203"/>
                                <a:pt x="241" y="198"/>
                                <a:pt x="251" y="189"/>
                              </a:cubicBezTo>
                              <a:lnTo>
                                <a:pt x="251" y="190"/>
                              </a:lnTo>
                              <a:close/>
                              <a:moveTo>
                                <a:pt x="90" y="52"/>
                              </a:moveTo>
                              <a:cubicBezTo>
                                <a:pt x="95" y="56"/>
                                <a:pt x="97" y="63"/>
                                <a:pt x="97" y="72"/>
                              </a:cubicBezTo>
                              <a:cubicBezTo>
                                <a:pt x="97" y="82"/>
                                <a:pt x="94" y="89"/>
                                <a:pt x="89" y="95"/>
                              </a:cubicBezTo>
                              <a:cubicBezTo>
                                <a:pt x="84" y="102"/>
                                <a:pt x="75" y="105"/>
                                <a:pt x="64" y="105"/>
                              </a:cubicBezTo>
                              <a:cubicBezTo>
                                <a:pt x="53" y="105"/>
                                <a:pt x="53" y="105"/>
                                <a:pt x="53" y="105"/>
                              </a:cubicBezTo>
                              <a:cubicBezTo>
                                <a:pt x="48" y="105"/>
                                <a:pt x="43" y="105"/>
                                <a:pt x="39" y="105"/>
                              </a:cubicBezTo>
                              <a:cubicBezTo>
                                <a:pt x="39" y="45"/>
                                <a:pt x="39" y="45"/>
                                <a:pt x="39" y="45"/>
                              </a:cubicBezTo>
                              <a:cubicBezTo>
                                <a:pt x="45" y="44"/>
                                <a:pt x="52" y="43"/>
                                <a:pt x="61" y="43"/>
                              </a:cubicBezTo>
                              <a:cubicBezTo>
                                <a:pt x="75" y="43"/>
                                <a:pt x="85" y="46"/>
                                <a:pt x="90" y="52"/>
                              </a:cubicBezTo>
                              <a:close/>
                              <a:moveTo>
                                <a:pt x="78" y="142"/>
                              </a:moveTo>
                              <a:cubicBezTo>
                                <a:pt x="79" y="145"/>
                                <a:pt x="81" y="149"/>
                                <a:pt x="82" y="153"/>
                              </a:cubicBezTo>
                              <a:cubicBezTo>
                                <a:pt x="84" y="157"/>
                                <a:pt x="85" y="161"/>
                                <a:pt x="87" y="165"/>
                              </a:cubicBezTo>
                              <a:cubicBezTo>
                                <a:pt x="88" y="169"/>
                                <a:pt x="89" y="174"/>
                                <a:pt x="91" y="178"/>
                              </a:cubicBezTo>
                              <a:cubicBezTo>
                                <a:pt x="92" y="182"/>
                                <a:pt x="94" y="185"/>
                                <a:pt x="95" y="188"/>
                              </a:cubicBezTo>
                              <a:cubicBezTo>
                                <a:pt x="99" y="196"/>
                                <a:pt x="99" y="196"/>
                                <a:pt x="99" y="196"/>
                              </a:cubicBezTo>
                              <a:cubicBezTo>
                                <a:pt x="103" y="203"/>
                                <a:pt x="103" y="203"/>
                                <a:pt x="103" y="203"/>
                              </a:cubicBezTo>
                              <a:cubicBezTo>
                                <a:pt x="146" y="203"/>
                                <a:pt x="146" y="203"/>
                                <a:pt x="146" y="203"/>
                              </a:cubicBezTo>
                              <a:cubicBezTo>
                                <a:pt x="138" y="189"/>
                                <a:pt x="138" y="189"/>
                                <a:pt x="138" y="189"/>
                              </a:cubicBezTo>
                              <a:cubicBezTo>
                                <a:pt x="135" y="184"/>
                                <a:pt x="132" y="178"/>
                                <a:pt x="130" y="172"/>
                              </a:cubicBezTo>
                              <a:cubicBezTo>
                                <a:pt x="127" y="166"/>
                                <a:pt x="124" y="160"/>
                                <a:pt x="122" y="154"/>
                              </a:cubicBezTo>
                              <a:cubicBezTo>
                                <a:pt x="116" y="140"/>
                                <a:pt x="109" y="131"/>
                                <a:pt x="103" y="125"/>
                              </a:cubicBezTo>
                              <a:cubicBezTo>
                                <a:pt x="124" y="117"/>
                                <a:pt x="134" y="99"/>
                                <a:pt x="134" y="71"/>
                              </a:cubicBezTo>
                              <a:cubicBezTo>
                                <a:pt x="134" y="51"/>
                                <a:pt x="128" y="36"/>
                                <a:pt x="114" y="27"/>
                              </a:cubicBezTo>
                              <a:cubicBezTo>
                                <a:pt x="108" y="23"/>
                                <a:pt x="101" y="20"/>
                                <a:pt x="93" y="18"/>
                              </a:cubicBezTo>
                              <a:cubicBezTo>
                                <a:pt x="85" y="16"/>
                                <a:pt x="76" y="15"/>
                                <a:pt x="66" y="15"/>
                              </a:cubicBezTo>
                              <a:cubicBezTo>
                                <a:pt x="57" y="15"/>
                                <a:pt x="47" y="15"/>
                                <a:pt x="37" y="15"/>
                              </a:cubicBezTo>
                              <a:cubicBezTo>
                                <a:pt x="33" y="15"/>
                                <a:pt x="30" y="15"/>
                                <a:pt x="27" y="15"/>
                              </a:cubicBezTo>
                              <a:cubicBezTo>
                                <a:pt x="18" y="15"/>
                                <a:pt x="18" y="15"/>
                                <a:pt x="18" y="15"/>
                              </a:cubicBezTo>
                              <a:cubicBezTo>
                                <a:pt x="0" y="15"/>
                                <a:pt x="0" y="15"/>
                                <a:pt x="0" y="15"/>
                              </a:cubicBezTo>
                              <a:cubicBezTo>
                                <a:pt x="0" y="203"/>
                                <a:pt x="0" y="203"/>
                                <a:pt x="0" y="203"/>
                              </a:cubicBezTo>
                              <a:cubicBezTo>
                                <a:pt x="39" y="203"/>
                                <a:pt x="39" y="203"/>
                                <a:pt x="39" y="203"/>
                              </a:cubicBezTo>
                              <a:cubicBezTo>
                                <a:pt x="39" y="132"/>
                                <a:pt x="39" y="132"/>
                                <a:pt x="39" y="132"/>
                              </a:cubicBezTo>
                              <a:cubicBezTo>
                                <a:pt x="49" y="132"/>
                                <a:pt x="57" y="132"/>
                                <a:pt x="64" y="132"/>
                              </a:cubicBezTo>
                              <a:cubicBezTo>
                                <a:pt x="69" y="132"/>
                                <a:pt x="74" y="136"/>
                                <a:pt x="78" y="142"/>
                              </a:cubicBez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5374640" y="368935"/>
                          <a:ext cx="1181735" cy="83185"/>
                        </a:xfrm>
                        <a:custGeom>
                          <a:avLst/>
                          <a:gdLst>
                            <a:gd name="T0" fmla="*/ 3689 w 3723"/>
                            <a:gd name="T1" fmla="*/ 168 h 262"/>
                            <a:gd name="T2" fmla="*/ 3622 w 3723"/>
                            <a:gd name="T3" fmla="*/ 59 h 262"/>
                            <a:gd name="T4" fmla="*/ 3496 w 3723"/>
                            <a:gd name="T5" fmla="*/ 148 h 262"/>
                            <a:gd name="T6" fmla="*/ 3497 w 3723"/>
                            <a:gd name="T7" fmla="*/ 196 h 262"/>
                            <a:gd name="T8" fmla="*/ 3516 w 3723"/>
                            <a:gd name="T9" fmla="*/ 0 h 262"/>
                            <a:gd name="T10" fmla="*/ 3553 w 3723"/>
                            <a:gd name="T11" fmla="*/ 11 h 262"/>
                            <a:gd name="T12" fmla="*/ 3437 w 3723"/>
                            <a:gd name="T13" fmla="*/ 32 h 262"/>
                            <a:gd name="T14" fmla="*/ 3333 w 3723"/>
                            <a:gd name="T15" fmla="*/ 168 h 262"/>
                            <a:gd name="T16" fmla="*/ 3306 w 3723"/>
                            <a:gd name="T17" fmla="*/ 78 h 262"/>
                            <a:gd name="T18" fmla="*/ 3221 w 3723"/>
                            <a:gd name="T19" fmla="*/ 82 h 262"/>
                            <a:gd name="T20" fmla="*/ 3262 w 3723"/>
                            <a:gd name="T21" fmla="*/ 67 h 262"/>
                            <a:gd name="T22" fmla="*/ 3061 w 3723"/>
                            <a:gd name="T23" fmla="*/ 80 h 262"/>
                            <a:gd name="T24" fmla="*/ 3108 w 3723"/>
                            <a:gd name="T25" fmla="*/ 63 h 262"/>
                            <a:gd name="T26" fmla="*/ 2971 w 3723"/>
                            <a:gd name="T27" fmla="*/ 62 h 262"/>
                            <a:gd name="T28" fmla="*/ 2993 w 3723"/>
                            <a:gd name="T29" fmla="*/ 59 h 262"/>
                            <a:gd name="T30" fmla="*/ 2809 w 3723"/>
                            <a:gd name="T31" fmla="*/ 179 h 262"/>
                            <a:gd name="T32" fmla="*/ 2757 w 3723"/>
                            <a:gd name="T33" fmla="*/ 165 h 262"/>
                            <a:gd name="T34" fmla="*/ 2690 w 3723"/>
                            <a:gd name="T35" fmla="*/ 78 h 262"/>
                            <a:gd name="T36" fmla="*/ 2678 w 3723"/>
                            <a:gd name="T37" fmla="*/ 138 h 262"/>
                            <a:gd name="T38" fmla="*/ 2562 w 3723"/>
                            <a:gd name="T39" fmla="*/ 200 h 262"/>
                            <a:gd name="T40" fmla="*/ 2620 w 3723"/>
                            <a:gd name="T41" fmla="*/ 64 h 262"/>
                            <a:gd name="T42" fmla="*/ 2587 w 3723"/>
                            <a:gd name="T43" fmla="*/ 166 h 262"/>
                            <a:gd name="T44" fmla="*/ 2374 w 3723"/>
                            <a:gd name="T45" fmla="*/ 200 h 262"/>
                            <a:gd name="T46" fmla="*/ 2231 w 3723"/>
                            <a:gd name="T47" fmla="*/ 89 h 262"/>
                            <a:gd name="T48" fmla="*/ 2292 w 3723"/>
                            <a:gd name="T49" fmla="*/ 95 h 262"/>
                            <a:gd name="T50" fmla="*/ 2154 w 3723"/>
                            <a:gd name="T51" fmla="*/ 13 h 262"/>
                            <a:gd name="T52" fmla="*/ 2100 w 3723"/>
                            <a:gd name="T53" fmla="*/ 200 h 262"/>
                            <a:gd name="T54" fmla="*/ 2012 w 3723"/>
                            <a:gd name="T55" fmla="*/ 85 h 262"/>
                            <a:gd name="T56" fmla="*/ 1844 w 3723"/>
                            <a:gd name="T57" fmla="*/ 182 h 262"/>
                            <a:gd name="T58" fmla="*/ 1802 w 3723"/>
                            <a:gd name="T59" fmla="*/ 148 h 262"/>
                            <a:gd name="T60" fmla="*/ 1738 w 3723"/>
                            <a:gd name="T61" fmla="*/ 153 h 262"/>
                            <a:gd name="T62" fmla="*/ 1674 w 3723"/>
                            <a:gd name="T63" fmla="*/ 89 h 262"/>
                            <a:gd name="T64" fmla="*/ 1512 w 3723"/>
                            <a:gd name="T65" fmla="*/ 120 h 262"/>
                            <a:gd name="T66" fmla="*/ 1526 w 3723"/>
                            <a:gd name="T67" fmla="*/ 133 h 262"/>
                            <a:gd name="T68" fmla="*/ 1529 w 3723"/>
                            <a:gd name="T69" fmla="*/ 192 h 262"/>
                            <a:gd name="T70" fmla="*/ 1412 w 3723"/>
                            <a:gd name="T71" fmla="*/ 59 h 262"/>
                            <a:gd name="T72" fmla="*/ 1216 w 3723"/>
                            <a:gd name="T73" fmla="*/ 88 h 262"/>
                            <a:gd name="T74" fmla="*/ 1290 w 3723"/>
                            <a:gd name="T75" fmla="*/ 59 h 262"/>
                            <a:gd name="T76" fmla="*/ 972 w 3723"/>
                            <a:gd name="T77" fmla="*/ 200 h 262"/>
                            <a:gd name="T78" fmla="*/ 1050 w 3723"/>
                            <a:gd name="T79" fmla="*/ 200 h 262"/>
                            <a:gd name="T80" fmla="*/ 1101 w 3723"/>
                            <a:gd name="T81" fmla="*/ 200 h 262"/>
                            <a:gd name="T82" fmla="*/ 988 w 3723"/>
                            <a:gd name="T83" fmla="*/ 86 h 262"/>
                            <a:gd name="T84" fmla="*/ 871 w 3723"/>
                            <a:gd name="T85" fmla="*/ 200 h 262"/>
                            <a:gd name="T86" fmla="*/ 798 w 3723"/>
                            <a:gd name="T87" fmla="*/ 91 h 262"/>
                            <a:gd name="T88" fmla="*/ 820 w 3723"/>
                            <a:gd name="T89" fmla="*/ 77 h 262"/>
                            <a:gd name="T90" fmla="*/ 744 w 3723"/>
                            <a:gd name="T91" fmla="*/ 170 h 262"/>
                            <a:gd name="T92" fmla="*/ 699 w 3723"/>
                            <a:gd name="T93" fmla="*/ 59 h 262"/>
                            <a:gd name="T94" fmla="*/ 650 w 3723"/>
                            <a:gd name="T95" fmla="*/ 200 h 262"/>
                            <a:gd name="T96" fmla="*/ 556 w 3723"/>
                            <a:gd name="T97" fmla="*/ 78 h 262"/>
                            <a:gd name="T98" fmla="*/ 544 w 3723"/>
                            <a:gd name="T99" fmla="*/ 138 h 262"/>
                            <a:gd name="T100" fmla="*/ 493 w 3723"/>
                            <a:gd name="T101" fmla="*/ 13 h 262"/>
                            <a:gd name="T102" fmla="*/ 438 w 3723"/>
                            <a:gd name="T103" fmla="*/ 200 h 262"/>
                            <a:gd name="T104" fmla="*/ 317 w 3723"/>
                            <a:gd name="T105" fmla="*/ 115 h 262"/>
                            <a:gd name="T106" fmla="*/ 287 w 3723"/>
                            <a:gd name="T107" fmla="*/ 148 h 262"/>
                            <a:gd name="T108" fmla="*/ 218 w 3723"/>
                            <a:gd name="T109" fmla="*/ 120 h 262"/>
                            <a:gd name="T110" fmla="*/ 232 w 3723"/>
                            <a:gd name="T111" fmla="*/ 133 h 262"/>
                            <a:gd name="T112" fmla="*/ 235 w 3723"/>
                            <a:gd name="T113" fmla="*/ 192 h 262"/>
                            <a:gd name="T114" fmla="*/ 51 w 3723"/>
                            <a:gd name="T115" fmla="*/ 101 h 262"/>
                            <a:gd name="T116" fmla="*/ 107 w 3723"/>
                            <a:gd name="T117" fmla="*/ 10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23" h="262">
                              <a:moveTo>
                                <a:pt x="3603" y="200"/>
                              </a:moveTo>
                              <a:cubicBezTo>
                                <a:pt x="3627" y="200"/>
                                <a:pt x="3627" y="200"/>
                                <a:pt x="3627" y="200"/>
                              </a:cubicBezTo>
                              <a:cubicBezTo>
                                <a:pt x="3638" y="112"/>
                                <a:pt x="3638" y="112"/>
                                <a:pt x="3638" y="112"/>
                              </a:cubicBezTo>
                              <a:cubicBezTo>
                                <a:pt x="3645" y="103"/>
                                <a:pt x="3653" y="95"/>
                                <a:pt x="3662" y="89"/>
                              </a:cubicBezTo>
                              <a:cubicBezTo>
                                <a:pt x="3666" y="86"/>
                                <a:pt x="3670" y="84"/>
                                <a:pt x="3674" y="82"/>
                              </a:cubicBezTo>
                              <a:cubicBezTo>
                                <a:pt x="3679" y="80"/>
                                <a:pt x="3683" y="79"/>
                                <a:pt x="3687" y="79"/>
                              </a:cubicBezTo>
                              <a:cubicBezTo>
                                <a:pt x="3691" y="79"/>
                                <a:pt x="3693" y="80"/>
                                <a:pt x="3695" y="82"/>
                              </a:cubicBezTo>
                              <a:cubicBezTo>
                                <a:pt x="3698" y="86"/>
                                <a:pt x="3698" y="86"/>
                                <a:pt x="3698" y="86"/>
                              </a:cubicBezTo>
                              <a:cubicBezTo>
                                <a:pt x="3698" y="88"/>
                                <a:pt x="3699" y="92"/>
                                <a:pt x="3699" y="97"/>
                              </a:cubicBezTo>
                              <a:cubicBezTo>
                                <a:pt x="3699" y="102"/>
                                <a:pt x="3697" y="115"/>
                                <a:pt x="3694" y="137"/>
                              </a:cubicBezTo>
                              <a:cubicBezTo>
                                <a:pt x="3689" y="168"/>
                                <a:pt x="3689" y="168"/>
                                <a:pt x="3689" y="168"/>
                              </a:cubicBezTo>
                              <a:cubicBezTo>
                                <a:pt x="3688" y="179"/>
                                <a:pt x="3686" y="189"/>
                                <a:pt x="3685" y="200"/>
                              </a:cubicBezTo>
                              <a:cubicBezTo>
                                <a:pt x="3709" y="200"/>
                                <a:pt x="3709" y="200"/>
                                <a:pt x="3709" y="200"/>
                              </a:cubicBezTo>
                              <a:cubicBezTo>
                                <a:pt x="3720" y="128"/>
                                <a:pt x="3720" y="128"/>
                                <a:pt x="3720" y="128"/>
                              </a:cubicBezTo>
                              <a:cubicBezTo>
                                <a:pt x="3722" y="111"/>
                                <a:pt x="3723" y="100"/>
                                <a:pt x="3723" y="95"/>
                              </a:cubicBezTo>
                              <a:cubicBezTo>
                                <a:pt x="3723" y="82"/>
                                <a:pt x="3721" y="73"/>
                                <a:pt x="3716" y="67"/>
                              </a:cubicBezTo>
                              <a:cubicBezTo>
                                <a:pt x="3712" y="62"/>
                                <a:pt x="3705" y="59"/>
                                <a:pt x="3696" y="59"/>
                              </a:cubicBezTo>
                              <a:cubicBezTo>
                                <a:pt x="3691" y="59"/>
                                <a:pt x="3686" y="60"/>
                                <a:pt x="3681" y="61"/>
                              </a:cubicBezTo>
                              <a:cubicBezTo>
                                <a:pt x="3667" y="66"/>
                                <a:pt x="3654" y="74"/>
                                <a:pt x="3642" y="87"/>
                              </a:cubicBezTo>
                              <a:cubicBezTo>
                                <a:pt x="3642" y="87"/>
                                <a:pt x="3642" y="87"/>
                                <a:pt x="3642" y="87"/>
                              </a:cubicBezTo>
                              <a:cubicBezTo>
                                <a:pt x="3644" y="59"/>
                                <a:pt x="3644" y="59"/>
                                <a:pt x="3644" y="59"/>
                              </a:cubicBezTo>
                              <a:cubicBezTo>
                                <a:pt x="3622" y="59"/>
                                <a:pt x="3622" y="59"/>
                                <a:pt x="3622" y="59"/>
                              </a:cubicBezTo>
                              <a:lnTo>
                                <a:pt x="3603" y="200"/>
                              </a:lnTo>
                              <a:close/>
                              <a:moveTo>
                                <a:pt x="3533" y="120"/>
                              </a:moveTo>
                              <a:cubicBezTo>
                                <a:pt x="3521" y="126"/>
                                <a:pt x="3508" y="130"/>
                                <a:pt x="3496" y="130"/>
                              </a:cubicBezTo>
                              <a:cubicBezTo>
                                <a:pt x="3498" y="117"/>
                                <a:pt x="3502" y="106"/>
                                <a:pt x="3509" y="96"/>
                              </a:cubicBezTo>
                              <a:cubicBezTo>
                                <a:pt x="3517" y="83"/>
                                <a:pt x="3527" y="77"/>
                                <a:pt x="3538" y="77"/>
                              </a:cubicBezTo>
                              <a:cubicBezTo>
                                <a:pt x="3549" y="77"/>
                                <a:pt x="3554" y="82"/>
                                <a:pt x="3554" y="91"/>
                              </a:cubicBezTo>
                              <a:cubicBezTo>
                                <a:pt x="3554" y="102"/>
                                <a:pt x="3547" y="112"/>
                                <a:pt x="3533" y="120"/>
                              </a:cubicBezTo>
                              <a:close/>
                              <a:moveTo>
                                <a:pt x="3500" y="170"/>
                              </a:moveTo>
                              <a:cubicBezTo>
                                <a:pt x="3497" y="160"/>
                                <a:pt x="3497" y="160"/>
                                <a:pt x="3497" y="160"/>
                              </a:cubicBezTo>
                              <a:cubicBezTo>
                                <a:pt x="3496" y="152"/>
                                <a:pt x="3496" y="152"/>
                                <a:pt x="3496" y="152"/>
                              </a:cubicBezTo>
                              <a:cubicBezTo>
                                <a:pt x="3496" y="148"/>
                                <a:pt x="3496" y="148"/>
                                <a:pt x="3496" y="148"/>
                              </a:cubicBezTo>
                              <a:cubicBezTo>
                                <a:pt x="3507" y="147"/>
                                <a:pt x="3518" y="144"/>
                                <a:pt x="3530" y="141"/>
                              </a:cubicBezTo>
                              <a:cubicBezTo>
                                <a:pt x="3536" y="138"/>
                                <a:pt x="3542" y="136"/>
                                <a:pt x="3547" y="133"/>
                              </a:cubicBezTo>
                              <a:cubicBezTo>
                                <a:pt x="3553" y="130"/>
                                <a:pt x="3558" y="126"/>
                                <a:pt x="3563" y="122"/>
                              </a:cubicBezTo>
                              <a:cubicBezTo>
                                <a:pt x="3567" y="118"/>
                                <a:pt x="3571" y="113"/>
                                <a:pt x="3574" y="107"/>
                              </a:cubicBezTo>
                              <a:cubicBezTo>
                                <a:pt x="3577" y="102"/>
                                <a:pt x="3578" y="97"/>
                                <a:pt x="3578" y="91"/>
                              </a:cubicBezTo>
                              <a:cubicBezTo>
                                <a:pt x="3578" y="86"/>
                                <a:pt x="3577" y="81"/>
                                <a:pt x="3576" y="77"/>
                              </a:cubicBezTo>
                              <a:cubicBezTo>
                                <a:pt x="3571" y="65"/>
                                <a:pt x="3561" y="59"/>
                                <a:pt x="3544" y="59"/>
                              </a:cubicBezTo>
                              <a:cubicBezTo>
                                <a:pt x="3523" y="59"/>
                                <a:pt x="3505" y="67"/>
                                <a:pt x="3492" y="84"/>
                              </a:cubicBezTo>
                              <a:cubicBezTo>
                                <a:pt x="3485" y="92"/>
                                <a:pt x="3480" y="102"/>
                                <a:pt x="3476" y="113"/>
                              </a:cubicBezTo>
                              <a:cubicBezTo>
                                <a:pt x="3473" y="124"/>
                                <a:pt x="3471" y="136"/>
                                <a:pt x="3471" y="148"/>
                              </a:cubicBezTo>
                              <a:cubicBezTo>
                                <a:pt x="3471" y="171"/>
                                <a:pt x="3479" y="187"/>
                                <a:pt x="3497" y="196"/>
                              </a:cubicBezTo>
                              <a:cubicBezTo>
                                <a:pt x="3503" y="199"/>
                                <a:pt x="3511" y="200"/>
                                <a:pt x="3520" y="200"/>
                              </a:cubicBezTo>
                              <a:cubicBezTo>
                                <a:pt x="3530" y="200"/>
                                <a:pt x="3540" y="197"/>
                                <a:pt x="3550" y="192"/>
                              </a:cubicBezTo>
                              <a:cubicBezTo>
                                <a:pt x="3558" y="187"/>
                                <a:pt x="3565" y="182"/>
                                <a:pt x="3569" y="176"/>
                              </a:cubicBezTo>
                              <a:cubicBezTo>
                                <a:pt x="3562" y="163"/>
                                <a:pt x="3562" y="163"/>
                                <a:pt x="3562" y="163"/>
                              </a:cubicBezTo>
                              <a:cubicBezTo>
                                <a:pt x="3548" y="175"/>
                                <a:pt x="3535" y="181"/>
                                <a:pt x="3521" y="181"/>
                              </a:cubicBezTo>
                              <a:cubicBezTo>
                                <a:pt x="3511" y="181"/>
                                <a:pt x="3504" y="178"/>
                                <a:pt x="3500" y="170"/>
                              </a:cubicBezTo>
                              <a:close/>
                              <a:moveTo>
                                <a:pt x="3516" y="32"/>
                              </a:moveTo>
                              <a:cubicBezTo>
                                <a:pt x="3519" y="32"/>
                                <a:pt x="3523" y="31"/>
                                <a:pt x="3527" y="27"/>
                              </a:cubicBezTo>
                              <a:cubicBezTo>
                                <a:pt x="3531" y="23"/>
                                <a:pt x="3532" y="19"/>
                                <a:pt x="3532" y="14"/>
                              </a:cubicBezTo>
                              <a:cubicBezTo>
                                <a:pt x="3532" y="8"/>
                                <a:pt x="3530" y="4"/>
                                <a:pt x="3524" y="1"/>
                              </a:cubicBezTo>
                              <a:cubicBezTo>
                                <a:pt x="3516" y="0"/>
                                <a:pt x="3516" y="0"/>
                                <a:pt x="3516" y="0"/>
                              </a:cubicBezTo>
                              <a:cubicBezTo>
                                <a:pt x="3505" y="5"/>
                                <a:pt x="3505" y="5"/>
                                <a:pt x="3505" y="5"/>
                              </a:cubicBezTo>
                              <a:cubicBezTo>
                                <a:pt x="3502" y="9"/>
                                <a:pt x="3500" y="13"/>
                                <a:pt x="3500" y="18"/>
                              </a:cubicBezTo>
                              <a:cubicBezTo>
                                <a:pt x="3500" y="24"/>
                                <a:pt x="3503" y="29"/>
                                <a:pt x="3508" y="31"/>
                              </a:cubicBezTo>
                              <a:lnTo>
                                <a:pt x="3516" y="32"/>
                              </a:lnTo>
                              <a:close/>
                              <a:moveTo>
                                <a:pt x="3567" y="32"/>
                              </a:moveTo>
                              <a:cubicBezTo>
                                <a:pt x="3571" y="32"/>
                                <a:pt x="3574" y="31"/>
                                <a:pt x="3578" y="27"/>
                              </a:cubicBezTo>
                              <a:cubicBezTo>
                                <a:pt x="3582" y="23"/>
                                <a:pt x="3584" y="19"/>
                                <a:pt x="3584" y="14"/>
                              </a:cubicBezTo>
                              <a:cubicBezTo>
                                <a:pt x="3584" y="8"/>
                                <a:pt x="3581" y="4"/>
                                <a:pt x="3575" y="1"/>
                              </a:cubicBezTo>
                              <a:cubicBezTo>
                                <a:pt x="3569" y="0"/>
                                <a:pt x="3569" y="0"/>
                                <a:pt x="3569" y="0"/>
                              </a:cubicBezTo>
                              <a:cubicBezTo>
                                <a:pt x="3562" y="2"/>
                                <a:pt x="3562" y="2"/>
                                <a:pt x="3562" y="2"/>
                              </a:cubicBezTo>
                              <a:cubicBezTo>
                                <a:pt x="3558" y="3"/>
                                <a:pt x="3555" y="7"/>
                                <a:pt x="3553" y="11"/>
                              </a:cubicBezTo>
                              <a:cubicBezTo>
                                <a:pt x="3550" y="18"/>
                                <a:pt x="3550" y="23"/>
                                <a:pt x="3555" y="28"/>
                              </a:cubicBezTo>
                              <a:cubicBezTo>
                                <a:pt x="3558" y="31"/>
                                <a:pt x="3562" y="32"/>
                                <a:pt x="3567" y="32"/>
                              </a:cubicBezTo>
                              <a:close/>
                              <a:moveTo>
                                <a:pt x="3437" y="32"/>
                              </a:moveTo>
                              <a:cubicBezTo>
                                <a:pt x="3441" y="32"/>
                                <a:pt x="3444" y="30"/>
                                <a:pt x="3448" y="26"/>
                              </a:cubicBezTo>
                              <a:cubicBezTo>
                                <a:pt x="3452" y="23"/>
                                <a:pt x="3454" y="18"/>
                                <a:pt x="3454" y="13"/>
                              </a:cubicBezTo>
                              <a:cubicBezTo>
                                <a:pt x="3454" y="7"/>
                                <a:pt x="3451" y="3"/>
                                <a:pt x="3445" y="1"/>
                              </a:cubicBezTo>
                              <a:cubicBezTo>
                                <a:pt x="3437" y="0"/>
                                <a:pt x="3437" y="0"/>
                                <a:pt x="3437" y="0"/>
                              </a:cubicBezTo>
                              <a:cubicBezTo>
                                <a:pt x="3427" y="5"/>
                                <a:pt x="3427" y="5"/>
                                <a:pt x="3427" y="5"/>
                              </a:cubicBezTo>
                              <a:cubicBezTo>
                                <a:pt x="3423" y="9"/>
                                <a:pt x="3421" y="13"/>
                                <a:pt x="3421" y="18"/>
                              </a:cubicBezTo>
                              <a:cubicBezTo>
                                <a:pt x="3421" y="24"/>
                                <a:pt x="3424" y="28"/>
                                <a:pt x="3430" y="31"/>
                              </a:cubicBezTo>
                              <a:lnTo>
                                <a:pt x="3437" y="32"/>
                              </a:lnTo>
                              <a:close/>
                              <a:moveTo>
                                <a:pt x="3399" y="200"/>
                              </a:moveTo>
                              <a:cubicBezTo>
                                <a:pt x="3423" y="200"/>
                                <a:pt x="3423" y="200"/>
                                <a:pt x="3423" y="200"/>
                              </a:cubicBezTo>
                              <a:cubicBezTo>
                                <a:pt x="3442" y="59"/>
                                <a:pt x="3442" y="59"/>
                                <a:pt x="3442" y="59"/>
                              </a:cubicBezTo>
                              <a:cubicBezTo>
                                <a:pt x="3418" y="59"/>
                                <a:pt x="3418" y="59"/>
                                <a:pt x="3418" y="59"/>
                              </a:cubicBezTo>
                              <a:lnTo>
                                <a:pt x="3399" y="200"/>
                              </a:lnTo>
                              <a:close/>
                              <a:moveTo>
                                <a:pt x="3342" y="199"/>
                              </a:moveTo>
                              <a:cubicBezTo>
                                <a:pt x="3354" y="195"/>
                                <a:pt x="3364" y="189"/>
                                <a:pt x="3369" y="183"/>
                              </a:cubicBezTo>
                              <a:cubicBezTo>
                                <a:pt x="3366" y="169"/>
                                <a:pt x="3366" y="169"/>
                                <a:pt x="3366" y="169"/>
                              </a:cubicBezTo>
                              <a:cubicBezTo>
                                <a:pt x="3361" y="173"/>
                                <a:pt x="3361" y="173"/>
                                <a:pt x="3361" y="173"/>
                              </a:cubicBezTo>
                              <a:cubicBezTo>
                                <a:pt x="3351" y="179"/>
                                <a:pt x="3345" y="181"/>
                                <a:pt x="3340" y="181"/>
                              </a:cubicBezTo>
                              <a:cubicBezTo>
                                <a:pt x="3335" y="181"/>
                                <a:pt x="3333" y="177"/>
                                <a:pt x="3333" y="168"/>
                              </a:cubicBezTo>
                              <a:cubicBezTo>
                                <a:pt x="3334" y="161"/>
                                <a:pt x="3334" y="161"/>
                                <a:pt x="3334" y="161"/>
                              </a:cubicBezTo>
                              <a:cubicBezTo>
                                <a:pt x="3335" y="150"/>
                                <a:pt x="3335" y="150"/>
                                <a:pt x="3335" y="150"/>
                              </a:cubicBezTo>
                              <a:cubicBezTo>
                                <a:pt x="3345" y="78"/>
                                <a:pt x="3345" y="78"/>
                                <a:pt x="3345" y="78"/>
                              </a:cubicBezTo>
                              <a:cubicBezTo>
                                <a:pt x="3376" y="78"/>
                                <a:pt x="3376" y="78"/>
                                <a:pt x="3376" y="78"/>
                              </a:cubicBezTo>
                              <a:cubicBezTo>
                                <a:pt x="3379" y="59"/>
                                <a:pt x="3379" y="59"/>
                                <a:pt x="3379" y="59"/>
                              </a:cubicBezTo>
                              <a:cubicBezTo>
                                <a:pt x="3347" y="59"/>
                                <a:pt x="3347" y="59"/>
                                <a:pt x="3347" y="59"/>
                              </a:cubicBezTo>
                              <a:cubicBezTo>
                                <a:pt x="3352" y="25"/>
                                <a:pt x="3352" y="25"/>
                                <a:pt x="3352" y="25"/>
                              </a:cubicBezTo>
                              <a:cubicBezTo>
                                <a:pt x="3331" y="25"/>
                                <a:pt x="3331" y="25"/>
                                <a:pt x="3331" y="25"/>
                              </a:cubicBezTo>
                              <a:cubicBezTo>
                                <a:pt x="3324" y="59"/>
                                <a:pt x="3324" y="59"/>
                                <a:pt x="3324" y="59"/>
                              </a:cubicBezTo>
                              <a:cubicBezTo>
                                <a:pt x="3311" y="59"/>
                                <a:pt x="3311" y="59"/>
                                <a:pt x="3311" y="59"/>
                              </a:cubicBezTo>
                              <a:cubicBezTo>
                                <a:pt x="3306" y="78"/>
                                <a:pt x="3306" y="78"/>
                                <a:pt x="3306" y="78"/>
                              </a:cubicBezTo>
                              <a:cubicBezTo>
                                <a:pt x="3320" y="78"/>
                                <a:pt x="3320" y="78"/>
                                <a:pt x="3320" y="78"/>
                              </a:cubicBezTo>
                              <a:cubicBezTo>
                                <a:pt x="3310" y="162"/>
                                <a:pt x="3310" y="162"/>
                                <a:pt x="3310" y="162"/>
                              </a:cubicBezTo>
                              <a:cubicBezTo>
                                <a:pt x="3309" y="170"/>
                                <a:pt x="3308" y="175"/>
                                <a:pt x="3308" y="177"/>
                              </a:cubicBezTo>
                              <a:cubicBezTo>
                                <a:pt x="3308" y="178"/>
                                <a:pt x="3308" y="178"/>
                                <a:pt x="3308" y="178"/>
                              </a:cubicBezTo>
                              <a:cubicBezTo>
                                <a:pt x="3308" y="193"/>
                                <a:pt x="3316" y="200"/>
                                <a:pt x="3331" y="200"/>
                              </a:cubicBezTo>
                              <a:cubicBezTo>
                                <a:pt x="3334" y="200"/>
                                <a:pt x="3338" y="200"/>
                                <a:pt x="3342" y="199"/>
                              </a:cubicBezTo>
                              <a:close/>
                              <a:moveTo>
                                <a:pt x="3149" y="200"/>
                              </a:moveTo>
                              <a:cubicBezTo>
                                <a:pt x="3173" y="200"/>
                                <a:pt x="3173" y="200"/>
                                <a:pt x="3173" y="200"/>
                              </a:cubicBezTo>
                              <a:cubicBezTo>
                                <a:pt x="3185" y="112"/>
                                <a:pt x="3185" y="112"/>
                                <a:pt x="3185" y="112"/>
                              </a:cubicBezTo>
                              <a:cubicBezTo>
                                <a:pt x="3191" y="103"/>
                                <a:pt x="3199" y="95"/>
                                <a:pt x="3208" y="89"/>
                              </a:cubicBezTo>
                              <a:cubicBezTo>
                                <a:pt x="3212" y="86"/>
                                <a:pt x="3216" y="84"/>
                                <a:pt x="3221" y="82"/>
                              </a:cubicBezTo>
                              <a:cubicBezTo>
                                <a:pt x="3225" y="80"/>
                                <a:pt x="3229" y="79"/>
                                <a:pt x="3233" y="79"/>
                              </a:cubicBezTo>
                              <a:cubicBezTo>
                                <a:pt x="3237" y="79"/>
                                <a:pt x="3240" y="80"/>
                                <a:pt x="3241" y="82"/>
                              </a:cubicBezTo>
                              <a:cubicBezTo>
                                <a:pt x="3244" y="86"/>
                                <a:pt x="3244" y="86"/>
                                <a:pt x="3244" y="86"/>
                              </a:cubicBezTo>
                              <a:cubicBezTo>
                                <a:pt x="3245" y="88"/>
                                <a:pt x="3245" y="92"/>
                                <a:pt x="3245" y="97"/>
                              </a:cubicBezTo>
                              <a:cubicBezTo>
                                <a:pt x="3245" y="102"/>
                                <a:pt x="3243" y="115"/>
                                <a:pt x="3240" y="137"/>
                              </a:cubicBezTo>
                              <a:cubicBezTo>
                                <a:pt x="3236" y="168"/>
                                <a:pt x="3236" y="168"/>
                                <a:pt x="3236" y="168"/>
                              </a:cubicBezTo>
                              <a:cubicBezTo>
                                <a:pt x="3234" y="179"/>
                                <a:pt x="3232" y="189"/>
                                <a:pt x="3231" y="200"/>
                              </a:cubicBezTo>
                              <a:cubicBezTo>
                                <a:pt x="3255" y="200"/>
                                <a:pt x="3255" y="200"/>
                                <a:pt x="3255" y="200"/>
                              </a:cubicBezTo>
                              <a:cubicBezTo>
                                <a:pt x="3266" y="128"/>
                                <a:pt x="3266" y="128"/>
                                <a:pt x="3266" y="128"/>
                              </a:cubicBezTo>
                              <a:cubicBezTo>
                                <a:pt x="3268" y="111"/>
                                <a:pt x="3269" y="100"/>
                                <a:pt x="3269" y="95"/>
                              </a:cubicBezTo>
                              <a:cubicBezTo>
                                <a:pt x="3269" y="82"/>
                                <a:pt x="3267" y="73"/>
                                <a:pt x="3262" y="67"/>
                              </a:cubicBezTo>
                              <a:cubicBezTo>
                                <a:pt x="3258" y="62"/>
                                <a:pt x="3251" y="59"/>
                                <a:pt x="3242" y="59"/>
                              </a:cubicBezTo>
                              <a:cubicBezTo>
                                <a:pt x="3237" y="59"/>
                                <a:pt x="3232" y="60"/>
                                <a:pt x="3227" y="61"/>
                              </a:cubicBezTo>
                              <a:cubicBezTo>
                                <a:pt x="3213" y="66"/>
                                <a:pt x="3200" y="74"/>
                                <a:pt x="3188" y="87"/>
                              </a:cubicBezTo>
                              <a:cubicBezTo>
                                <a:pt x="3188" y="87"/>
                                <a:pt x="3188" y="87"/>
                                <a:pt x="3188" y="87"/>
                              </a:cubicBezTo>
                              <a:cubicBezTo>
                                <a:pt x="3191" y="59"/>
                                <a:pt x="3191" y="59"/>
                                <a:pt x="3191" y="59"/>
                              </a:cubicBezTo>
                              <a:cubicBezTo>
                                <a:pt x="3168" y="59"/>
                                <a:pt x="3168" y="59"/>
                                <a:pt x="3168" y="59"/>
                              </a:cubicBezTo>
                              <a:lnTo>
                                <a:pt x="3149" y="200"/>
                              </a:lnTo>
                              <a:close/>
                              <a:moveTo>
                                <a:pt x="3032" y="115"/>
                              </a:moveTo>
                              <a:cubicBezTo>
                                <a:pt x="3034" y="110"/>
                                <a:pt x="3036" y="105"/>
                                <a:pt x="3039" y="100"/>
                              </a:cubicBezTo>
                              <a:cubicBezTo>
                                <a:pt x="3041" y="96"/>
                                <a:pt x="3045" y="92"/>
                                <a:pt x="3048" y="88"/>
                              </a:cubicBezTo>
                              <a:cubicBezTo>
                                <a:pt x="3052" y="84"/>
                                <a:pt x="3056" y="82"/>
                                <a:pt x="3061" y="80"/>
                              </a:cubicBezTo>
                              <a:cubicBezTo>
                                <a:pt x="3065" y="78"/>
                                <a:pt x="3071" y="76"/>
                                <a:pt x="3077" y="76"/>
                              </a:cubicBezTo>
                              <a:cubicBezTo>
                                <a:pt x="3083" y="76"/>
                                <a:pt x="3089" y="78"/>
                                <a:pt x="3096" y="81"/>
                              </a:cubicBezTo>
                              <a:cubicBezTo>
                                <a:pt x="3085" y="153"/>
                                <a:pt x="3085" y="153"/>
                                <a:pt x="3085" y="153"/>
                              </a:cubicBezTo>
                              <a:cubicBezTo>
                                <a:pt x="3072" y="172"/>
                                <a:pt x="3059" y="182"/>
                                <a:pt x="3045" y="182"/>
                              </a:cubicBezTo>
                              <a:cubicBezTo>
                                <a:pt x="3033" y="182"/>
                                <a:pt x="3027" y="170"/>
                                <a:pt x="3027" y="145"/>
                              </a:cubicBezTo>
                              <a:cubicBezTo>
                                <a:pt x="3027" y="135"/>
                                <a:pt x="3029" y="125"/>
                                <a:pt x="3032" y="115"/>
                              </a:cubicBezTo>
                              <a:close/>
                              <a:moveTo>
                                <a:pt x="3084" y="175"/>
                              </a:moveTo>
                              <a:cubicBezTo>
                                <a:pt x="3082" y="200"/>
                                <a:pt x="3082" y="200"/>
                                <a:pt x="3082" y="200"/>
                              </a:cubicBezTo>
                              <a:cubicBezTo>
                                <a:pt x="3103" y="200"/>
                                <a:pt x="3103" y="200"/>
                                <a:pt x="3103" y="200"/>
                              </a:cubicBezTo>
                              <a:cubicBezTo>
                                <a:pt x="3122" y="59"/>
                                <a:pt x="3122" y="59"/>
                                <a:pt x="3122" y="59"/>
                              </a:cubicBezTo>
                              <a:cubicBezTo>
                                <a:pt x="3108" y="63"/>
                                <a:pt x="3108" y="63"/>
                                <a:pt x="3108" y="63"/>
                              </a:cubicBezTo>
                              <a:cubicBezTo>
                                <a:pt x="3097" y="60"/>
                                <a:pt x="3088" y="59"/>
                                <a:pt x="3080" y="59"/>
                              </a:cubicBezTo>
                              <a:cubicBezTo>
                                <a:pt x="3071" y="59"/>
                                <a:pt x="3063" y="60"/>
                                <a:pt x="3055" y="63"/>
                              </a:cubicBezTo>
                              <a:cubicBezTo>
                                <a:pt x="3041" y="68"/>
                                <a:pt x="3029" y="77"/>
                                <a:pt x="3021" y="89"/>
                              </a:cubicBezTo>
                              <a:cubicBezTo>
                                <a:pt x="3009" y="107"/>
                                <a:pt x="3002" y="126"/>
                                <a:pt x="3002" y="148"/>
                              </a:cubicBezTo>
                              <a:cubicBezTo>
                                <a:pt x="3002" y="165"/>
                                <a:pt x="3006" y="177"/>
                                <a:pt x="3012" y="186"/>
                              </a:cubicBezTo>
                              <a:cubicBezTo>
                                <a:pt x="3015" y="191"/>
                                <a:pt x="3019" y="194"/>
                                <a:pt x="3023" y="197"/>
                              </a:cubicBezTo>
                              <a:cubicBezTo>
                                <a:pt x="3028" y="199"/>
                                <a:pt x="3033" y="200"/>
                                <a:pt x="3039" y="200"/>
                              </a:cubicBezTo>
                              <a:cubicBezTo>
                                <a:pt x="3056" y="200"/>
                                <a:pt x="3071" y="192"/>
                                <a:pt x="3084" y="175"/>
                              </a:cubicBezTo>
                              <a:close/>
                              <a:moveTo>
                                <a:pt x="2993" y="59"/>
                              </a:moveTo>
                              <a:cubicBezTo>
                                <a:pt x="2992" y="59"/>
                                <a:pt x="2989" y="59"/>
                                <a:pt x="2983" y="59"/>
                              </a:cubicBezTo>
                              <a:cubicBezTo>
                                <a:pt x="2980" y="59"/>
                                <a:pt x="2976" y="60"/>
                                <a:pt x="2971" y="62"/>
                              </a:cubicBezTo>
                              <a:cubicBezTo>
                                <a:pt x="2960" y="66"/>
                                <a:pt x="2950" y="74"/>
                                <a:pt x="2943" y="84"/>
                              </a:cubicBezTo>
                              <a:cubicBezTo>
                                <a:pt x="2946" y="59"/>
                                <a:pt x="2946" y="59"/>
                                <a:pt x="2946" y="59"/>
                              </a:cubicBezTo>
                              <a:cubicBezTo>
                                <a:pt x="2923" y="59"/>
                                <a:pt x="2923" y="59"/>
                                <a:pt x="2923" y="59"/>
                              </a:cubicBezTo>
                              <a:cubicBezTo>
                                <a:pt x="2904" y="200"/>
                                <a:pt x="2904" y="200"/>
                                <a:pt x="2904" y="200"/>
                              </a:cubicBezTo>
                              <a:cubicBezTo>
                                <a:pt x="2928" y="200"/>
                                <a:pt x="2928" y="200"/>
                                <a:pt x="2928" y="200"/>
                              </a:cubicBezTo>
                              <a:cubicBezTo>
                                <a:pt x="2939" y="117"/>
                                <a:pt x="2939" y="117"/>
                                <a:pt x="2939" y="117"/>
                              </a:cubicBezTo>
                              <a:cubicBezTo>
                                <a:pt x="2944" y="106"/>
                                <a:pt x="2950" y="98"/>
                                <a:pt x="2957" y="91"/>
                              </a:cubicBezTo>
                              <a:cubicBezTo>
                                <a:pt x="2967" y="85"/>
                                <a:pt x="2967" y="85"/>
                                <a:pt x="2967" y="85"/>
                              </a:cubicBezTo>
                              <a:cubicBezTo>
                                <a:pt x="2971" y="83"/>
                                <a:pt x="2974" y="82"/>
                                <a:pt x="2979" y="82"/>
                              </a:cubicBezTo>
                              <a:cubicBezTo>
                                <a:pt x="2983" y="82"/>
                                <a:pt x="2986" y="83"/>
                                <a:pt x="2988" y="84"/>
                              </a:cubicBezTo>
                              <a:lnTo>
                                <a:pt x="2993" y="59"/>
                              </a:lnTo>
                              <a:close/>
                              <a:moveTo>
                                <a:pt x="2765" y="192"/>
                              </a:moveTo>
                              <a:cubicBezTo>
                                <a:pt x="2770" y="197"/>
                                <a:pt x="2778" y="200"/>
                                <a:pt x="2789" y="200"/>
                              </a:cubicBezTo>
                              <a:cubicBezTo>
                                <a:pt x="2794" y="200"/>
                                <a:pt x="2799" y="199"/>
                                <a:pt x="2803" y="198"/>
                              </a:cubicBezTo>
                              <a:cubicBezTo>
                                <a:pt x="2817" y="194"/>
                                <a:pt x="2828" y="186"/>
                                <a:pt x="2839" y="173"/>
                              </a:cubicBezTo>
                              <a:cubicBezTo>
                                <a:pt x="2836" y="200"/>
                                <a:pt x="2836" y="200"/>
                                <a:pt x="2836" y="200"/>
                              </a:cubicBezTo>
                              <a:cubicBezTo>
                                <a:pt x="2858" y="200"/>
                                <a:pt x="2858" y="200"/>
                                <a:pt x="2858" y="200"/>
                              </a:cubicBezTo>
                              <a:cubicBezTo>
                                <a:pt x="2877" y="59"/>
                                <a:pt x="2877" y="59"/>
                                <a:pt x="2877" y="59"/>
                              </a:cubicBezTo>
                              <a:cubicBezTo>
                                <a:pt x="2853" y="59"/>
                                <a:pt x="2853" y="59"/>
                                <a:pt x="2853" y="59"/>
                              </a:cubicBezTo>
                              <a:cubicBezTo>
                                <a:pt x="2841" y="149"/>
                                <a:pt x="2841" y="149"/>
                                <a:pt x="2841" y="149"/>
                              </a:cubicBezTo>
                              <a:cubicBezTo>
                                <a:pt x="2835" y="158"/>
                                <a:pt x="2828" y="166"/>
                                <a:pt x="2820" y="172"/>
                              </a:cubicBezTo>
                              <a:cubicBezTo>
                                <a:pt x="2816" y="175"/>
                                <a:pt x="2813" y="177"/>
                                <a:pt x="2809" y="179"/>
                              </a:cubicBezTo>
                              <a:cubicBezTo>
                                <a:pt x="2805" y="181"/>
                                <a:pt x="2801" y="182"/>
                                <a:pt x="2796" y="182"/>
                              </a:cubicBezTo>
                              <a:cubicBezTo>
                                <a:pt x="2791" y="182"/>
                                <a:pt x="2788" y="181"/>
                                <a:pt x="2785" y="179"/>
                              </a:cubicBezTo>
                              <a:cubicBezTo>
                                <a:pt x="2782" y="174"/>
                                <a:pt x="2782" y="174"/>
                                <a:pt x="2782" y="174"/>
                              </a:cubicBezTo>
                              <a:cubicBezTo>
                                <a:pt x="2782" y="171"/>
                                <a:pt x="2781" y="168"/>
                                <a:pt x="2781" y="162"/>
                              </a:cubicBezTo>
                              <a:cubicBezTo>
                                <a:pt x="2781" y="157"/>
                                <a:pt x="2783" y="143"/>
                                <a:pt x="2786" y="121"/>
                              </a:cubicBezTo>
                              <a:cubicBezTo>
                                <a:pt x="2792" y="80"/>
                                <a:pt x="2792" y="80"/>
                                <a:pt x="2792" y="80"/>
                              </a:cubicBezTo>
                              <a:cubicBezTo>
                                <a:pt x="2793" y="73"/>
                                <a:pt x="2794" y="66"/>
                                <a:pt x="2794" y="59"/>
                              </a:cubicBezTo>
                              <a:cubicBezTo>
                                <a:pt x="2771" y="59"/>
                                <a:pt x="2771" y="59"/>
                                <a:pt x="2771" y="59"/>
                              </a:cubicBezTo>
                              <a:cubicBezTo>
                                <a:pt x="2767" y="81"/>
                                <a:pt x="2767" y="81"/>
                                <a:pt x="2767" y="81"/>
                              </a:cubicBezTo>
                              <a:cubicBezTo>
                                <a:pt x="2766" y="89"/>
                                <a:pt x="2763" y="110"/>
                                <a:pt x="2759" y="143"/>
                              </a:cubicBezTo>
                              <a:cubicBezTo>
                                <a:pt x="2758" y="152"/>
                                <a:pt x="2757" y="160"/>
                                <a:pt x="2757" y="165"/>
                              </a:cubicBezTo>
                              <a:cubicBezTo>
                                <a:pt x="2757" y="178"/>
                                <a:pt x="2760" y="187"/>
                                <a:pt x="2765" y="192"/>
                              </a:cubicBezTo>
                              <a:close/>
                              <a:moveTo>
                                <a:pt x="2637" y="193"/>
                              </a:moveTo>
                              <a:cubicBezTo>
                                <a:pt x="2642" y="196"/>
                                <a:pt x="2642" y="196"/>
                                <a:pt x="2642" y="196"/>
                              </a:cubicBezTo>
                              <a:cubicBezTo>
                                <a:pt x="2650" y="199"/>
                                <a:pt x="2661" y="200"/>
                                <a:pt x="2673" y="200"/>
                              </a:cubicBezTo>
                              <a:cubicBezTo>
                                <a:pt x="2688" y="200"/>
                                <a:pt x="2699" y="197"/>
                                <a:pt x="2708" y="191"/>
                              </a:cubicBezTo>
                              <a:cubicBezTo>
                                <a:pt x="2717" y="184"/>
                                <a:pt x="2721" y="175"/>
                                <a:pt x="2721" y="163"/>
                              </a:cubicBezTo>
                              <a:cubicBezTo>
                                <a:pt x="2721" y="150"/>
                                <a:pt x="2715" y="139"/>
                                <a:pt x="2704" y="129"/>
                              </a:cubicBezTo>
                              <a:cubicBezTo>
                                <a:pt x="2687" y="115"/>
                                <a:pt x="2687" y="115"/>
                                <a:pt x="2687" y="115"/>
                              </a:cubicBezTo>
                              <a:cubicBezTo>
                                <a:pt x="2679" y="109"/>
                                <a:pt x="2676" y="102"/>
                                <a:pt x="2676" y="94"/>
                              </a:cubicBezTo>
                              <a:cubicBezTo>
                                <a:pt x="2676" y="88"/>
                                <a:pt x="2678" y="84"/>
                                <a:pt x="2683" y="81"/>
                              </a:cubicBezTo>
                              <a:cubicBezTo>
                                <a:pt x="2690" y="78"/>
                                <a:pt x="2690" y="78"/>
                                <a:pt x="2690" y="78"/>
                              </a:cubicBezTo>
                              <a:cubicBezTo>
                                <a:pt x="2700" y="77"/>
                                <a:pt x="2700" y="77"/>
                                <a:pt x="2700" y="77"/>
                              </a:cubicBezTo>
                              <a:cubicBezTo>
                                <a:pt x="2710" y="78"/>
                                <a:pt x="2710" y="78"/>
                                <a:pt x="2710" y="78"/>
                              </a:cubicBezTo>
                              <a:cubicBezTo>
                                <a:pt x="2718" y="81"/>
                                <a:pt x="2723" y="84"/>
                                <a:pt x="2726" y="87"/>
                              </a:cubicBezTo>
                              <a:cubicBezTo>
                                <a:pt x="2730" y="64"/>
                                <a:pt x="2730" y="64"/>
                                <a:pt x="2730" y="64"/>
                              </a:cubicBezTo>
                              <a:cubicBezTo>
                                <a:pt x="2729" y="63"/>
                                <a:pt x="2726" y="62"/>
                                <a:pt x="2721" y="61"/>
                              </a:cubicBezTo>
                              <a:cubicBezTo>
                                <a:pt x="2716" y="60"/>
                                <a:pt x="2709" y="59"/>
                                <a:pt x="2699" y="59"/>
                              </a:cubicBezTo>
                              <a:cubicBezTo>
                                <a:pt x="2686" y="59"/>
                                <a:pt x="2675" y="62"/>
                                <a:pt x="2667" y="69"/>
                              </a:cubicBezTo>
                              <a:cubicBezTo>
                                <a:pt x="2662" y="72"/>
                                <a:pt x="2659" y="76"/>
                                <a:pt x="2656" y="80"/>
                              </a:cubicBezTo>
                              <a:cubicBezTo>
                                <a:pt x="2654" y="85"/>
                                <a:pt x="2653" y="91"/>
                                <a:pt x="2653" y="99"/>
                              </a:cubicBezTo>
                              <a:cubicBezTo>
                                <a:pt x="2653" y="106"/>
                                <a:pt x="2655" y="114"/>
                                <a:pt x="2661" y="121"/>
                              </a:cubicBezTo>
                              <a:cubicBezTo>
                                <a:pt x="2664" y="125"/>
                                <a:pt x="2669" y="131"/>
                                <a:pt x="2678" y="138"/>
                              </a:cubicBezTo>
                              <a:cubicBezTo>
                                <a:pt x="2686" y="145"/>
                                <a:pt x="2686" y="145"/>
                                <a:pt x="2686" y="145"/>
                              </a:cubicBezTo>
                              <a:cubicBezTo>
                                <a:pt x="2692" y="151"/>
                                <a:pt x="2692" y="151"/>
                                <a:pt x="2692" y="151"/>
                              </a:cubicBezTo>
                              <a:cubicBezTo>
                                <a:pt x="2696" y="158"/>
                                <a:pt x="2696" y="158"/>
                                <a:pt x="2696" y="158"/>
                              </a:cubicBezTo>
                              <a:cubicBezTo>
                                <a:pt x="2698" y="166"/>
                                <a:pt x="2698" y="166"/>
                                <a:pt x="2698" y="166"/>
                              </a:cubicBezTo>
                              <a:cubicBezTo>
                                <a:pt x="2696" y="174"/>
                                <a:pt x="2696" y="174"/>
                                <a:pt x="2696" y="174"/>
                              </a:cubicBezTo>
                              <a:cubicBezTo>
                                <a:pt x="2692" y="179"/>
                                <a:pt x="2685" y="182"/>
                                <a:pt x="2674" y="182"/>
                              </a:cubicBezTo>
                              <a:cubicBezTo>
                                <a:pt x="2663" y="182"/>
                                <a:pt x="2652" y="179"/>
                                <a:pt x="2642" y="173"/>
                              </a:cubicBezTo>
                              <a:lnTo>
                                <a:pt x="2637" y="193"/>
                              </a:lnTo>
                              <a:close/>
                              <a:moveTo>
                                <a:pt x="2526" y="193"/>
                              </a:moveTo>
                              <a:cubicBezTo>
                                <a:pt x="2532" y="196"/>
                                <a:pt x="2532" y="196"/>
                                <a:pt x="2532" y="196"/>
                              </a:cubicBezTo>
                              <a:cubicBezTo>
                                <a:pt x="2540" y="199"/>
                                <a:pt x="2550" y="200"/>
                                <a:pt x="2562" y="200"/>
                              </a:cubicBezTo>
                              <a:cubicBezTo>
                                <a:pt x="2577" y="200"/>
                                <a:pt x="2588" y="197"/>
                                <a:pt x="2597" y="191"/>
                              </a:cubicBezTo>
                              <a:cubicBezTo>
                                <a:pt x="2606" y="184"/>
                                <a:pt x="2610" y="175"/>
                                <a:pt x="2610" y="163"/>
                              </a:cubicBezTo>
                              <a:cubicBezTo>
                                <a:pt x="2610" y="150"/>
                                <a:pt x="2605" y="139"/>
                                <a:pt x="2593" y="129"/>
                              </a:cubicBezTo>
                              <a:cubicBezTo>
                                <a:pt x="2576" y="115"/>
                                <a:pt x="2576" y="115"/>
                                <a:pt x="2576" y="115"/>
                              </a:cubicBezTo>
                              <a:cubicBezTo>
                                <a:pt x="2569" y="109"/>
                                <a:pt x="2565" y="102"/>
                                <a:pt x="2565" y="94"/>
                              </a:cubicBezTo>
                              <a:cubicBezTo>
                                <a:pt x="2565" y="88"/>
                                <a:pt x="2567" y="84"/>
                                <a:pt x="2572" y="81"/>
                              </a:cubicBezTo>
                              <a:cubicBezTo>
                                <a:pt x="2579" y="78"/>
                                <a:pt x="2579" y="78"/>
                                <a:pt x="2579" y="78"/>
                              </a:cubicBezTo>
                              <a:cubicBezTo>
                                <a:pt x="2589" y="77"/>
                                <a:pt x="2589" y="77"/>
                                <a:pt x="2589" y="77"/>
                              </a:cubicBezTo>
                              <a:cubicBezTo>
                                <a:pt x="2599" y="78"/>
                                <a:pt x="2599" y="78"/>
                                <a:pt x="2599" y="78"/>
                              </a:cubicBezTo>
                              <a:cubicBezTo>
                                <a:pt x="2607" y="81"/>
                                <a:pt x="2613" y="84"/>
                                <a:pt x="2615" y="87"/>
                              </a:cubicBezTo>
                              <a:cubicBezTo>
                                <a:pt x="2620" y="64"/>
                                <a:pt x="2620" y="64"/>
                                <a:pt x="2620" y="64"/>
                              </a:cubicBezTo>
                              <a:cubicBezTo>
                                <a:pt x="2619" y="63"/>
                                <a:pt x="2616" y="62"/>
                                <a:pt x="2611" y="61"/>
                              </a:cubicBezTo>
                              <a:cubicBezTo>
                                <a:pt x="2606" y="60"/>
                                <a:pt x="2598" y="59"/>
                                <a:pt x="2588" y="59"/>
                              </a:cubicBezTo>
                              <a:cubicBezTo>
                                <a:pt x="2575" y="59"/>
                                <a:pt x="2564" y="62"/>
                                <a:pt x="2556" y="69"/>
                              </a:cubicBezTo>
                              <a:cubicBezTo>
                                <a:pt x="2552" y="72"/>
                                <a:pt x="2548" y="76"/>
                                <a:pt x="2546" y="80"/>
                              </a:cubicBezTo>
                              <a:cubicBezTo>
                                <a:pt x="2543" y="85"/>
                                <a:pt x="2542" y="91"/>
                                <a:pt x="2542" y="99"/>
                              </a:cubicBezTo>
                              <a:cubicBezTo>
                                <a:pt x="2542" y="106"/>
                                <a:pt x="2545" y="114"/>
                                <a:pt x="2550" y="121"/>
                              </a:cubicBezTo>
                              <a:cubicBezTo>
                                <a:pt x="2553" y="125"/>
                                <a:pt x="2558" y="131"/>
                                <a:pt x="2567" y="138"/>
                              </a:cubicBezTo>
                              <a:cubicBezTo>
                                <a:pt x="2575" y="145"/>
                                <a:pt x="2575" y="145"/>
                                <a:pt x="2575" y="145"/>
                              </a:cubicBezTo>
                              <a:cubicBezTo>
                                <a:pt x="2581" y="151"/>
                                <a:pt x="2581" y="151"/>
                                <a:pt x="2581" y="151"/>
                              </a:cubicBezTo>
                              <a:cubicBezTo>
                                <a:pt x="2585" y="158"/>
                                <a:pt x="2585" y="158"/>
                                <a:pt x="2585" y="158"/>
                              </a:cubicBezTo>
                              <a:cubicBezTo>
                                <a:pt x="2587" y="166"/>
                                <a:pt x="2587" y="166"/>
                                <a:pt x="2587" y="166"/>
                              </a:cubicBezTo>
                              <a:cubicBezTo>
                                <a:pt x="2585" y="174"/>
                                <a:pt x="2585" y="174"/>
                                <a:pt x="2585" y="174"/>
                              </a:cubicBezTo>
                              <a:cubicBezTo>
                                <a:pt x="2581" y="179"/>
                                <a:pt x="2574" y="182"/>
                                <a:pt x="2564" y="182"/>
                              </a:cubicBezTo>
                              <a:cubicBezTo>
                                <a:pt x="2552" y="182"/>
                                <a:pt x="2541" y="179"/>
                                <a:pt x="2531" y="173"/>
                              </a:cubicBezTo>
                              <a:lnTo>
                                <a:pt x="2526" y="193"/>
                              </a:lnTo>
                              <a:close/>
                              <a:moveTo>
                                <a:pt x="2405" y="133"/>
                              </a:moveTo>
                              <a:cubicBezTo>
                                <a:pt x="2450" y="34"/>
                                <a:pt x="2450" y="34"/>
                                <a:pt x="2450" y="34"/>
                              </a:cubicBezTo>
                              <a:cubicBezTo>
                                <a:pt x="2452" y="48"/>
                                <a:pt x="2452" y="48"/>
                                <a:pt x="2452" y="48"/>
                              </a:cubicBezTo>
                              <a:cubicBezTo>
                                <a:pt x="2466" y="133"/>
                                <a:pt x="2466" y="133"/>
                                <a:pt x="2466" y="133"/>
                              </a:cubicBezTo>
                              <a:lnTo>
                                <a:pt x="2405" y="133"/>
                              </a:lnTo>
                              <a:close/>
                              <a:moveTo>
                                <a:pt x="2348" y="200"/>
                              </a:moveTo>
                              <a:cubicBezTo>
                                <a:pt x="2374" y="200"/>
                                <a:pt x="2374" y="200"/>
                                <a:pt x="2374" y="200"/>
                              </a:cubicBezTo>
                              <a:cubicBezTo>
                                <a:pt x="2396" y="152"/>
                                <a:pt x="2396" y="152"/>
                                <a:pt x="2396" y="152"/>
                              </a:cubicBezTo>
                              <a:cubicBezTo>
                                <a:pt x="2469" y="152"/>
                                <a:pt x="2469" y="152"/>
                                <a:pt x="2469" y="152"/>
                              </a:cubicBezTo>
                              <a:cubicBezTo>
                                <a:pt x="2477" y="200"/>
                                <a:pt x="2477" y="200"/>
                                <a:pt x="2477" y="200"/>
                              </a:cubicBezTo>
                              <a:cubicBezTo>
                                <a:pt x="2501" y="200"/>
                                <a:pt x="2501" y="200"/>
                                <a:pt x="2501" y="200"/>
                              </a:cubicBezTo>
                              <a:cubicBezTo>
                                <a:pt x="2466" y="11"/>
                                <a:pt x="2466" y="11"/>
                                <a:pt x="2466" y="11"/>
                              </a:cubicBezTo>
                              <a:cubicBezTo>
                                <a:pt x="2440" y="11"/>
                                <a:pt x="2440" y="11"/>
                                <a:pt x="2440" y="11"/>
                              </a:cubicBezTo>
                              <a:lnTo>
                                <a:pt x="2348" y="200"/>
                              </a:lnTo>
                              <a:close/>
                              <a:moveTo>
                                <a:pt x="2172" y="200"/>
                              </a:moveTo>
                              <a:cubicBezTo>
                                <a:pt x="2196" y="200"/>
                                <a:pt x="2196" y="200"/>
                                <a:pt x="2196" y="200"/>
                              </a:cubicBezTo>
                              <a:cubicBezTo>
                                <a:pt x="2207" y="112"/>
                                <a:pt x="2207" y="112"/>
                                <a:pt x="2207" y="112"/>
                              </a:cubicBezTo>
                              <a:cubicBezTo>
                                <a:pt x="2214" y="103"/>
                                <a:pt x="2221" y="95"/>
                                <a:pt x="2231" y="89"/>
                              </a:cubicBezTo>
                              <a:cubicBezTo>
                                <a:pt x="2235" y="86"/>
                                <a:pt x="2239" y="84"/>
                                <a:pt x="2243" y="82"/>
                              </a:cubicBezTo>
                              <a:cubicBezTo>
                                <a:pt x="2247" y="80"/>
                                <a:pt x="2252" y="79"/>
                                <a:pt x="2256" y="79"/>
                              </a:cubicBezTo>
                              <a:cubicBezTo>
                                <a:pt x="2259" y="79"/>
                                <a:pt x="2262" y="80"/>
                                <a:pt x="2264" y="82"/>
                              </a:cubicBezTo>
                              <a:cubicBezTo>
                                <a:pt x="2267" y="86"/>
                                <a:pt x="2267" y="86"/>
                                <a:pt x="2267" y="86"/>
                              </a:cubicBezTo>
                              <a:cubicBezTo>
                                <a:pt x="2267" y="88"/>
                                <a:pt x="2268" y="92"/>
                                <a:pt x="2268" y="97"/>
                              </a:cubicBezTo>
                              <a:cubicBezTo>
                                <a:pt x="2268" y="102"/>
                                <a:pt x="2266" y="115"/>
                                <a:pt x="2263" y="137"/>
                              </a:cubicBezTo>
                              <a:cubicBezTo>
                                <a:pt x="2258" y="168"/>
                                <a:pt x="2258" y="168"/>
                                <a:pt x="2258" y="168"/>
                              </a:cubicBezTo>
                              <a:cubicBezTo>
                                <a:pt x="2257" y="179"/>
                                <a:pt x="2255" y="189"/>
                                <a:pt x="2254" y="200"/>
                              </a:cubicBezTo>
                              <a:cubicBezTo>
                                <a:pt x="2278" y="200"/>
                                <a:pt x="2278" y="200"/>
                                <a:pt x="2278" y="200"/>
                              </a:cubicBezTo>
                              <a:cubicBezTo>
                                <a:pt x="2288" y="128"/>
                                <a:pt x="2288" y="128"/>
                                <a:pt x="2288" y="128"/>
                              </a:cubicBezTo>
                              <a:cubicBezTo>
                                <a:pt x="2291" y="111"/>
                                <a:pt x="2292" y="100"/>
                                <a:pt x="2292" y="95"/>
                              </a:cubicBezTo>
                              <a:cubicBezTo>
                                <a:pt x="2292" y="82"/>
                                <a:pt x="2290" y="73"/>
                                <a:pt x="2285" y="67"/>
                              </a:cubicBezTo>
                              <a:cubicBezTo>
                                <a:pt x="2281" y="62"/>
                                <a:pt x="2274" y="59"/>
                                <a:pt x="2265" y="59"/>
                              </a:cubicBezTo>
                              <a:cubicBezTo>
                                <a:pt x="2260" y="59"/>
                                <a:pt x="2255" y="60"/>
                                <a:pt x="2250" y="61"/>
                              </a:cubicBezTo>
                              <a:cubicBezTo>
                                <a:pt x="2235" y="66"/>
                                <a:pt x="2222" y="74"/>
                                <a:pt x="2211" y="87"/>
                              </a:cubicBezTo>
                              <a:cubicBezTo>
                                <a:pt x="2211" y="87"/>
                                <a:pt x="2211" y="87"/>
                                <a:pt x="2211" y="87"/>
                              </a:cubicBezTo>
                              <a:cubicBezTo>
                                <a:pt x="2213" y="59"/>
                                <a:pt x="2213" y="59"/>
                                <a:pt x="2213" y="59"/>
                              </a:cubicBezTo>
                              <a:cubicBezTo>
                                <a:pt x="2191" y="59"/>
                                <a:pt x="2191" y="59"/>
                                <a:pt x="2191" y="59"/>
                              </a:cubicBezTo>
                              <a:lnTo>
                                <a:pt x="2172" y="200"/>
                              </a:lnTo>
                              <a:close/>
                              <a:moveTo>
                                <a:pt x="2138" y="32"/>
                              </a:moveTo>
                              <a:cubicBezTo>
                                <a:pt x="2141" y="32"/>
                                <a:pt x="2145" y="30"/>
                                <a:pt x="2148" y="26"/>
                              </a:cubicBezTo>
                              <a:cubicBezTo>
                                <a:pt x="2152" y="23"/>
                                <a:pt x="2154" y="18"/>
                                <a:pt x="2154" y="13"/>
                              </a:cubicBezTo>
                              <a:cubicBezTo>
                                <a:pt x="2154" y="7"/>
                                <a:pt x="2151" y="3"/>
                                <a:pt x="2145" y="1"/>
                              </a:cubicBezTo>
                              <a:cubicBezTo>
                                <a:pt x="2137" y="0"/>
                                <a:pt x="2137" y="0"/>
                                <a:pt x="2137" y="0"/>
                              </a:cubicBezTo>
                              <a:cubicBezTo>
                                <a:pt x="2127" y="5"/>
                                <a:pt x="2127" y="5"/>
                                <a:pt x="2127" y="5"/>
                              </a:cubicBezTo>
                              <a:cubicBezTo>
                                <a:pt x="2123" y="9"/>
                                <a:pt x="2121" y="13"/>
                                <a:pt x="2121" y="18"/>
                              </a:cubicBezTo>
                              <a:cubicBezTo>
                                <a:pt x="2121" y="24"/>
                                <a:pt x="2124" y="28"/>
                                <a:pt x="2130" y="31"/>
                              </a:cubicBezTo>
                              <a:lnTo>
                                <a:pt x="2138" y="32"/>
                              </a:lnTo>
                              <a:close/>
                              <a:moveTo>
                                <a:pt x="2100" y="200"/>
                              </a:moveTo>
                              <a:cubicBezTo>
                                <a:pt x="2124" y="200"/>
                                <a:pt x="2124" y="200"/>
                                <a:pt x="2124" y="200"/>
                              </a:cubicBezTo>
                              <a:cubicBezTo>
                                <a:pt x="2142" y="59"/>
                                <a:pt x="2142" y="59"/>
                                <a:pt x="2142" y="59"/>
                              </a:cubicBezTo>
                              <a:cubicBezTo>
                                <a:pt x="2119" y="59"/>
                                <a:pt x="2119" y="59"/>
                                <a:pt x="2119" y="59"/>
                              </a:cubicBezTo>
                              <a:lnTo>
                                <a:pt x="2100" y="200"/>
                              </a:lnTo>
                              <a:close/>
                              <a:moveTo>
                                <a:pt x="2038" y="59"/>
                              </a:moveTo>
                              <a:cubicBezTo>
                                <a:pt x="2037" y="59"/>
                                <a:pt x="2033" y="59"/>
                                <a:pt x="2027" y="59"/>
                              </a:cubicBezTo>
                              <a:cubicBezTo>
                                <a:pt x="2024" y="59"/>
                                <a:pt x="2020" y="60"/>
                                <a:pt x="2015" y="62"/>
                              </a:cubicBezTo>
                              <a:cubicBezTo>
                                <a:pt x="2004" y="66"/>
                                <a:pt x="1995" y="74"/>
                                <a:pt x="1988" y="84"/>
                              </a:cubicBezTo>
                              <a:cubicBezTo>
                                <a:pt x="1990" y="59"/>
                                <a:pt x="1990" y="59"/>
                                <a:pt x="1990" y="59"/>
                              </a:cubicBezTo>
                              <a:cubicBezTo>
                                <a:pt x="1967" y="59"/>
                                <a:pt x="1967" y="59"/>
                                <a:pt x="1967" y="59"/>
                              </a:cubicBezTo>
                              <a:cubicBezTo>
                                <a:pt x="1948" y="200"/>
                                <a:pt x="1948" y="200"/>
                                <a:pt x="1948" y="200"/>
                              </a:cubicBezTo>
                              <a:cubicBezTo>
                                <a:pt x="1972" y="200"/>
                                <a:pt x="1972" y="200"/>
                                <a:pt x="1972" y="200"/>
                              </a:cubicBezTo>
                              <a:cubicBezTo>
                                <a:pt x="1983" y="117"/>
                                <a:pt x="1983" y="117"/>
                                <a:pt x="1983" y="117"/>
                              </a:cubicBezTo>
                              <a:cubicBezTo>
                                <a:pt x="1988" y="106"/>
                                <a:pt x="1994" y="98"/>
                                <a:pt x="2002" y="91"/>
                              </a:cubicBezTo>
                              <a:cubicBezTo>
                                <a:pt x="2012" y="85"/>
                                <a:pt x="2012" y="85"/>
                                <a:pt x="2012" y="85"/>
                              </a:cubicBezTo>
                              <a:cubicBezTo>
                                <a:pt x="2015" y="83"/>
                                <a:pt x="2019" y="82"/>
                                <a:pt x="2023" y="82"/>
                              </a:cubicBezTo>
                              <a:cubicBezTo>
                                <a:pt x="2027" y="82"/>
                                <a:pt x="2030" y="83"/>
                                <a:pt x="2032" y="84"/>
                              </a:cubicBezTo>
                              <a:lnTo>
                                <a:pt x="2038" y="59"/>
                              </a:lnTo>
                              <a:close/>
                              <a:moveTo>
                                <a:pt x="1831" y="115"/>
                              </a:moveTo>
                              <a:cubicBezTo>
                                <a:pt x="1833" y="110"/>
                                <a:pt x="1835" y="105"/>
                                <a:pt x="1838" y="100"/>
                              </a:cubicBezTo>
                              <a:cubicBezTo>
                                <a:pt x="1841" y="96"/>
                                <a:pt x="1844" y="92"/>
                                <a:pt x="1848" y="88"/>
                              </a:cubicBezTo>
                              <a:cubicBezTo>
                                <a:pt x="1851" y="84"/>
                                <a:pt x="1855" y="82"/>
                                <a:pt x="1860" y="80"/>
                              </a:cubicBezTo>
                              <a:cubicBezTo>
                                <a:pt x="1865" y="78"/>
                                <a:pt x="1870" y="76"/>
                                <a:pt x="1876" y="76"/>
                              </a:cubicBezTo>
                              <a:cubicBezTo>
                                <a:pt x="1883" y="76"/>
                                <a:pt x="1889" y="78"/>
                                <a:pt x="1895" y="81"/>
                              </a:cubicBezTo>
                              <a:cubicBezTo>
                                <a:pt x="1884" y="153"/>
                                <a:pt x="1884" y="153"/>
                                <a:pt x="1884" y="153"/>
                              </a:cubicBezTo>
                              <a:cubicBezTo>
                                <a:pt x="1871" y="172"/>
                                <a:pt x="1858" y="182"/>
                                <a:pt x="1844" y="182"/>
                              </a:cubicBezTo>
                              <a:cubicBezTo>
                                <a:pt x="1832" y="182"/>
                                <a:pt x="1826" y="170"/>
                                <a:pt x="1826" y="145"/>
                              </a:cubicBezTo>
                              <a:cubicBezTo>
                                <a:pt x="1826" y="135"/>
                                <a:pt x="1828" y="125"/>
                                <a:pt x="1831" y="115"/>
                              </a:cubicBezTo>
                              <a:close/>
                              <a:moveTo>
                                <a:pt x="1883" y="175"/>
                              </a:moveTo>
                              <a:cubicBezTo>
                                <a:pt x="1881" y="200"/>
                                <a:pt x="1881" y="200"/>
                                <a:pt x="1881" y="200"/>
                              </a:cubicBezTo>
                              <a:cubicBezTo>
                                <a:pt x="1902" y="200"/>
                                <a:pt x="1902" y="200"/>
                                <a:pt x="1902" y="200"/>
                              </a:cubicBezTo>
                              <a:cubicBezTo>
                                <a:pt x="1921" y="59"/>
                                <a:pt x="1921" y="59"/>
                                <a:pt x="1921" y="59"/>
                              </a:cubicBezTo>
                              <a:cubicBezTo>
                                <a:pt x="1907" y="63"/>
                                <a:pt x="1907" y="63"/>
                                <a:pt x="1907" y="63"/>
                              </a:cubicBezTo>
                              <a:cubicBezTo>
                                <a:pt x="1896" y="60"/>
                                <a:pt x="1887" y="59"/>
                                <a:pt x="1880" y="59"/>
                              </a:cubicBezTo>
                              <a:cubicBezTo>
                                <a:pt x="1870" y="59"/>
                                <a:pt x="1862" y="60"/>
                                <a:pt x="1855" y="63"/>
                              </a:cubicBezTo>
                              <a:cubicBezTo>
                                <a:pt x="1840" y="68"/>
                                <a:pt x="1829" y="77"/>
                                <a:pt x="1820" y="89"/>
                              </a:cubicBezTo>
                              <a:cubicBezTo>
                                <a:pt x="1808" y="107"/>
                                <a:pt x="1802" y="126"/>
                                <a:pt x="1802" y="148"/>
                              </a:cubicBezTo>
                              <a:cubicBezTo>
                                <a:pt x="1802" y="165"/>
                                <a:pt x="1805" y="177"/>
                                <a:pt x="1811" y="186"/>
                              </a:cubicBezTo>
                              <a:cubicBezTo>
                                <a:pt x="1814" y="191"/>
                                <a:pt x="1818" y="194"/>
                                <a:pt x="1823" y="197"/>
                              </a:cubicBezTo>
                              <a:cubicBezTo>
                                <a:pt x="1828" y="199"/>
                                <a:pt x="1833" y="200"/>
                                <a:pt x="1838" y="200"/>
                              </a:cubicBezTo>
                              <a:cubicBezTo>
                                <a:pt x="1856" y="200"/>
                                <a:pt x="1870" y="192"/>
                                <a:pt x="1883" y="175"/>
                              </a:cubicBezTo>
                              <a:close/>
                              <a:moveTo>
                                <a:pt x="1685" y="115"/>
                              </a:moveTo>
                              <a:cubicBezTo>
                                <a:pt x="1687" y="110"/>
                                <a:pt x="1689" y="105"/>
                                <a:pt x="1692" y="100"/>
                              </a:cubicBezTo>
                              <a:cubicBezTo>
                                <a:pt x="1695" y="96"/>
                                <a:pt x="1698" y="92"/>
                                <a:pt x="1702" y="88"/>
                              </a:cubicBezTo>
                              <a:cubicBezTo>
                                <a:pt x="1705" y="84"/>
                                <a:pt x="1709" y="82"/>
                                <a:pt x="1714" y="80"/>
                              </a:cubicBezTo>
                              <a:cubicBezTo>
                                <a:pt x="1719" y="78"/>
                                <a:pt x="1724" y="76"/>
                                <a:pt x="1730" y="76"/>
                              </a:cubicBezTo>
                              <a:cubicBezTo>
                                <a:pt x="1737" y="76"/>
                                <a:pt x="1743" y="78"/>
                                <a:pt x="1749" y="81"/>
                              </a:cubicBezTo>
                              <a:cubicBezTo>
                                <a:pt x="1738" y="153"/>
                                <a:pt x="1738" y="153"/>
                                <a:pt x="1738" y="153"/>
                              </a:cubicBezTo>
                              <a:cubicBezTo>
                                <a:pt x="1725" y="172"/>
                                <a:pt x="1712" y="182"/>
                                <a:pt x="1698" y="182"/>
                              </a:cubicBezTo>
                              <a:cubicBezTo>
                                <a:pt x="1686" y="182"/>
                                <a:pt x="1680" y="170"/>
                                <a:pt x="1680" y="145"/>
                              </a:cubicBezTo>
                              <a:cubicBezTo>
                                <a:pt x="1680" y="135"/>
                                <a:pt x="1682" y="125"/>
                                <a:pt x="1685" y="115"/>
                              </a:cubicBezTo>
                              <a:close/>
                              <a:moveTo>
                                <a:pt x="1737" y="175"/>
                              </a:moveTo>
                              <a:cubicBezTo>
                                <a:pt x="1735" y="200"/>
                                <a:pt x="1735" y="200"/>
                                <a:pt x="1735" y="200"/>
                              </a:cubicBezTo>
                              <a:cubicBezTo>
                                <a:pt x="1756" y="200"/>
                                <a:pt x="1756" y="200"/>
                                <a:pt x="1756" y="200"/>
                              </a:cubicBezTo>
                              <a:cubicBezTo>
                                <a:pt x="1775" y="59"/>
                                <a:pt x="1775" y="59"/>
                                <a:pt x="1775" y="59"/>
                              </a:cubicBezTo>
                              <a:cubicBezTo>
                                <a:pt x="1761" y="63"/>
                                <a:pt x="1761" y="63"/>
                                <a:pt x="1761" y="63"/>
                              </a:cubicBezTo>
                              <a:cubicBezTo>
                                <a:pt x="1750" y="60"/>
                                <a:pt x="1741" y="59"/>
                                <a:pt x="1734" y="59"/>
                              </a:cubicBezTo>
                              <a:cubicBezTo>
                                <a:pt x="1724" y="59"/>
                                <a:pt x="1716" y="60"/>
                                <a:pt x="1709" y="63"/>
                              </a:cubicBezTo>
                              <a:cubicBezTo>
                                <a:pt x="1694" y="68"/>
                                <a:pt x="1683" y="77"/>
                                <a:pt x="1674" y="89"/>
                              </a:cubicBezTo>
                              <a:cubicBezTo>
                                <a:pt x="1662" y="107"/>
                                <a:pt x="1656" y="126"/>
                                <a:pt x="1656" y="148"/>
                              </a:cubicBezTo>
                              <a:cubicBezTo>
                                <a:pt x="1656" y="165"/>
                                <a:pt x="1659" y="177"/>
                                <a:pt x="1665" y="186"/>
                              </a:cubicBezTo>
                              <a:cubicBezTo>
                                <a:pt x="1668" y="191"/>
                                <a:pt x="1672" y="194"/>
                                <a:pt x="1677" y="197"/>
                              </a:cubicBezTo>
                              <a:cubicBezTo>
                                <a:pt x="1682" y="199"/>
                                <a:pt x="1687" y="200"/>
                                <a:pt x="1692" y="200"/>
                              </a:cubicBezTo>
                              <a:cubicBezTo>
                                <a:pt x="1710" y="200"/>
                                <a:pt x="1724" y="192"/>
                                <a:pt x="1737" y="175"/>
                              </a:cubicBezTo>
                              <a:close/>
                              <a:moveTo>
                                <a:pt x="1585" y="200"/>
                              </a:moveTo>
                              <a:cubicBezTo>
                                <a:pt x="1608" y="200"/>
                                <a:pt x="1608" y="200"/>
                                <a:pt x="1608" y="200"/>
                              </a:cubicBezTo>
                              <a:cubicBezTo>
                                <a:pt x="1636" y="0"/>
                                <a:pt x="1636" y="0"/>
                                <a:pt x="1636" y="0"/>
                              </a:cubicBezTo>
                              <a:cubicBezTo>
                                <a:pt x="1612" y="0"/>
                                <a:pt x="1612" y="0"/>
                                <a:pt x="1612" y="0"/>
                              </a:cubicBezTo>
                              <a:lnTo>
                                <a:pt x="1585" y="200"/>
                              </a:lnTo>
                              <a:close/>
                              <a:moveTo>
                                <a:pt x="1512" y="120"/>
                              </a:moveTo>
                              <a:cubicBezTo>
                                <a:pt x="1499" y="126"/>
                                <a:pt x="1487" y="130"/>
                                <a:pt x="1475" y="130"/>
                              </a:cubicBezTo>
                              <a:cubicBezTo>
                                <a:pt x="1477" y="117"/>
                                <a:pt x="1481" y="106"/>
                                <a:pt x="1488" y="96"/>
                              </a:cubicBezTo>
                              <a:cubicBezTo>
                                <a:pt x="1496" y="83"/>
                                <a:pt x="1506" y="77"/>
                                <a:pt x="1517" y="77"/>
                              </a:cubicBezTo>
                              <a:cubicBezTo>
                                <a:pt x="1528" y="77"/>
                                <a:pt x="1533" y="82"/>
                                <a:pt x="1533" y="91"/>
                              </a:cubicBezTo>
                              <a:cubicBezTo>
                                <a:pt x="1533" y="102"/>
                                <a:pt x="1526" y="112"/>
                                <a:pt x="1512" y="120"/>
                              </a:cubicBezTo>
                              <a:close/>
                              <a:moveTo>
                                <a:pt x="1479" y="170"/>
                              </a:moveTo>
                              <a:cubicBezTo>
                                <a:pt x="1475" y="160"/>
                                <a:pt x="1475" y="160"/>
                                <a:pt x="1475" y="160"/>
                              </a:cubicBezTo>
                              <a:cubicBezTo>
                                <a:pt x="1475" y="152"/>
                                <a:pt x="1475" y="152"/>
                                <a:pt x="1475" y="152"/>
                              </a:cubicBezTo>
                              <a:cubicBezTo>
                                <a:pt x="1475" y="148"/>
                                <a:pt x="1475" y="148"/>
                                <a:pt x="1475" y="148"/>
                              </a:cubicBezTo>
                              <a:cubicBezTo>
                                <a:pt x="1486" y="147"/>
                                <a:pt x="1497" y="144"/>
                                <a:pt x="1508" y="141"/>
                              </a:cubicBezTo>
                              <a:cubicBezTo>
                                <a:pt x="1514" y="138"/>
                                <a:pt x="1520" y="136"/>
                                <a:pt x="1526" y="133"/>
                              </a:cubicBezTo>
                              <a:cubicBezTo>
                                <a:pt x="1532" y="130"/>
                                <a:pt x="1537" y="126"/>
                                <a:pt x="1542" y="122"/>
                              </a:cubicBezTo>
                              <a:cubicBezTo>
                                <a:pt x="1546" y="118"/>
                                <a:pt x="1550" y="113"/>
                                <a:pt x="1553" y="107"/>
                              </a:cubicBezTo>
                              <a:cubicBezTo>
                                <a:pt x="1555" y="102"/>
                                <a:pt x="1557" y="97"/>
                                <a:pt x="1557" y="91"/>
                              </a:cubicBezTo>
                              <a:cubicBezTo>
                                <a:pt x="1557" y="86"/>
                                <a:pt x="1556" y="81"/>
                                <a:pt x="1555" y="77"/>
                              </a:cubicBezTo>
                              <a:cubicBezTo>
                                <a:pt x="1550" y="65"/>
                                <a:pt x="1539" y="59"/>
                                <a:pt x="1523" y="59"/>
                              </a:cubicBezTo>
                              <a:cubicBezTo>
                                <a:pt x="1501" y="59"/>
                                <a:pt x="1484" y="67"/>
                                <a:pt x="1470" y="84"/>
                              </a:cubicBezTo>
                              <a:cubicBezTo>
                                <a:pt x="1464" y="92"/>
                                <a:pt x="1459" y="102"/>
                                <a:pt x="1455" y="113"/>
                              </a:cubicBezTo>
                              <a:cubicBezTo>
                                <a:pt x="1451" y="124"/>
                                <a:pt x="1450" y="136"/>
                                <a:pt x="1450" y="148"/>
                              </a:cubicBezTo>
                              <a:cubicBezTo>
                                <a:pt x="1450" y="171"/>
                                <a:pt x="1458" y="187"/>
                                <a:pt x="1475" y="196"/>
                              </a:cubicBezTo>
                              <a:cubicBezTo>
                                <a:pt x="1481" y="199"/>
                                <a:pt x="1489" y="200"/>
                                <a:pt x="1499" y="200"/>
                              </a:cubicBezTo>
                              <a:cubicBezTo>
                                <a:pt x="1509" y="200"/>
                                <a:pt x="1519" y="197"/>
                                <a:pt x="1529" y="192"/>
                              </a:cubicBezTo>
                              <a:cubicBezTo>
                                <a:pt x="1537" y="187"/>
                                <a:pt x="1543" y="182"/>
                                <a:pt x="1548" y="176"/>
                              </a:cubicBezTo>
                              <a:cubicBezTo>
                                <a:pt x="1541" y="163"/>
                                <a:pt x="1541" y="163"/>
                                <a:pt x="1541" y="163"/>
                              </a:cubicBezTo>
                              <a:cubicBezTo>
                                <a:pt x="1527" y="175"/>
                                <a:pt x="1514" y="181"/>
                                <a:pt x="1500" y="181"/>
                              </a:cubicBezTo>
                              <a:cubicBezTo>
                                <a:pt x="1490" y="181"/>
                                <a:pt x="1483" y="178"/>
                                <a:pt x="1479" y="170"/>
                              </a:cubicBezTo>
                              <a:close/>
                              <a:moveTo>
                                <a:pt x="1356" y="122"/>
                              </a:moveTo>
                              <a:cubicBezTo>
                                <a:pt x="1399" y="200"/>
                                <a:pt x="1399" y="200"/>
                                <a:pt x="1399" y="200"/>
                              </a:cubicBezTo>
                              <a:cubicBezTo>
                                <a:pt x="1427" y="200"/>
                                <a:pt x="1427" y="200"/>
                                <a:pt x="1427" y="200"/>
                              </a:cubicBezTo>
                              <a:cubicBezTo>
                                <a:pt x="1382" y="127"/>
                                <a:pt x="1382" y="127"/>
                                <a:pt x="1382" y="127"/>
                              </a:cubicBezTo>
                              <a:cubicBezTo>
                                <a:pt x="1389" y="124"/>
                                <a:pt x="1395" y="119"/>
                                <a:pt x="1400" y="115"/>
                              </a:cubicBezTo>
                              <a:cubicBezTo>
                                <a:pt x="1421" y="97"/>
                                <a:pt x="1433" y="78"/>
                                <a:pt x="1435" y="59"/>
                              </a:cubicBezTo>
                              <a:cubicBezTo>
                                <a:pt x="1412" y="59"/>
                                <a:pt x="1412" y="59"/>
                                <a:pt x="1412" y="59"/>
                              </a:cubicBezTo>
                              <a:cubicBezTo>
                                <a:pt x="1409" y="66"/>
                                <a:pt x="1406" y="73"/>
                                <a:pt x="1402" y="78"/>
                              </a:cubicBezTo>
                              <a:cubicBezTo>
                                <a:pt x="1390" y="96"/>
                                <a:pt x="1375" y="111"/>
                                <a:pt x="1356" y="122"/>
                              </a:cubicBezTo>
                              <a:cubicBezTo>
                                <a:pt x="1356" y="122"/>
                                <a:pt x="1356" y="122"/>
                                <a:pt x="1356" y="122"/>
                              </a:cubicBezTo>
                              <a:close/>
                              <a:moveTo>
                                <a:pt x="1318" y="200"/>
                              </a:moveTo>
                              <a:cubicBezTo>
                                <a:pt x="1341" y="200"/>
                                <a:pt x="1341" y="200"/>
                                <a:pt x="1341" y="200"/>
                              </a:cubicBezTo>
                              <a:cubicBezTo>
                                <a:pt x="1367" y="0"/>
                                <a:pt x="1367" y="0"/>
                                <a:pt x="1367" y="0"/>
                              </a:cubicBezTo>
                              <a:cubicBezTo>
                                <a:pt x="1343" y="0"/>
                                <a:pt x="1343" y="0"/>
                                <a:pt x="1343" y="0"/>
                              </a:cubicBezTo>
                              <a:lnTo>
                                <a:pt x="1318" y="200"/>
                              </a:lnTo>
                              <a:close/>
                              <a:moveTo>
                                <a:pt x="1200" y="115"/>
                              </a:moveTo>
                              <a:cubicBezTo>
                                <a:pt x="1202" y="110"/>
                                <a:pt x="1204" y="105"/>
                                <a:pt x="1207" y="100"/>
                              </a:cubicBezTo>
                              <a:cubicBezTo>
                                <a:pt x="1210" y="96"/>
                                <a:pt x="1213" y="92"/>
                                <a:pt x="1216" y="88"/>
                              </a:cubicBezTo>
                              <a:cubicBezTo>
                                <a:pt x="1220" y="84"/>
                                <a:pt x="1224" y="82"/>
                                <a:pt x="1229" y="80"/>
                              </a:cubicBezTo>
                              <a:cubicBezTo>
                                <a:pt x="1234" y="78"/>
                                <a:pt x="1239" y="76"/>
                                <a:pt x="1245" y="76"/>
                              </a:cubicBezTo>
                              <a:cubicBezTo>
                                <a:pt x="1251" y="76"/>
                                <a:pt x="1258" y="78"/>
                                <a:pt x="1264" y="81"/>
                              </a:cubicBezTo>
                              <a:cubicBezTo>
                                <a:pt x="1253" y="153"/>
                                <a:pt x="1253" y="153"/>
                                <a:pt x="1253" y="153"/>
                              </a:cubicBezTo>
                              <a:cubicBezTo>
                                <a:pt x="1240" y="172"/>
                                <a:pt x="1227" y="182"/>
                                <a:pt x="1213" y="182"/>
                              </a:cubicBezTo>
                              <a:cubicBezTo>
                                <a:pt x="1201" y="182"/>
                                <a:pt x="1195" y="170"/>
                                <a:pt x="1195" y="145"/>
                              </a:cubicBezTo>
                              <a:cubicBezTo>
                                <a:pt x="1195" y="135"/>
                                <a:pt x="1197" y="125"/>
                                <a:pt x="1200" y="115"/>
                              </a:cubicBezTo>
                              <a:close/>
                              <a:moveTo>
                                <a:pt x="1252" y="175"/>
                              </a:moveTo>
                              <a:cubicBezTo>
                                <a:pt x="1250" y="200"/>
                                <a:pt x="1250" y="200"/>
                                <a:pt x="1250" y="200"/>
                              </a:cubicBezTo>
                              <a:cubicBezTo>
                                <a:pt x="1271" y="200"/>
                                <a:pt x="1271" y="200"/>
                                <a:pt x="1271" y="200"/>
                              </a:cubicBezTo>
                              <a:cubicBezTo>
                                <a:pt x="1290" y="59"/>
                                <a:pt x="1290" y="59"/>
                                <a:pt x="1290" y="59"/>
                              </a:cubicBezTo>
                              <a:cubicBezTo>
                                <a:pt x="1276" y="63"/>
                                <a:pt x="1276" y="63"/>
                                <a:pt x="1276" y="63"/>
                              </a:cubicBezTo>
                              <a:cubicBezTo>
                                <a:pt x="1265" y="60"/>
                                <a:pt x="1256" y="59"/>
                                <a:pt x="1249" y="59"/>
                              </a:cubicBezTo>
                              <a:cubicBezTo>
                                <a:pt x="1239" y="59"/>
                                <a:pt x="1231" y="60"/>
                                <a:pt x="1224" y="63"/>
                              </a:cubicBezTo>
                              <a:cubicBezTo>
                                <a:pt x="1209" y="68"/>
                                <a:pt x="1198" y="77"/>
                                <a:pt x="1189" y="89"/>
                              </a:cubicBezTo>
                              <a:cubicBezTo>
                                <a:pt x="1177" y="107"/>
                                <a:pt x="1171" y="126"/>
                                <a:pt x="1171" y="148"/>
                              </a:cubicBezTo>
                              <a:cubicBezTo>
                                <a:pt x="1171" y="165"/>
                                <a:pt x="1174" y="177"/>
                                <a:pt x="1180" y="186"/>
                              </a:cubicBezTo>
                              <a:cubicBezTo>
                                <a:pt x="1183" y="191"/>
                                <a:pt x="1187" y="194"/>
                                <a:pt x="1192" y="197"/>
                              </a:cubicBezTo>
                              <a:cubicBezTo>
                                <a:pt x="1196" y="199"/>
                                <a:pt x="1202" y="200"/>
                                <a:pt x="1207" y="200"/>
                              </a:cubicBezTo>
                              <a:cubicBezTo>
                                <a:pt x="1225" y="200"/>
                                <a:pt x="1239" y="192"/>
                                <a:pt x="1252" y="175"/>
                              </a:cubicBezTo>
                              <a:close/>
                              <a:moveTo>
                                <a:pt x="949" y="200"/>
                              </a:moveTo>
                              <a:cubicBezTo>
                                <a:pt x="972" y="200"/>
                                <a:pt x="972" y="200"/>
                                <a:pt x="972" y="200"/>
                              </a:cubicBezTo>
                              <a:cubicBezTo>
                                <a:pt x="984" y="111"/>
                                <a:pt x="984" y="111"/>
                                <a:pt x="984" y="111"/>
                              </a:cubicBezTo>
                              <a:cubicBezTo>
                                <a:pt x="990" y="102"/>
                                <a:pt x="997" y="95"/>
                                <a:pt x="1005" y="89"/>
                              </a:cubicBezTo>
                              <a:cubicBezTo>
                                <a:pt x="1009" y="86"/>
                                <a:pt x="1013" y="83"/>
                                <a:pt x="1017" y="82"/>
                              </a:cubicBezTo>
                              <a:cubicBezTo>
                                <a:pt x="1021" y="80"/>
                                <a:pt x="1024" y="79"/>
                                <a:pt x="1028" y="79"/>
                              </a:cubicBezTo>
                              <a:cubicBezTo>
                                <a:pt x="1032" y="79"/>
                                <a:pt x="1035" y="80"/>
                                <a:pt x="1037" y="82"/>
                              </a:cubicBezTo>
                              <a:cubicBezTo>
                                <a:pt x="1039" y="86"/>
                                <a:pt x="1039" y="86"/>
                                <a:pt x="1039" y="86"/>
                              </a:cubicBezTo>
                              <a:cubicBezTo>
                                <a:pt x="1040" y="88"/>
                                <a:pt x="1040" y="92"/>
                                <a:pt x="1040" y="97"/>
                              </a:cubicBezTo>
                              <a:cubicBezTo>
                                <a:pt x="1040" y="102"/>
                                <a:pt x="1039" y="115"/>
                                <a:pt x="1035" y="137"/>
                              </a:cubicBezTo>
                              <a:cubicBezTo>
                                <a:pt x="1031" y="168"/>
                                <a:pt x="1031" y="168"/>
                                <a:pt x="1031" y="168"/>
                              </a:cubicBezTo>
                              <a:cubicBezTo>
                                <a:pt x="1029" y="179"/>
                                <a:pt x="1028" y="189"/>
                                <a:pt x="1026" y="200"/>
                              </a:cubicBezTo>
                              <a:cubicBezTo>
                                <a:pt x="1050" y="200"/>
                                <a:pt x="1050" y="200"/>
                                <a:pt x="1050" y="200"/>
                              </a:cubicBezTo>
                              <a:cubicBezTo>
                                <a:pt x="1062" y="119"/>
                                <a:pt x="1062" y="119"/>
                                <a:pt x="1062" y="119"/>
                              </a:cubicBezTo>
                              <a:cubicBezTo>
                                <a:pt x="1063" y="113"/>
                                <a:pt x="1063" y="108"/>
                                <a:pt x="1064" y="104"/>
                              </a:cubicBezTo>
                              <a:cubicBezTo>
                                <a:pt x="1070" y="97"/>
                                <a:pt x="1076" y="91"/>
                                <a:pt x="1083" y="86"/>
                              </a:cubicBezTo>
                              <a:cubicBezTo>
                                <a:pt x="1093" y="81"/>
                                <a:pt x="1093" y="81"/>
                                <a:pt x="1093" y="81"/>
                              </a:cubicBezTo>
                              <a:cubicBezTo>
                                <a:pt x="1103" y="79"/>
                                <a:pt x="1103" y="79"/>
                                <a:pt x="1103" y="79"/>
                              </a:cubicBezTo>
                              <a:cubicBezTo>
                                <a:pt x="1111" y="82"/>
                                <a:pt x="1111" y="82"/>
                                <a:pt x="1111" y="82"/>
                              </a:cubicBezTo>
                              <a:cubicBezTo>
                                <a:pt x="1114" y="86"/>
                                <a:pt x="1114" y="86"/>
                                <a:pt x="1114" y="86"/>
                              </a:cubicBezTo>
                              <a:cubicBezTo>
                                <a:pt x="1114" y="88"/>
                                <a:pt x="1115" y="92"/>
                                <a:pt x="1115" y="97"/>
                              </a:cubicBezTo>
                              <a:cubicBezTo>
                                <a:pt x="1115" y="102"/>
                                <a:pt x="1113" y="115"/>
                                <a:pt x="1110" y="137"/>
                              </a:cubicBezTo>
                              <a:cubicBezTo>
                                <a:pt x="1105" y="168"/>
                                <a:pt x="1105" y="168"/>
                                <a:pt x="1105" y="168"/>
                              </a:cubicBezTo>
                              <a:cubicBezTo>
                                <a:pt x="1104" y="179"/>
                                <a:pt x="1102" y="189"/>
                                <a:pt x="1101" y="200"/>
                              </a:cubicBezTo>
                              <a:cubicBezTo>
                                <a:pt x="1125" y="200"/>
                                <a:pt x="1125" y="200"/>
                                <a:pt x="1125" y="200"/>
                              </a:cubicBezTo>
                              <a:cubicBezTo>
                                <a:pt x="1136" y="128"/>
                                <a:pt x="1136" y="128"/>
                                <a:pt x="1136" y="128"/>
                              </a:cubicBezTo>
                              <a:cubicBezTo>
                                <a:pt x="1138" y="111"/>
                                <a:pt x="1139" y="100"/>
                                <a:pt x="1139" y="95"/>
                              </a:cubicBezTo>
                              <a:cubicBezTo>
                                <a:pt x="1139" y="82"/>
                                <a:pt x="1137" y="73"/>
                                <a:pt x="1132" y="67"/>
                              </a:cubicBezTo>
                              <a:cubicBezTo>
                                <a:pt x="1128" y="62"/>
                                <a:pt x="1121" y="59"/>
                                <a:pt x="1112" y="59"/>
                              </a:cubicBezTo>
                              <a:cubicBezTo>
                                <a:pt x="1108" y="59"/>
                                <a:pt x="1103" y="60"/>
                                <a:pt x="1099" y="61"/>
                              </a:cubicBezTo>
                              <a:cubicBezTo>
                                <a:pt x="1086" y="65"/>
                                <a:pt x="1074" y="72"/>
                                <a:pt x="1064" y="83"/>
                              </a:cubicBezTo>
                              <a:cubicBezTo>
                                <a:pt x="1063" y="75"/>
                                <a:pt x="1060" y="68"/>
                                <a:pt x="1056" y="65"/>
                              </a:cubicBezTo>
                              <a:cubicBezTo>
                                <a:pt x="1051" y="61"/>
                                <a:pt x="1046" y="59"/>
                                <a:pt x="1040" y="59"/>
                              </a:cubicBezTo>
                              <a:cubicBezTo>
                                <a:pt x="1034" y="59"/>
                                <a:pt x="1028" y="60"/>
                                <a:pt x="1024" y="61"/>
                              </a:cubicBezTo>
                              <a:cubicBezTo>
                                <a:pt x="1011" y="65"/>
                                <a:pt x="999" y="73"/>
                                <a:pt x="988" y="86"/>
                              </a:cubicBezTo>
                              <a:cubicBezTo>
                                <a:pt x="990" y="59"/>
                                <a:pt x="990" y="59"/>
                                <a:pt x="990" y="59"/>
                              </a:cubicBezTo>
                              <a:cubicBezTo>
                                <a:pt x="968" y="59"/>
                                <a:pt x="968" y="59"/>
                                <a:pt x="968" y="59"/>
                              </a:cubicBezTo>
                              <a:lnTo>
                                <a:pt x="949" y="200"/>
                              </a:lnTo>
                              <a:close/>
                              <a:moveTo>
                                <a:pt x="937" y="59"/>
                              </a:moveTo>
                              <a:cubicBezTo>
                                <a:pt x="936" y="59"/>
                                <a:pt x="932" y="59"/>
                                <a:pt x="926" y="59"/>
                              </a:cubicBezTo>
                              <a:cubicBezTo>
                                <a:pt x="923" y="59"/>
                                <a:pt x="919" y="60"/>
                                <a:pt x="914" y="62"/>
                              </a:cubicBezTo>
                              <a:cubicBezTo>
                                <a:pt x="903" y="66"/>
                                <a:pt x="894" y="74"/>
                                <a:pt x="887" y="84"/>
                              </a:cubicBezTo>
                              <a:cubicBezTo>
                                <a:pt x="889" y="59"/>
                                <a:pt x="889" y="59"/>
                                <a:pt x="889" y="59"/>
                              </a:cubicBezTo>
                              <a:cubicBezTo>
                                <a:pt x="866" y="59"/>
                                <a:pt x="866" y="59"/>
                                <a:pt x="866" y="59"/>
                              </a:cubicBezTo>
                              <a:cubicBezTo>
                                <a:pt x="847" y="200"/>
                                <a:pt x="847" y="200"/>
                                <a:pt x="847" y="200"/>
                              </a:cubicBezTo>
                              <a:cubicBezTo>
                                <a:pt x="871" y="200"/>
                                <a:pt x="871" y="200"/>
                                <a:pt x="871" y="200"/>
                              </a:cubicBezTo>
                              <a:cubicBezTo>
                                <a:pt x="882" y="117"/>
                                <a:pt x="882" y="117"/>
                                <a:pt x="882" y="117"/>
                              </a:cubicBezTo>
                              <a:cubicBezTo>
                                <a:pt x="887" y="106"/>
                                <a:pt x="893" y="98"/>
                                <a:pt x="900" y="91"/>
                              </a:cubicBezTo>
                              <a:cubicBezTo>
                                <a:pt x="911" y="85"/>
                                <a:pt x="911" y="85"/>
                                <a:pt x="911" y="85"/>
                              </a:cubicBezTo>
                              <a:cubicBezTo>
                                <a:pt x="914" y="83"/>
                                <a:pt x="918" y="82"/>
                                <a:pt x="922" y="82"/>
                              </a:cubicBezTo>
                              <a:cubicBezTo>
                                <a:pt x="926" y="82"/>
                                <a:pt x="929" y="83"/>
                                <a:pt x="931" y="84"/>
                              </a:cubicBezTo>
                              <a:lnTo>
                                <a:pt x="937" y="59"/>
                              </a:lnTo>
                              <a:close/>
                              <a:moveTo>
                                <a:pt x="777" y="120"/>
                              </a:moveTo>
                              <a:cubicBezTo>
                                <a:pt x="765" y="126"/>
                                <a:pt x="753" y="130"/>
                                <a:pt x="741" y="130"/>
                              </a:cubicBezTo>
                              <a:cubicBezTo>
                                <a:pt x="742" y="117"/>
                                <a:pt x="747" y="106"/>
                                <a:pt x="753" y="96"/>
                              </a:cubicBezTo>
                              <a:cubicBezTo>
                                <a:pt x="762" y="83"/>
                                <a:pt x="771" y="77"/>
                                <a:pt x="783" y="77"/>
                              </a:cubicBezTo>
                              <a:cubicBezTo>
                                <a:pt x="793" y="77"/>
                                <a:pt x="798" y="82"/>
                                <a:pt x="798" y="91"/>
                              </a:cubicBezTo>
                              <a:cubicBezTo>
                                <a:pt x="798" y="102"/>
                                <a:pt x="791" y="112"/>
                                <a:pt x="777" y="120"/>
                              </a:cubicBezTo>
                              <a:close/>
                              <a:moveTo>
                                <a:pt x="744" y="170"/>
                              </a:moveTo>
                              <a:cubicBezTo>
                                <a:pt x="741" y="160"/>
                                <a:pt x="741" y="160"/>
                                <a:pt x="741" y="160"/>
                              </a:cubicBezTo>
                              <a:cubicBezTo>
                                <a:pt x="740" y="152"/>
                                <a:pt x="740" y="152"/>
                                <a:pt x="740" y="152"/>
                              </a:cubicBezTo>
                              <a:cubicBezTo>
                                <a:pt x="740" y="148"/>
                                <a:pt x="740" y="148"/>
                                <a:pt x="740" y="148"/>
                              </a:cubicBezTo>
                              <a:cubicBezTo>
                                <a:pt x="751" y="147"/>
                                <a:pt x="763" y="144"/>
                                <a:pt x="774" y="141"/>
                              </a:cubicBezTo>
                              <a:cubicBezTo>
                                <a:pt x="780" y="138"/>
                                <a:pt x="786" y="136"/>
                                <a:pt x="792" y="133"/>
                              </a:cubicBezTo>
                              <a:cubicBezTo>
                                <a:pt x="798" y="130"/>
                                <a:pt x="803" y="126"/>
                                <a:pt x="807" y="122"/>
                              </a:cubicBezTo>
                              <a:cubicBezTo>
                                <a:pt x="812" y="118"/>
                                <a:pt x="815" y="113"/>
                                <a:pt x="818" y="107"/>
                              </a:cubicBezTo>
                              <a:cubicBezTo>
                                <a:pt x="821" y="102"/>
                                <a:pt x="822" y="97"/>
                                <a:pt x="822" y="91"/>
                              </a:cubicBezTo>
                              <a:cubicBezTo>
                                <a:pt x="822" y="86"/>
                                <a:pt x="822" y="81"/>
                                <a:pt x="820" y="77"/>
                              </a:cubicBezTo>
                              <a:cubicBezTo>
                                <a:pt x="816" y="65"/>
                                <a:pt x="805" y="59"/>
                                <a:pt x="788" y="59"/>
                              </a:cubicBezTo>
                              <a:cubicBezTo>
                                <a:pt x="767" y="59"/>
                                <a:pt x="750" y="67"/>
                                <a:pt x="736" y="84"/>
                              </a:cubicBezTo>
                              <a:cubicBezTo>
                                <a:pt x="730" y="92"/>
                                <a:pt x="725" y="102"/>
                                <a:pt x="721" y="113"/>
                              </a:cubicBezTo>
                              <a:cubicBezTo>
                                <a:pt x="717" y="124"/>
                                <a:pt x="715" y="136"/>
                                <a:pt x="715" y="148"/>
                              </a:cubicBezTo>
                              <a:cubicBezTo>
                                <a:pt x="715" y="171"/>
                                <a:pt x="724" y="187"/>
                                <a:pt x="741" y="196"/>
                              </a:cubicBezTo>
                              <a:cubicBezTo>
                                <a:pt x="747" y="199"/>
                                <a:pt x="755" y="200"/>
                                <a:pt x="765" y="200"/>
                              </a:cubicBezTo>
                              <a:cubicBezTo>
                                <a:pt x="774" y="200"/>
                                <a:pt x="784" y="197"/>
                                <a:pt x="794" y="192"/>
                              </a:cubicBezTo>
                              <a:cubicBezTo>
                                <a:pt x="803" y="187"/>
                                <a:pt x="809" y="182"/>
                                <a:pt x="813" y="176"/>
                              </a:cubicBezTo>
                              <a:cubicBezTo>
                                <a:pt x="806" y="163"/>
                                <a:pt x="806" y="163"/>
                                <a:pt x="806" y="163"/>
                              </a:cubicBezTo>
                              <a:cubicBezTo>
                                <a:pt x="793" y="175"/>
                                <a:pt x="779" y="181"/>
                                <a:pt x="766" y="181"/>
                              </a:cubicBezTo>
                              <a:cubicBezTo>
                                <a:pt x="756" y="181"/>
                                <a:pt x="749" y="178"/>
                                <a:pt x="744" y="170"/>
                              </a:cubicBezTo>
                              <a:close/>
                              <a:moveTo>
                                <a:pt x="661" y="199"/>
                              </a:moveTo>
                              <a:cubicBezTo>
                                <a:pt x="674" y="195"/>
                                <a:pt x="683" y="189"/>
                                <a:pt x="689" y="183"/>
                              </a:cubicBezTo>
                              <a:cubicBezTo>
                                <a:pt x="686" y="169"/>
                                <a:pt x="686" y="169"/>
                                <a:pt x="686" y="169"/>
                              </a:cubicBezTo>
                              <a:cubicBezTo>
                                <a:pt x="680" y="173"/>
                                <a:pt x="680" y="173"/>
                                <a:pt x="680" y="173"/>
                              </a:cubicBezTo>
                              <a:cubicBezTo>
                                <a:pt x="671" y="179"/>
                                <a:pt x="664" y="181"/>
                                <a:pt x="660" y="181"/>
                              </a:cubicBezTo>
                              <a:cubicBezTo>
                                <a:pt x="655" y="181"/>
                                <a:pt x="653" y="177"/>
                                <a:pt x="653" y="168"/>
                              </a:cubicBezTo>
                              <a:cubicBezTo>
                                <a:pt x="653" y="161"/>
                                <a:pt x="653" y="161"/>
                                <a:pt x="653" y="161"/>
                              </a:cubicBezTo>
                              <a:cubicBezTo>
                                <a:pt x="655" y="150"/>
                                <a:pt x="655" y="150"/>
                                <a:pt x="655" y="150"/>
                              </a:cubicBezTo>
                              <a:cubicBezTo>
                                <a:pt x="664" y="78"/>
                                <a:pt x="664" y="78"/>
                                <a:pt x="664" y="78"/>
                              </a:cubicBezTo>
                              <a:cubicBezTo>
                                <a:pt x="696" y="78"/>
                                <a:pt x="696" y="78"/>
                                <a:pt x="696" y="78"/>
                              </a:cubicBezTo>
                              <a:cubicBezTo>
                                <a:pt x="699" y="59"/>
                                <a:pt x="699" y="59"/>
                                <a:pt x="699" y="59"/>
                              </a:cubicBezTo>
                              <a:cubicBezTo>
                                <a:pt x="667" y="59"/>
                                <a:pt x="667" y="59"/>
                                <a:pt x="667" y="59"/>
                              </a:cubicBezTo>
                              <a:cubicBezTo>
                                <a:pt x="671" y="25"/>
                                <a:pt x="671" y="25"/>
                                <a:pt x="671" y="25"/>
                              </a:cubicBezTo>
                              <a:cubicBezTo>
                                <a:pt x="651" y="25"/>
                                <a:pt x="651" y="25"/>
                                <a:pt x="651" y="25"/>
                              </a:cubicBezTo>
                              <a:cubicBezTo>
                                <a:pt x="644" y="59"/>
                                <a:pt x="644" y="59"/>
                                <a:pt x="644" y="59"/>
                              </a:cubicBezTo>
                              <a:cubicBezTo>
                                <a:pt x="631" y="59"/>
                                <a:pt x="631" y="59"/>
                                <a:pt x="631" y="59"/>
                              </a:cubicBezTo>
                              <a:cubicBezTo>
                                <a:pt x="626" y="78"/>
                                <a:pt x="626" y="78"/>
                                <a:pt x="626" y="78"/>
                              </a:cubicBezTo>
                              <a:cubicBezTo>
                                <a:pt x="640" y="78"/>
                                <a:pt x="640" y="78"/>
                                <a:pt x="640" y="78"/>
                              </a:cubicBezTo>
                              <a:cubicBezTo>
                                <a:pt x="630" y="162"/>
                                <a:pt x="630" y="162"/>
                                <a:pt x="630" y="162"/>
                              </a:cubicBezTo>
                              <a:cubicBezTo>
                                <a:pt x="629" y="170"/>
                                <a:pt x="628" y="175"/>
                                <a:pt x="628" y="177"/>
                              </a:cubicBezTo>
                              <a:cubicBezTo>
                                <a:pt x="628" y="178"/>
                                <a:pt x="628" y="178"/>
                                <a:pt x="628" y="178"/>
                              </a:cubicBezTo>
                              <a:cubicBezTo>
                                <a:pt x="628" y="193"/>
                                <a:pt x="636" y="200"/>
                                <a:pt x="650" y="200"/>
                              </a:cubicBezTo>
                              <a:cubicBezTo>
                                <a:pt x="654" y="200"/>
                                <a:pt x="658" y="200"/>
                                <a:pt x="661" y="199"/>
                              </a:cubicBezTo>
                              <a:close/>
                              <a:moveTo>
                                <a:pt x="504" y="193"/>
                              </a:moveTo>
                              <a:cubicBezTo>
                                <a:pt x="509" y="196"/>
                                <a:pt x="509" y="196"/>
                                <a:pt x="509" y="196"/>
                              </a:cubicBezTo>
                              <a:cubicBezTo>
                                <a:pt x="517" y="199"/>
                                <a:pt x="527" y="200"/>
                                <a:pt x="539" y="200"/>
                              </a:cubicBezTo>
                              <a:cubicBezTo>
                                <a:pt x="554" y="200"/>
                                <a:pt x="565" y="197"/>
                                <a:pt x="574" y="191"/>
                              </a:cubicBezTo>
                              <a:cubicBezTo>
                                <a:pt x="583" y="184"/>
                                <a:pt x="588" y="175"/>
                                <a:pt x="588" y="163"/>
                              </a:cubicBezTo>
                              <a:cubicBezTo>
                                <a:pt x="588" y="150"/>
                                <a:pt x="582" y="139"/>
                                <a:pt x="570" y="129"/>
                              </a:cubicBezTo>
                              <a:cubicBezTo>
                                <a:pt x="553" y="115"/>
                                <a:pt x="553" y="115"/>
                                <a:pt x="553" y="115"/>
                              </a:cubicBezTo>
                              <a:cubicBezTo>
                                <a:pt x="546" y="109"/>
                                <a:pt x="542" y="102"/>
                                <a:pt x="542" y="94"/>
                              </a:cubicBezTo>
                              <a:cubicBezTo>
                                <a:pt x="542" y="88"/>
                                <a:pt x="544" y="84"/>
                                <a:pt x="549" y="81"/>
                              </a:cubicBezTo>
                              <a:cubicBezTo>
                                <a:pt x="556" y="78"/>
                                <a:pt x="556" y="78"/>
                                <a:pt x="556" y="78"/>
                              </a:cubicBezTo>
                              <a:cubicBezTo>
                                <a:pt x="566" y="77"/>
                                <a:pt x="566" y="77"/>
                                <a:pt x="566" y="77"/>
                              </a:cubicBezTo>
                              <a:cubicBezTo>
                                <a:pt x="576" y="78"/>
                                <a:pt x="576" y="78"/>
                                <a:pt x="576" y="78"/>
                              </a:cubicBezTo>
                              <a:cubicBezTo>
                                <a:pt x="585" y="81"/>
                                <a:pt x="590" y="84"/>
                                <a:pt x="592" y="87"/>
                              </a:cubicBezTo>
                              <a:cubicBezTo>
                                <a:pt x="597" y="64"/>
                                <a:pt x="597" y="64"/>
                                <a:pt x="597" y="64"/>
                              </a:cubicBezTo>
                              <a:cubicBezTo>
                                <a:pt x="596" y="63"/>
                                <a:pt x="593" y="62"/>
                                <a:pt x="588" y="61"/>
                              </a:cubicBezTo>
                              <a:cubicBezTo>
                                <a:pt x="583" y="60"/>
                                <a:pt x="575" y="59"/>
                                <a:pt x="565" y="59"/>
                              </a:cubicBezTo>
                              <a:cubicBezTo>
                                <a:pt x="552" y="59"/>
                                <a:pt x="541" y="62"/>
                                <a:pt x="533" y="69"/>
                              </a:cubicBezTo>
                              <a:cubicBezTo>
                                <a:pt x="529" y="72"/>
                                <a:pt x="525" y="76"/>
                                <a:pt x="523" y="80"/>
                              </a:cubicBezTo>
                              <a:cubicBezTo>
                                <a:pt x="520" y="85"/>
                                <a:pt x="519" y="91"/>
                                <a:pt x="519" y="99"/>
                              </a:cubicBezTo>
                              <a:cubicBezTo>
                                <a:pt x="519" y="106"/>
                                <a:pt x="522" y="114"/>
                                <a:pt x="527" y="121"/>
                              </a:cubicBezTo>
                              <a:cubicBezTo>
                                <a:pt x="530" y="125"/>
                                <a:pt x="536" y="131"/>
                                <a:pt x="544" y="138"/>
                              </a:cubicBezTo>
                              <a:cubicBezTo>
                                <a:pt x="552" y="145"/>
                                <a:pt x="552" y="145"/>
                                <a:pt x="552" y="145"/>
                              </a:cubicBezTo>
                              <a:cubicBezTo>
                                <a:pt x="559" y="151"/>
                                <a:pt x="559" y="151"/>
                                <a:pt x="559" y="151"/>
                              </a:cubicBezTo>
                              <a:cubicBezTo>
                                <a:pt x="563" y="158"/>
                                <a:pt x="563" y="158"/>
                                <a:pt x="563" y="158"/>
                              </a:cubicBezTo>
                              <a:cubicBezTo>
                                <a:pt x="564" y="166"/>
                                <a:pt x="564" y="166"/>
                                <a:pt x="564" y="166"/>
                              </a:cubicBezTo>
                              <a:cubicBezTo>
                                <a:pt x="562" y="174"/>
                                <a:pt x="562" y="174"/>
                                <a:pt x="562" y="174"/>
                              </a:cubicBezTo>
                              <a:cubicBezTo>
                                <a:pt x="558" y="179"/>
                                <a:pt x="551" y="182"/>
                                <a:pt x="541" y="182"/>
                              </a:cubicBezTo>
                              <a:cubicBezTo>
                                <a:pt x="529" y="182"/>
                                <a:pt x="518" y="179"/>
                                <a:pt x="508" y="173"/>
                              </a:cubicBezTo>
                              <a:lnTo>
                                <a:pt x="504" y="193"/>
                              </a:lnTo>
                              <a:close/>
                              <a:moveTo>
                                <a:pt x="476" y="32"/>
                              </a:moveTo>
                              <a:cubicBezTo>
                                <a:pt x="480" y="32"/>
                                <a:pt x="483" y="30"/>
                                <a:pt x="487" y="26"/>
                              </a:cubicBezTo>
                              <a:cubicBezTo>
                                <a:pt x="491" y="23"/>
                                <a:pt x="493" y="18"/>
                                <a:pt x="493" y="13"/>
                              </a:cubicBezTo>
                              <a:cubicBezTo>
                                <a:pt x="493" y="7"/>
                                <a:pt x="490" y="3"/>
                                <a:pt x="484" y="1"/>
                              </a:cubicBezTo>
                              <a:cubicBezTo>
                                <a:pt x="476" y="0"/>
                                <a:pt x="476" y="0"/>
                                <a:pt x="476" y="0"/>
                              </a:cubicBezTo>
                              <a:cubicBezTo>
                                <a:pt x="466" y="5"/>
                                <a:pt x="466" y="5"/>
                                <a:pt x="466" y="5"/>
                              </a:cubicBezTo>
                              <a:cubicBezTo>
                                <a:pt x="462" y="9"/>
                                <a:pt x="460" y="13"/>
                                <a:pt x="460" y="18"/>
                              </a:cubicBezTo>
                              <a:cubicBezTo>
                                <a:pt x="460" y="24"/>
                                <a:pt x="463" y="28"/>
                                <a:pt x="469" y="31"/>
                              </a:cubicBezTo>
                              <a:lnTo>
                                <a:pt x="476" y="32"/>
                              </a:lnTo>
                              <a:close/>
                              <a:moveTo>
                                <a:pt x="438" y="200"/>
                              </a:moveTo>
                              <a:cubicBezTo>
                                <a:pt x="462" y="200"/>
                                <a:pt x="462" y="200"/>
                                <a:pt x="462" y="200"/>
                              </a:cubicBezTo>
                              <a:cubicBezTo>
                                <a:pt x="481" y="59"/>
                                <a:pt x="481" y="59"/>
                                <a:pt x="481" y="59"/>
                              </a:cubicBezTo>
                              <a:cubicBezTo>
                                <a:pt x="457" y="59"/>
                                <a:pt x="457" y="59"/>
                                <a:pt x="457" y="59"/>
                              </a:cubicBezTo>
                              <a:lnTo>
                                <a:pt x="438" y="200"/>
                              </a:lnTo>
                              <a:close/>
                              <a:moveTo>
                                <a:pt x="317" y="115"/>
                              </a:moveTo>
                              <a:cubicBezTo>
                                <a:pt x="319" y="110"/>
                                <a:pt x="321" y="105"/>
                                <a:pt x="324" y="100"/>
                              </a:cubicBezTo>
                              <a:cubicBezTo>
                                <a:pt x="327" y="96"/>
                                <a:pt x="330" y="92"/>
                                <a:pt x="334" y="88"/>
                              </a:cubicBezTo>
                              <a:cubicBezTo>
                                <a:pt x="338" y="84"/>
                                <a:pt x="342" y="82"/>
                                <a:pt x="347" y="80"/>
                              </a:cubicBezTo>
                              <a:cubicBezTo>
                                <a:pt x="351" y="78"/>
                                <a:pt x="357" y="76"/>
                                <a:pt x="363" y="76"/>
                              </a:cubicBezTo>
                              <a:cubicBezTo>
                                <a:pt x="369" y="76"/>
                                <a:pt x="375" y="78"/>
                                <a:pt x="381" y="81"/>
                              </a:cubicBezTo>
                              <a:cubicBezTo>
                                <a:pt x="371" y="153"/>
                                <a:pt x="371" y="153"/>
                                <a:pt x="371" y="153"/>
                              </a:cubicBezTo>
                              <a:cubicBezTo>
                                <a:pt x="365" y="161"/>
                                <a:pt x="359" y="167"/>
                                <a:pt x="353" y="172"/>
                              </a:cubicBezTo>
                              <a:cubicBezTo>
                                <a:pt x="345" y="178"/>
                                <a:pt x="337" y="182"/>
                                <a:pt x="329" y="182"/>
                              </a:cubicBezTo>
                              <a:cubicBezTo>
                                <a:pt x="318" y="182"/>
                                <a:pt x="312" y="170"/>
                                <a:pt x="312" y="145"/>
                              </a:cubicBezTo>
                              <a:cubicBezTo>
                                <a:pt x="312" y="135"/>
                                <a:pt x="314" y="125"/>
                                <a:pt x="317" y="115"/>
                              </a:cubicBezTo>
                              <a:close/>
                              <a:moveTo>
                                <a:pt x="292" y="258"/>
                              </a:moveTo>
                              <a:cubicBezTo>
                                <a:pt x="294" y="258"/>
                                <a:pt x="297" y="259"/>
                                <a:pt x="303" y="260"/>
                              </a:cubicBezTo>
                              <a:cubicBezTo>
                                <a:pt x="308" y="261"/>
                                <a:pt x="316" y="262"/>
                                <a:pt x="325" y="262"/>
                              </a:cubicBezTo>
                              <a:cubicBezTo>
                                <a:pt x="346" y="262"/>
                                <a:pt x="362" y="255"/>
                                <a:pt x="374" y="242"/>
                              </a:cubicBezTo>
                              <a:cubicBezTo>
                                <a:pt x="381" y="234"/>
                                <a:pt x="386" y="223"/>
                                <a:pt x="387" y="212"/>
                              </a:cubicBezTo>
                              <a:cubicBezTo>
                                <a:pt x="408" y="59"/>
                                <a:pt x="408" y="59"/>
                                <a:pt x="408" y="59"/>
                              </a:cubicBezTo>
                              <a:cubicBezTo>
                                <a:pt x="394" y="63"/>
                                <a:pt x="394" y="63"/>
                                <a:pt x="394" y="63"/>
                              </a:cubicBezTo>
                              <a:cubicBezTo>
                                <a:pt x="383" y="60"/>
                                <a:pt x="374" y="59"/>
                                <a:pt x="366" y="59"/>
                              </a:cubicBezTo>
                              <a:cubicBezTo>
                                <a:pt x="357" y="59"/>
                                <a:pt x="349" y="60"/>
                                <a:pt x="341" y="63"/>
                              </a:cubicBezTo>
                              <a:cubicBezTo>
                                <a:pt x="327" y="68"/>
                                <a:pt x="315" y="77"/>
                                <a:pt x="306" y="89"/>
                              </a:cubicBezTo>
                              <a:cubicBezTo>
                                <a:pt x="293" y="107"/>
                                <a:pt x="287" y="127"/>
                                <a:pt x="287" y="148"/>
                              </a:cubicBezTo>
                              <a:cubicBezTo>
                                <a:pt x="287" y="165"/>
                                <a:pt x="290" y="177"/>
                                <a:pt x="296" y="186"/>
                              </a:cubicBezTo>
                              <a:cubicBezTo>
                                <a:pt x="300" y="191"/>
                                <a:pt x="303" y="194"/>
                                <a:pt x="308" y="197"/>
                              </a:cubicBezTo>
                              <a:cubicBezTo>
                                <a:pt x="313" y="199"/>
                                <a:pt x="318" y="200"/>
                                <a:pt x="324" y="200"/>
                              </a:cubicBezTo>
                              <a:cubicBezTo>
                                <a:pt x="329" y="200"/>
                                <a:pt x="334" y="200"/>
                                <a:pt x="339" y="198"/>
                              </a:cubicBezTo>
                              <a:cubicBezTo>
                                <a:pt x="351" y="194"/>
                                <a:pt x="361" y="186"/>
                                <a:pt x="369" y="175"/>
                              </a:cubicBezTo>
                              <a:cubicBezTo>
                                <a:pt x="363" y="211"/>
                                <a:pt x="363" y="211"/>
                                <a:pt x="363" y="211"/>
                              </a:cubicBezTo>
                              <a:cubicBezTo>
                                <a:pt x="362" y="216"/>
                                <a:pt x="361" y="221"/>
                                <a:pt x="359" y="225"/>
                              </a:cubicBezTo>
                              <a:cubicBezTo>
                                <a:pt x="354" y="238"/>
                                <a:pt x="344" y="244"/>
                                <a:pt x="330" y="244"/>
                              </a:cubicBezTo>
                              <a:cubicBezTo>
                                <a:pt x="318" y="244"/>
                                <a:pt x="307" y="242"/>
                                <a:pt x="298" y="237"/>
                              </a:cubicBezTo>
                              <a:lnTo>
                                <a:pt x="292" y="258"/>
                              </a:lnTo>
                              <a:close/>
                              <a:moveTo>
                                <a:pt x="218" y="120"/>
                              </a:moveTo>
                              <a:cubicBezTo>
                                <a:pt x="206" y="126"/>
                                <a:pt x="194" y="130"/>
                                <a:pt x="182" y="130"/>
                              </a:cubicBezTo>
                              <a:cubicBezTo>
                                <a:pt x="183" y="117"/>
                                <a:pt x="187" y="106"/>
                                <a:pt x="194" y="96"/>
                              </a:cubicBezTo>
                              <a:cubicBezTo>
                                <a:pt x="202" y="83"/>
                                <a:pt x="212" y="77"/>
                                <a:pt x="224" y="77"/>
                              </a:cubicBezTo>
                              <a:cubicBezTo>
                                <a:pt x="234" y="77"/>
                                <a:pt x="239" y="82"/>
                                <a:pt x="239" y="91"/>
                              </a:cubicBezTo>
                              <a:cubicBezTo>
                                <a:pt x="239" y="102"/>
                                <a:pt x="232" y="112"/>
                                <a:pt x="218" y="120"/>
                              </a:cubicBezTo>
                              <a:close/>
                              <a:moveTo>
                                <a:pt x="185" y="170"/>
                              </a:moveTo>
                              <a:cubicBezTo>
                                <a:pt x="182" y="160"/>
                                <a:pt x="182" y="160"/>
                                <a:pt x="182" y="160"/>
                              </a:cubicBezTo>
                              <a:cubicBezTo>
                                <a:pt x="181" y="152"/>
                                <a:pt x="181" y="152"/>
                                <a:pt x="181" y="152"/>
                              </a:cubicBezTo>
                              <a:cubicBezTo>
                                <a:pt x="181" y="148"/>
                                <a:pt x="181" y="148"/>
                                <a:pt x="181" y="148"/>
                              </a:cubicBezTo>
                              <a:cubicBezTo>
                                <a:pt x="192" y="147"/>
                                <a:pt x="203" y="144"/>
                                <a:pt x="215" y="141"/>
                              </a:cubicBezTo>
                              <a:cubicBezTo>
                                <a:pt x="221" y="138"/>
                                <a:pt x="227" y="136"/>
                                <a:pt x="232" y="133"/>
                              </a:cubicBezTo>
                              <a:cubicBezTo>
                                <a:pt x="238" y="130"/>
                                <a:pt x="243" y="126"/>
                                <a:pt x="248" y="122"/>
                              </a:cubicBezTo>
                              <a:cubicBezTo>
                                <a:pt x="252" y="118"/>
                                <a:pt x="256" y="113"/>
                                <a:pt x="259" y="107"/>
                              </a:cubicBezTo>
                              <a:cubicBezTo>
                                <a:pt x="262" y="102"/>
                                <a:pt x="263" y="97"/>
                                <a:pt x="263" y="91"/>
                              </a:cubicBezTo>
                              <a:cubicBezTo>
                                <a:pt x="263" y="86"/>
                                <a:pt x="262" y="81"/>
                                <a:pt x="261" y="77"/>
                              </a:cubicBezTo>
                              <a:cubicBezTo>
                                <a:pt x="256" y="65"/>
                                <a:pt x="246" y="59"/>
                                <a:pt x="229" y="59"/>
                              </a:cubicBezTo>
                              <a:cubicBezTo>
                                <a:pt x="208" y="59"/>
                                <a:pt x="190" y="67"/>
                                <a:pt x="177" y="84"/>
                              </a:cubicBezTo>
                              <a:cubicBezTo>
                                <a:pt x="170" y="92"/>
                                <a:pt x="165" y="102"/>
                                <a:pt x="161" y="113"/>
                              </a:cubicBezTo>
                              <a:cubicBezTo>
                                <a:pt x="158" y="124"/>
                                <a:pt x="156" y="136"/>
                                <a:pt x="156" y="148"/>
                              </a:cubicBezTo>
                              <a:cubicBezTo>
                                <a:pt x="156" y="171"/>
                                <a:pt x="164" y="187"/>
                                <a:pt x="182" y="196"/>
                              </a:cubicBezTo>
                              <a:cubicBezTo>
                                <a:pt x="188" y="199"/>
                                <a:pt x="196" y="200"/>
                                <a:pt x="205" y="200"/>
                              </a:cubicBezTo>
                              <a:cubicBezTo>
                                <a:pt x="215" y="200"/>
                                <a:pt x="225" y="197"/>
                                <a:pt x="235" y="192"/>
                              </a:cubicBezTo>
                              <a:cubicBezTo>
                                <a:pt x="243" y="187"/>
                                <a:pt x="250" y="182"/>
                                <a:pt x="254" y="176"/>
                              </a:cubicBezTo>
                              <a:cubicBezTo>
                                <a:pt x="247" y="163"/>
                                <a:pt x="247" y="163"/>
                                <a:pt x="247" y="163"/>
                              </a:cubicBezTo>
                              <a:cubicBezTo>
                                <a:pt x="233" y="175"/>
                                <a:pt x="220" y="181"/>
                                <a:pt x="207" y="181"/>
                              </a:cubicBezTo>
                              <a:cubicBezTo>
                                <a:pt x="196" y="181"/>
                                <a:pt x="189" y="178"/>
                                <a:pt x="185" y="170"/>
                              </a:cubicBezTo>
                              <a:close/>
                              <a:moveTo>
                                <a:pt x="46" y="31"/>
                              </a:moveTo>
                              <a:cubicBezTo>
                                <a:pt x="52" y="30"/>
                                <a:pt x="61" y="29"/>
                                <a:pt x="71" y="29"/>
                              </a:cubicBezTo>
                              <a:cubicBezTo>
                                <a:pt x="94" y="29"/>
                                <a:pt x="105" y="38"/>
                                <a:pt x="105" y="57"/>
                              </a:cubicBezTo>
                              <a:cubicBezTo>
                                <a:pt x="105" y="70"/>
                                <a:pt x="102" y="80"/>
                                <a:pt x="96" y="88"/>
                              </a:cubicBezTo>
                              <a:cubicBezTo>
                                <a:pt x="89" y="97"/>
                                <a:pt x="78" y="101"/>
                                <a:pt x="64" y="101"/>
                              </a:cubicBezTo>
                              <a:cubicBezTo>
                                <a:pt x="59" y="101"/>
                                <a:pt x="59" y="101"/>
                                <a:pt x="59" y="101"/>
                              </a:cubicBezTo>
                              <a:cubicBezTo>
                                <a:pt x="51" y="101"/>
                                <a:pt x="51" y="101"/>
                                <a:pt x="51" y="101"/>
                              </a:cubicBezTo>
                              <a:cubicBezTo>
                                <a:pt x="43" y="101"/>
                                <a:pt x="43" y="101"/>
                                <a:pt x="43" y="101"/>
                              </a:cubicBezTo>
                              <a:cubicBezTo>
                                <a:pt x="37" y="101"/>
                                <a:pt x="37" y="101"/>
                                <a:pt x="37" y="101"/>
                              </a:cubicBezTo>
                              <a:lnTo>
                                <a:pt x="46" y="31"/>
                              </a:lnTo>
                              <a:close/>
                              <a:moveTo>
                                <a:pt x="59" y="121"/>
                              </a:moveTo>
                              <a:cubicBezTo>
                                <a:pt x="68" y="121"/>
                                <a:pt x="77" y="135"/>
                                <a:pt x="85" y="163"/>
                              </a:cubicBezTo>
                              <a:cubicBezTo>
                                <a:pt x="92" y="182"/>
                                <a:pt x="97" y="195"/>
                                <a:pt x="101" y="200"/>
                              </a:cubicBezTo>
                              <a:cubicBezTo>
                                <a:pt x="129" y="200"/>
                                <a:pt x="129" y="200"/>
                                <a:pt x="129" y="200"/>
                              </a:cubicBezTo>
                              <a:cubicBezTo>
                                <a:pt x="128" y="199"/>
                                <a:pt x="126" y="196"/>
                                <a:pt x="124" y="192"/>
                              </a:cubicBezTo>
                              <a:cubicBezTo>
                                <a:pt x="122" y="188"/>
                                <a:pt x="115" y="173"/>
                                <a:pt x="105" y="149"/>
                              </a:cubicBezTo>
                              <a:cubicBezTo>
                                <a:pt x="100" y="135"/>
                                <a:pt x="95" y="124"/>
                                <a:pt x="88" y="117"/>
                              </a:cubicBezTo>
                              <a:cubicBezTo>
                                <a:pt x="95" y="115"/>
                                <a:pt x="102" y="112"/>
                                <a:pt x="107" y="108"/>
                              </a:cubicBezTo>
                              <a:cubicBezTo>
                                <a:pt x="123" y="96"/>
                                <a:pt x="131" y="79"/>
                                <a:pt x="131" y="56"/>
                              </a:cubicBezTo>
                              <a:cubicBezTo>
                                <a:pt x="131" y="42"/>
                                <a:pt x="127" y="30"/>
                                <a:pt x="117" y="23"/>
                              </a:cubicBezTo>
                              <a:cubicBezTo>
                                <a:pt x="107" y="15"/>
                                <a:pt x="93" y="11"/>
                                <a:pt x="74" y="11"/>
                              </a:cubicBezTo>
                              <a:cubicBezTo>
                                <a:pt x="36" y="11"/>
                                <a:pt x="36" y="11"/>
                                <a:pt x="36" y="11"/>
                              </a:cubicBezTo>
                              <a:cubicBezTo>
                                <a:pt x="24" y="11"/>
                                <a:pt x="24" y="11"/>
                                <a:pt x="24" y="11"/>
                              </a:cubicBezTo>
                              <a:cubicBezTo>
                                <a:pt x="0" y="200"/>
                                <a:pt x="0" y="200"/>
                                <a:pt x="0" y="200"/>
                              </a:cubicBezTo>
                              <a:cubicBezTo>
                                <a:pt x="25" y="200"/>
                                <a:pt x="25" y="200"/>
                                <a:pt x="25" y="200"/>
                              </a:cubicBezTo>
                              <a:cubicBezTo>
                                <a:pt x="35" y="121"/>
                                <a:pt x="35" y="121"/>
                                <a:pt x="35" y="121"/>
                              </a:cubicBezTo>
                              <a:cubicBezTo>
                                <a:pt x="50" y="121"/>
                                <a:pt x="50" y="121"/>
                                <a:pt x="50" y="121"/>
                              </a:cubicBezTo>
                              <a:lnTo>
                                <a:pt x="59" y="121"/>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8F9DCFB" id="JE1703011351JU RH van orden.emf" o:spid="_x0000_s1026" editas="canvas" style="position:absolute;margin-left:0;margin-top:0;width:595.5pt;height:43.5pt;z-index:-251646464;mso-position-horizontal-relative:page;mso-position-vertical-relative:page" coordsize="7562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" o:allowincell="f">
              <v:shape id="_x0000_s1027" type="#_x0000_t75" style="position:absolute;width:75628;height:5524;visibility:visible;mso-wrap-style:square">
                <v:fill o:detectmouseclick="t"/>
                <v:path o:connecttype="none"/>
              </v:shape>
              <v:shape id="Freeform 4" o:spid="_x0000_s1028" style="position:absolute;left:53778;top:2590;width:10909;height:648;visibility:visible;mso-wrap-style:square;v-text-anchor:top" coordsize="3437,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LyL8A&#10;AADaAAAADwAAAGRycy9kb3ducmV2LnhtbERPPW/CMBDdK/U/WFeJrTjtUFCKQVAoQt2awH6Njzgi&#10;PgfbDeHf10iVmE5P7/Nmi8G2oicfGscKXsYZCOLK6YZrBfvy83kKIkRkja1jUnClAIv548MMc+0u&#10;/E19EWuRQjjkqMDE2OVShsqQxTB2HXHijs5bjAn6WmqPlxRuW/maZW/SYsOpwWBHH4aqU/FrFRz6&#10;zXRY+bXVJdHkZ2LO2035pdToaVi+g4g0xLv4373TaT7cXrldO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hkvIvwAAANoAAAAPAAAAAAAAAAAAAAAAAJgCAABkcnMvZG93bnJl&#10;di54bWxQSwUGAAAAAAQABAD1AAAAhAMAAAAA&#10;" path="m3396,196v5,5,10,7,16,7c3419,203,3425,200,3430,195v5,-8,5,-8,5,-8c3437,180,3437,180,3437,180v,-3,,-3,,-3c3437,170,3435,165,3431,160v-4,-4,-10,-6,-16,-6c3408,154,3402,156,3397,161v-5,9,-5,9,-5,9c3390,179,3390,179,3390,179v,7,2,13,6,17xm3283,203v33,,33,,33,c3385,15,3385,15,3385,15v-42,,-42,,-42,c3310,117,3310,117,3310,117v-10,36,-10,36,-10,36c3291,117,3291,117,3291,117,3256,15,3256,15,3256,15v-42,,-42,,-42,l3283,203xm3168,196v5,5,10,7,17,7c3191,203,3197,200,3202,195v5,-8,5,-8,5,-8c3209,180,3209,180,3209,180v,-3,,-3,,-3c3209,170,3207,165,3203,160v-4,-4,-10,-6,-16,-6c3180,154,3174,156,3169,161v-5,9,-5,9,-5,9c3162,179,3162,179,3162,179v,7,2,13,6,17xm3081,170v-3,3,-7,4,-11,5c3065,176,3058,177,3047,177v-11,,-17,-1,-20,-3c3027,121,3027,121,3027,121v3,-1,12,-1,25,-1c3066,120,3075,122,3081,127v6,4,9,11,9,21c3090,158,3087,166,3081,170xm3082,65v,10,-2,18,-7,22c3072,90,3069,91,3065,92v-4,2,-11,2,-19,2c3037,94,3031,94,3027,93v,-49,,-49,,-49c3029,43,3036,43,3047,43v23,,35,7,35,22xm3113,187v11,-10,16,-24,16,-42c3129,134,3125,124,3118,116v-7,-7,-16,-11,-27,-13c3096,102,3100,100,3103,98v11,-8,16,-20,16,-36c3119,48,3114,36,3103,28v-12,-8,-29,-13,-52,-13c3007,15,3007,15,3007,15v-18,,-18,,-18,c2989,203,2989,203,2989,203v19,,19,,19,c3025,203,3041,203,3054,203v27,,47,-6,59,-16xm2752,203v39,,39,,39,c2791,106,2791,106,2791,106v6,-6,6,-6,6,-6c2805,96,2812,94,2819,94v7,,12,2,15,6c2837,105,2838,112,2838,124v,79,,79,,79c2876,203,2876,203,2876,203v,-87,,-87,,-87c2876,96,2873,82,2866,73v-4,-4,-8,-7,-13,-9c2848,63,2842,62,2836,62v-5,,-11,,-16,2c2808,67,2797,72,2788,78v-1,-16,-1,-16,-1,-16c2752,62,2752,62,2752,62r,141xm2677,120v-47,,-47,,-47,c2631,109,2634,101,2639,95v4,-4,10,-6,17,-6c2670,89,2677,97,2677,114r,6xm2658,62v-21,,-38,6,-50,20c2597,95,2591,111,2591,132v,22,6,40,17,52c2613,190,2620,195,2628,198v9,3,17,5,25,5c2661,203,2667,203,2672,202v17,-2,29,-7,36,-13c2702,167,2702,167,2702,167v-2,1,-6,3,-12,5c2683,174,2675,175,2666,175v-23,,-35,-12,-37,-34c2711,141,2711,141,2711,141v1,-6,2,-14,2,-25c2713,106,2711,97,2708,90v-8,-19,-25,-28,-50,-28xm2515,166v-8,5,-16,7,-26,7c2484,173,2481,173,2477,171v-10,-4,-16,-16,-16,-36c2461,120,2464,108,2471,100v2,-4,6,-7,10,-8c2485,90,2490,89,2498,89v7,,13,1,17,5l2515,166xm2518,196v2,6,2,6,2,6c2527,203,2527,203,2527,203v26,,26,,26,c2553,,2553,,2553,v-38,,-38,,-38,c2515,53,2515,53,2515,53v,13,,13,,13c2508,63,2501,62,2492,62v-21,,-38,7,-51,20c2428,96,2421,114,2421,137v,21,6,38,17,50c2448,198,2461,203,2477,203v16,,30,-5,41,-16l2518,196xm2396,101v,-39,,-39,,-39c2394,62,2390,62,2386,62v-5,,-10,,-14,2c2360,67,2351,74,2346,82v-2,-20,-2,-20,-2,-20c2310,62,2310,62,2310,62v,141,,141,,141c2348,203,2348,203,2348,203v,-93,,-93,,-93c2357,101,2367,97,2379,97v7,,12,1,17,4xm2143,135v-2,-8,-2,-17,-2,-28c2141,97,2142,88,2144,79v7,-23,22,-34,44,-34c2202,45,2213,51,2220,63v7,11,11,26,11,45c2231,130,2227,147,2219,158v-4,6,-9,10,-14,12c2199,173,2193,174,2185,174v-7,,-13,-2,-19,-5c2160,166,2155,161,2152,155v-4,-6,-7,-12,-9,-20xm2183,203v27,,48,-8,63,-24c2263,163,2271,138,2271,106v,-27,-7,-49,-21,-66c2235,24,2216,15,2191,15v-27,,-49,8,-65,23c2118,46,2112,56,2107,68v-4,12,-7,25,-7,40c2100,123,2102,136,2106,148v7,23,22,40,43,49c2159,201,2170,203,2183,203xm1875,203v38,,38,,38,c1913,106,1913,106,1913,106v7,-6,7,-6,7,-6c1927,96,1935,94,1941,94v8,,13,2,16,6c1960,105,1961,112,1961,124v,79,,79,,79c1999,203,1999,203,1999,203v,-87,,-87,,-87c1999,96,1996,82,1988,73v-3,-4,-8,-7,-13,-9c1970,63,1965,62,1959,62v-6,,-11,,-16,2c1930,67,1920,72,1910,78v,-16,,-16,,-16c1875,62,1875,62,1875,62r,141xm1759,143v8,-4,19,-7,33,-7c1792,170,1792,170,1792,170v-4,2,-4,2,-4,2c1783,176,1776,177,1770,177v-6,,-10,-1,-14,-4c1752,166,1752,166,1752,166v-1,-8,-1,-8,-1,-8c1751,151,1753,146,1759,143xm1793,190v,6,2,10,4,12c1799,203,1802,203,1807,203v23,,23,,23,c1830,112,1830,112,1830,112v,-19,-5,-33,-14,-40c1811,68,1805,65,1798,64v-7,-1,-14,-2,-22,-2c1769,62,1762,62,1756,63v-16,3,-29,8,-39,13c1726,100,1726,100,1726,100v3,-1,8,-3,16,-5c1750,92,1757,91,1764,91v12,,19,1,23,3c1790,96,1792,100,1792,107v,8,,8,,8c1766,115,1748,118,1736,123v-16,7,-25,19,-25,35c1711,171,1716,182,1724,190v8,9,19,13,33,13c1771,203,1783,198,1793,189r,1xm1602,203v36,,36,,36,c1691,62,1691,62,1691,62v-41,,-41,,-41,c1629,130,1629,130,1629,130v-8,34,-8,34,-8,34c1612,130,1612,130,1612,130,1591,62,1591,62,1591,62v-41,,-41,,-41,l1602,203xm1334,203v38,,38,,38,c1372,106,1372,106,1372,106v7,-6,7,-6,7,-6c1386,96,1394,94,1400,94v8,,13,2,16,6c1419,105,1420,112,1420,124v,79,,79,,79c1458,203,1458,203,1458,203v,-87,,-87,,-87c1458,96,1455,82,1447,73v-3,-4,-7,-7,-13,-9c1429,63,1424,62,1418,62v-6,,-11,,-16,2c1389,67,1379,72,1369,78v,-16,,-16,,-16c1334,62,1334,62,1334,62r,141xm1259,120v-48,,-48,,-48,c1213,109,1216,101,1220,95v4,-4,10,-6,18,-6c1252,89,1259,97,1259,114r,6xm1240,62v-21,,-38,6,-50,20c1178,95,1173,111,1173,132v,22,5,40,17,52c1195,190,1202,195,1210,198v8,3,16,5,24,5c1242,203,1249,203,1254,202v16,-2,28,-7,36,-13c1284,167,1284,167,1284,167v-2,1,-6,3,-13,5c1265,174,1257,175,1248,175v-23,,-36,-12,-37,-34c1293,141,1293,141,1293,141v1,-6,1,-14,1,-25c1294,106,1293,97,1290,90v-9,-19,-25,-28,-50,-28xm1146,101v,-39,,-39,,-39c1144,62,1141,62,1136,62v-5,,-9,,-13,2c1110,67,1101,74,1096,82v-2,-20,-2,-20,-2,-20c1061,62,1061,62,1061,62v,141,,141,,141c1099,203,1099,203,1099,203v,-93,,-93,,-93c1107,101,1118,97,1130,97v6,,12,1,16,4xm987,120v-48,,-48,,-48,c940,109,943,101,948,95v4,-4,10,-6,17,-6c980,89,987,97,987,114r,6xm968,62v-22,,-38,6,-51,20c906,95,900,111,900,132v,22,6,40,17,52c923,190,930,195,938,198v8,3,16,5,24,5c970,203,977,203,982,202v16,-2,28,-7,35,-13c1011,167,1011,167,1011,167v-2,1,-6,3,-12,5c992,174,985,175,975,175v-23,,-35,-12,-37,-34c1021,141,1021,141,1021,141v1,-6,1,-14,1,-25c1022,106,1020,97,1017,90,1009,71,992,62,968,62xm738,203v38,,38,,38,c776,106,776,106,776,106v7,-6,7,-6,7,-6c791,96,798,94,805,94v7,,12,2,15,6c823,105,825,113,825,124v,79,,79,,79c863,203,863,203,863,203v,-87,,-87,,-87c863,97,859,82,851,74v-3,-5,-8,-8,-14,-10c832,63,826,62,821,62v-6,,-11,,-16,1c793,66,783,71,774,79v2,-25,2,-25,2,-25c776,,776,,776,,738,,738,,738,r,203xm598,192v8,4,8,4,8,4c618,201,631,203,646,203v17,,31,-3,40,-10c691,189,694,185,697,179v2,-5,4,-12,4,-20c701,150,698,143,692,136v-3,-3,-7,-6,-12,-9c675,125,668,122,659,119v-8,-3,-15,-6,-19,-8c636,108,634,105,634,100v1,-7,7,-10,20,-10c660,90,664,90,667,90v10,2,18,5,22,10c693,70,693,70,693,70v-8,-6,-21,-8,-39,-8c638,62,624,65,614,72v-11,7,-16,17,-16,29c598,112,601,120,606,127v3,3,6,6,11,9c621,139,628,142,636,144v8,3,15,6,20,9c661,156,663,160,663,164v,4,-1,7,-5,8c655,174,650,175,644,175v-6,,-11,,-16,-1c615,171,606,168,602,164r-4,28xm490,160v,15,3,26,8,33c501,196,505,199,510,201v5,1,11,2,16,2c532,203,537,203,542,202v12,-2,21,-6,28,-12c565,168,565,168,565,168v-2,2,-5,3,-10,4c549,174,549,174,549,174v-6,,-6,,-6,c536,174,536,174,536,174v-5,-4,-5,-4,-5,-4c529,166,528,157,528,144v,-56,,-56,,-56c565,88,565,88,565,88v,-26,,-26,,-26c528,62,528,62,528,62v,-32,,-32,,-32c504,30,504,30,504,30v-3,10,-6,18,-9,25c494,58,491,61,487,63v-2,1,-6,2,-14,5c473,88,473,88,473,88v17,,17,,17,l490,160xm410,120v-47,,-47,,-47,c364,109,367,101,372,95v4,-4,10,-6,17,-6c403,89,411,97,411,114r-1,6xm391,62v-21,,-38,6,-50,20c330,95,324,111,324,132v,22,6,40,17,52c347,190,353,195,361,198v9,3,17,5,25,5c394,203,400,203,406,202v16,-2,28,-7,35,-13c435,167,435,167,435,167v-2,1,-6,3,-12,5c416,174,408,175,399,175v-23,,-35,-12,-37,-34c444,141,444,141,444,141v1,-6,2,-14,2,-25c446,106,444,97,441,90,433,71,416,62,391,62xm216,143v9,-4,20,-7,33,-7c249,170,249,170,249,170v-3,2,-3,2,-3,2c240,176,234,177,228,177v-6,,-11,-1,-14,-4c210,166,210,166,210,166v-2,-8,-2,-8,-2,-8c208,151,211,146,216,143xm251,190v,6,1,10,4,12c257,203,260,203,265,203v22,,22,,22,c287,112,287,112,287,112v,-19,-4,-33,-13,-40c269,68,263,65,256,64v-7,-1,-14,-2,-22,-2c226,62,220,62,214,63v-16,3,-30,8,-39,13c183,100,183,100,183,100v3,-1,9,-3,17,-5c208,92,215,91,222,91v11,,19,1,22,3c248,96,249,100,249,107v,8,,8,,8c224,115,205,118,193,123v-16,7,-24,19,-24,35c169,171,173,182,182,190v8,9,19,13,33,13c229,203,241,198,251,189r,1xm90,52v5,4,7,11,7,20c97,82,94,89,89,95v-5,7,-14,10,-25,10c53,105,53,105,53,105v-5,,-10,,-14,c39,45,39,45,39,45v6,-1,13,-2,22,-2c75,43,85,46,90,52xm78,142v1,3,3,7,4,11c84,157,85,161,87,165v1,4,2,9,4,13c92,182,94,185,95,188v4,8,4,8,4,8c103,203,103,203,103,203v43,,43,,43,c138,189,138,189,138,189v-3,-5,-6,-11,-8,-17c127,166,124,160,122,154v-6,-14,-13,-23,-19,-29c124,117,134,99,134,71v,-20,-6,-35,-20,-44c108,23,101,20,93,18,85,16,76,15,66,15v-9,,-19,,-29,c33,15,30,15,27,15v-9,,-9,,-9,c,15,,15,,15,,203,,203,,203v39,,39,,39,c39,132,39,132,39,132v10,,18,,25,c69,132,74,136,78,142xe" fillcolor="#1d1d1b" stroked="f">
                <v:path arrowok="t" o:connecttype="custom" o:connectlocs="1083947,49136;1061094,4786;1010943,64770;1004278,54241;968728,38288;960793,29673;984916,31268;969363,64770;900803,39564;884932,24887;849700,36373;848113,64451;859540,28716;792884,28397;798280,0;799232,59665;733212,19782;680522,25206;683061,49455;668778,21696;609423,31906;626880,20420;568794,43393;569112,60622;557368,20101;551020,39245;536736,19782;423422,64770;462780,64770;423422,19782;393585,19782;407551,53284;363749,32225;348831,64770;313281,36373;311694,64451;322804,28716;261861,39564;245674,25206;217742,61579;207585,28716;195841,43393;189810,61260;176161,54879;179335,19782;155530,28078;124106,19782;138072,53284;68560,45626;68560,45626;74273,19782;79034,36692;30789,22973;24758,45307;43802,60303;11744,4786;24758,45307" o:connectangles="0,0,0,0,0,0,0,0,0,0,0,0,0,0,0,0,0,0,0,0,0,0,0,0,0,0,0,0,0,0,0,0,0,0,0,0,0,0,0,0,0,0,0,0,0,0,0,0,0,0,0,0,0,0,0,0,0"/>
                <o:lock v:ext="edit" verticies="t"/>
              </v:shape>
              <v:shape id="Freeform 5" o:spid="_x0000_s1029" style="position:absolute;left:53746;top:3689;width:11817;height:832;visibility:visible;mso-wrap-style:square;v-text-anchor:top" coordsize="3723,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busQA&#10;AADaAAAADwAAAGRycy9kb3ducmV2LnhtbESPQWsCMRSE7wX/Q3hCbzXRQ7GrUbS0pdSDVj3o7bF5&#10;Zhc3L9tN6q7/3giFHoeZ+YaZzjtXiQs1ofSsYThQIIhzb0q2Gva796cxiBCRDVaeScOVAsxnvYcp&#10;Zsa3/E2XbbQiQThkqKGIsc6kDHlBDsPA18TJO/nGYUyysdI02Ca4q+RIqWfpsOS0UGBNrwXl5+2v&#10;0/D2Yuyiuh6+2tVm+bFcW/VzXCutH/vdYgIiUhf/w3/tT6NhBPcr6Qb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7rEAAAA2gAAAA8AAAAAAAAAAAAAAAAAmAIAAGRycy9k&#10;b3ducmV2LnhtbFBLBQYAAAAABAAEAPUAAACJAwAAAAA=&#10;" path="m3603,200v24,,24,,24,c3638,112,3638,112,3638,112v7,-9,15,-17,24,-23c3666,86,3670,84,3674,82v5,-2,9,-3,13,-3c3691,79,3693,80,3695,82v3,4,3,4,3,4c3698,88,3699,92,3699,97v,5,-2,18,-5,40c3689,168,3689,168,3689,168v-1,11,-3,21,-4,32c3709,200,3709,200,3709,200v11,-72,11,-72,11,-72c3722,111,3723,100,3723,95v,-13,-2,-22,-7,-28c3712,62,3705,59,3696,59v-5,,-10,1,-15,2c3667,66,3654,74,3642,87v,,,,,c3644,59,3644,59,3644,59v-22,,-22,,-22,l3603,200xm3533,120v-12,6,-25,10,-37,10c3498,117,3502,106,3509,96v8,-13,18,-19,29,-19c3549,77,3554,82,3554,91v,11,-7,21,-21,29xm3500,170v-3,-10,-3,-10,-3,-10c3496,152,3496,152,3496,152v,-4,,-4,,-4c3507,147,3518,144,3530,141v6,-3,12,-5,17,-8c3553,130,3558,126,3563,122v4,-4,8,-9,11,-15c3577,102,3578,97,3578,91v,-5,-1,-10,-2,-14c3571,65,3561,59,3544,59v-21,,-39,8,-52,25c3485,92,3480,102,3476,113v-3,11,-5,23,-5,35c3471,171,3479,187,3497,196v6,3,14,4,23,4c3530,200,3540,197,3550,192v8,-5,15,-10,19,-16c3562,163,3562,163,3562,163v-14,12,-27,18,-41,18c3511,181,3504,178,3500,170xm3516,32v3,,7,-1,11,-5c3531,23,3532,19,3532,14v,-6,-2,-10,-8,-13c3516,,3516,,3516,v-11,5,-11,5,-11,5c3502,9,3500,13,3500,18v,6,3,11,8,13l3516,32xm3567,32v4,,7,-1,11,-5c3582,23,3584,19,3584,14v,-6,-3,-10,-9,-13c3569,,3569,,3569,v-7,2,-7,2,-7,2c3558,3,3555,7,3553,11v-3,7,-3,12,2,17c3558,31,3562,32,3567,32xm3437,32v4,,7,-2,11,-6c3452,23,3454,18,3454,13v,-6,-3,-10,-9,-12c3437,,3437,,3437,v-10,5,-10,5,-10,5c3423,9,3421,13,3421,18v,6,3,10,9,13l3437,32xm3399,200v24,,24,,24,c3442,59,3442,59,3442,59v-24,,-24,,-24,l3399,200xm3342,199v12,-4,22,-10,27,-16c3366,169,3366,169,3366,169v-5,4,-5,4,-5,4c3351,179,3345,181,3340,181v-5,,-7,-4,-7,-13c3334,161,3334,161,3334,161v1,-11,1,-11,1,-11c3345,78,3345,78,3345,78v31,,31,,31,c3379,59,3379,59,3379,59v-32,,-32,,-32,c3352,25,3352,25,3352,25v-21,,-21,,-21,c3324,59,3324,59,3324,59v-13,,-13,,-13,c3306,78,3306,78,3306,78v14,,14,,14,c3310,162,3310,162,3310,162v-1,8,-2,13,-2,15c3308,178,3308,178,3308,178v,15,8,22,23,22c3334,200,3338,200,3342,199xm3149,200v24,,24,,24,c3185,112,3185,112,3185,112v6,-9,14,-17,23,-23c3212,86,3216,84,3221,82v4,-2,8,-3,12,-3c3237,79,3240,80,3241,82v3,4,3,4,3,4c3245,88,3245,92,3245,97v,5,-2,18,-5,40c3236,168,3236,168,3236,168v-2,11,-4,21,-5,32c3255,200,3255,200,3255,200v11,-72,11,-72,11,-72c3268,111,3269,100,3269,95v,-13,-2,-22,-7,-28c3258,62,3251,59,3242,59v-5,,-10,1,-15,2c3213,66,3200,74,3188,87v,,,,,c3191,59,3191,59,3191,59v-23,,-23,,-23,l3149,200xm3032,115v2,-5,4,-10,7,-15c3041,96,3045,92,3048,88v4,-4,8,-6,13,-8c3065,78,3071,76,3077,76v6,,12,2,19,5c3085,153,3085,153,3085,153v-13,19,-26,29,-40,29c3033,182,3027,170,3027,145v,-10,2,-20,5,-30xm3084,175v-2,25,-2,25,-2,25c3103,200,3103,200,3103,200,3122,59,3122,59,3122,59v-14,4,-14,4,-14,4c3097,60,3088,59,3080,59v-9,,-17,1,-25,4c3041,68,3029,77,3021,89v-12,18,-19,37,-19,59c3002,165,3006,177,3012,186v3,5,7,8,11,11c3028,199,3033,200,3039,200v17,,32,-8,45,-25xm2993,59v-1,,-4,,-10,c2980,59,2976,60,2971,62v-11,4,-21,12,-28,22c2946,59,2946,59,2946,59v-23,,-23,,-23,c2904,200,2904,200,2904,200v24,,24,,24,c2939,117,2939,117,2939,117v5,-11,11,-19,18,-26c2967,85,2967,85,2967,85v4,-2,7,-3,12,-3c2983,82,2986,83,2988,84r5,-25xm2765,192v5,5,13,8,24,8c2794,200,2799,199,2803,198v14,-4,25,-12,36,-25c2836,200,2836,200,2836,200v22,,22,,22,c2877,59,2877,59,2877,59v-24,,-24,,-24,c2841,149,2841,149,2841,149v-6,9,-13,17,-21,23c2816,175,2813,177,2809,179v-4,2,-8,3,-13,3c2791,182,2788,181,2785,179v-3,-5,-3,-5,-3,-5c2782,171,2781,168,2781,162v,-5,2,-19,5,-41c2792,80,2792,80,2792,80v1,-7,2,-14,2,-21c2771,59,2771,59,2771,59v-4,22,-4,22,-4,22c2766,89,2763,110,2759,143v-1,9,-2,17,-2,22c2757,178,2760,187,2765,192xm2637,193v5,3,5,3,5,3c2650,199,2661,200,2673,200v15,,26,-3,35,-9c2717,184,2721,175,2721,163v,-13,-6,-24,-17,-34c2687,115,2687,115,2687,115v-8,-6,-11,-13,-11,-21c2676,88,2678,84,2683,81v7,-3,7,-3,7,-3c2700,77,2700,77,2700,77v10,1,10,1,10,1c2718,81,2723,84,2726,87v4,-23,4,-23,4,-23c2729,63,2726,62,2721,61v-5,-1,-12,-2,-22,-2c2686,59,2675,62,2667,69v-5,3,-8,7,-11,11c2654,85,2653,91,2653,99v,7,2,15,8,22c2664,125,2669,131,2678,138v8,7,8,7,8,7c2692,151,2692,151,2692,151v4,7,4,7,4,7c2698,166,2698,166,2698,166v-2,8,-2,8,-2,8c2692,179,2685,182,2674,182v-11,,-22,-3,-32,-9l2637,193xm2526,193v6,3,6,3,6,3c2540,199,2550,200,2562,200v15,,26,-3,35,-9c2606,184,2610,175,2610,163v,-13,-5,-24,-17,-34c2576,115,2576,115,2576,115v-7,-6,-11,-13,-11,-21c2565,88,2567,84,2572,81v7,-3,7,-3,7,-3c2589,77,2589,77,2589,77v10,1,10,1,10,1c2607,81,2613,84,2615,87v5,-23,5,-23,5,-23c2619,63,2616,62,2611,61v-5,-1,-13,-2,-23,-2c2575,59,2564,62,2556,69v-4,3,-8,7,-10,11c2543,85,2542,91,2542,99v,7,3,15,8,22c2553,125,2558,131,2567,138v8,7,8,7,8,7c2581,151,2581,151,2581,151v4,7,4,7,4,7c2587,166,2587,166,2587,166v-2,8,-2,8,-2,8c2581,179,2574,182,2564,182v-12,,-23,-3,-33,-9l2526,193xm2405,133v45,-99,45,-99,45,-99c2452,48,2452,48,2452,48v14,85,14,85,14,85l2405,133xm2348,200v26,,26,,26,c2396,152,2396,152,2396,152v73,,73,,73,c2477,200,2477,200,2477,200v24,,24,,24,c2466,11,2466,11,2466,11v-26,,-26,,-26,l2348,200xm2172,200v24,,24,,24,c2207,112,2207,112,2207,112v7,-9,14,-17,24,-23c2235,86,2239,84,2243,82v4,-2,9,-3,13,-3c2259,79,2262,80,2264,82v3,4,3,4,3,4c2267,88,2268,92,2268,97v,5,-2,18,-5,40c2258,168,2258,168,2258,168v-1,11,-3,21,-4,32c2278,200,2278,200,2278,200v10,-72,10,-72,10,-72c2291,111,2292,100,2292,95v,-13,-2,-22,-7,-28c2281,62,2274,59,2265,59v-5,,-10,1,-15,2c2235,66,2222,74,2211,87v,,,,,c2213,59,2213,59,2213,59v-22,,-22,,-22,l2172,200xm2138,32v3,,7,-2,10,-6c2152,23,2154,18,2154,13v,-6,-3,-10,-9,-12c2137,,2137,,2137,v-10,5,-10,5,-10,5c2123,9,2121,13,2121,18v,6,3,10,9,13l2138,32xm2100,200v24,,24,,24,c2142,59,2142,59,2142,59v-23,,-23,,-23,l2100,200xm2038,59v-1,,-5,,-11,c2024,59,2020,60,2015,62v-11,4,-20,12,-27,22c1990,59,1990,59,1990,59v-23,,-23,,-23,c1948,200,1948,200,1948,200v24,,24,,24,c1983,117,1983,117,1983,117v5,-11,11,-19,19,-26c2012,85,2012,85,2012,85v3,-2,7,-3,11,-3c2027,82,2030,83,2032,84r6,-25xm1831,115v2,-5,4,-10,7,-15c1841,96,1844,92,1848,88v3,-4,7,-6,12,-8c1865,78,1870,76,1876,76v7,,13,2,19,5c1884,153,1884,153,1884,153v-13,19,-26,29,-40,29c1832,182,1826,170,1826,145v,-10,2,-20,5,-30xm1883,175v-2,25,-2,25,-2,25c1902,200,1902,200,1902,200,1921,59,1921,59,1921,59v-14,4,-14,4,-14,4c1896,60,1887,59,1880,59v-10,,-18,1,-25,4c1840,68,1829,77,1820,89v-12,18,-18,37,-18,59c1802,165,1805,177,1811,186v3,5,7,8,12,11c1828,199,1833,200,1838,200v18,,32,-8,45,-25xm1685,115v2,-5,4,-10,7,-15c1695,96,1698,92,1702,88v3,-4,7,-6,12,-8c1719,78,1724,76,1730,76v7,,13,2,19,5c1738,153,1738,153,1738,153v-13,19,-26,29,-40,29c1686,182,1680,170,1680,145v,-10,2,-20,5,-30xm1737,175v-2,25,-2,25,-2,25c1756,200,1756,200,1756,200,1775,59,1775,59,1775,59v-14,4,-14,4,-14,4c1750,60,1741,59,1734,59v-10,,-18,1,-25,4c1694,68,1683,77,1674,89v-12,18,-18,37,-18,59c1656,165,1659,177,1665,186v3,5,7,8,12,11c1682,199,1687,200,1692,200v18,,32,-8,45,-25xm1585,200v23,,23,,23,c1636,,1636,,1636,v-24,,-24,,-24,l1585,200xm1512,120v-13,6,-25,10,-37,10c1477,117,1481,106,1488,96v8,-13,18,-19,29,-19c1528,77,1533,82,1533,91v,11,-7,21,-21,29xm1479,170v-4,-10,-4,-10,-4,-10c1475,152,1475,152,1475,152v,-4,,-4,,-4c1486,147,1497,144,1508,141v6,-3,12,-5,18,-8c1532,130,1537,126,1542,122v4,-4,8,-9,11,-15c1555,102,1557,97,1557,91v,-5,-1,-10,-2,-14c1550,65,1539,59,1523,59v-22,,-39,8,-53,25c1464,92,1459,102,1455,113v-4,11,-5,23,-5,35c1450,171,1458,187,1475,196v6,3,14,4,24,4c1509,200,1519,197,1529,192v8,-5,14,-10,19,-16c1541,163,1541,163,1541,163v-14,12,-27,18,-41,18c1490,181,1483,178,1479,170xm1356,122v43,78,43,78,43,78c1427,200,1427,200,1427,200v-45,-73,-45,-73,-45,-73c1389,124,1395,119,1400,115v21,-18,33,-37,35,-56c1412,59,1412,59,1412,59v-3,7,-6,14,-10,19c1390,96,1375,111,1356,122v,,,,,xm1318,200v23,,23,,23,c1367,,1367,,1367,v-24,,-24,,-24,l1318,200xm1200,115v2,-5,4,-10,7,-15c1210,96,1213,92,1216,88v4,-4,8,-6,13,-8c1234,78,1239,76,1245,76v6,,13,2,19,5c1253,153,1253,153,1253,153v-13,19,-26,29,-40,29c1201,182,1195,170,1195,145v,-10,2,-20,5,-30xm1252,175v-2,25,-2,25,-2,25c1271,200,1271,200,1271,200,1290,59,1290,59,1290,59v-14,4,-14,4,-14,4c1265,60,1256,59,1249,59v-10,,-18,1,-25,4c1209,68,1198,77,1189,89v-12,18,-18,37,-18,59c1171,165,1174,177,1180,186v3,5,7,8,12,11c1196,199,1202,200,1207,200v18,,32,-8,45,-25xm949,200v23,,23,,23,c984,111,984,111,984,111v6,-9,13,-16,21,-22c1009,86,1013,83,1017,82v4,-2,7,-3,11,-3c1032,79,1035,80,1037,82v2,4,2,4,2,4c1040,88,1040,92,1040,97v,5,-1,18,-5,40c1031,168,1031,168,1031,168v-2,11,-3,21,-5,32c1050,200,1050,200,1050,200v12,-81,12,-81,12,-81c1063,113,1063,108,1064,104v6,-7,12,-13,19,-18c1093,81,1093,81,1093,81v10,-2,10,-2,10,-2c1111,82,1111,82,1111,82v3,4,3,4,3,4c1114,88,1115,92,1115,97v,5,-2,18,-5,40c1105,168,1105,168,1105,168v-1,11,-3,21,-4,32c1125,200,1125,200,1125,200v11,-72,11,-72,11,-72c1138,111,1139,100,1139,95v,-13,-2,-22,-7,-28c1128,62,1121,59,1112,59v-4,,-9,1,-13,2c1086,65,1074,72,1064,83v-1,-8,-4,-15,-8,-18c1051,61,1046,59,1040,59v-6,,-12,1,-16,2c1011,65,999,73,988,86v2,-27,2,-27,2,-27c968,59,968,59,968,59l949,200xm937,59v-1,,-5,,-11,c923,59,919,60,914,62v-11,4,-20,12,-27,22c889,59,889,59,889,59v-23,,-23,,-23,c847,200,847,200,847,200v24,,24,,24,c882,117,882,117,882,117v5,-11,11,-19,18,-26c911,85,911,85,911,85v3,-2,7,-3,11,-3c926,82,929,83,931,84r6,-25xm777,120v-12,6,-24,10,-36,10c742,117,747,106,753,96v9,-13,18,-19,30,-19c793,77,798,82,798,91v,11,-7,21,-21,29xm744,170v-3,-10,-3,-10,-3,-10c740,152,740,152,740,152v,-4,,-4,,-4c751,147,763,144,774,141v6,-3,12,-5,18,-8c798,130,803,126,807,122v5,-4,8,-9,11,-15c821,102,822,97,822,91v,-5,,-10,-2,-14c816,65,805,59,788,59v-21,,-38,8,-52,25c730,92,725,102,721,113v-4,11,-6,23,-6,35c715,171,724,187,741,196v6,3,14,4,24,4c774,200,784,197,794,192v9,-5,15,-10,19,-16c806,163,806,163,806,163v-13,12,-27,18,-40,18c756,181,749,178,744,170xm661,199v13,-4,22,-10,28,-16c686,169,686,169,686,169v-6,4,-6,4,-6,4c671,179,664,181,660,181v-5,,-7,-4,-7,-13c653,161,653,161,653,161v2,-11,2,-11,2,-11c664,78,664,78,664,78v32,,32,,32,c699,59,699,59,699,59v-32,,-32,,-32,c671,25,671,25,671,25v-20,,-20,,-20,c644,59,644,59,644,59v-13,,-13,,-13,c626,78,626,78,626,78v14,,14,,14,c630,162,630,162,630,162v-1,8,-2,13,-2,15c628,178,628,178,628,178v,15,8,22,22,22c654,200,658,200,661,199xm504,193v5,3,5,3,5,3c517,199,527,200,539,200v15,,26,-3,35,-9c583,184,588,175,588,163v,-13,-6,-24,-18,-34c553,115,553,115,553,115v-7,-6,-11,-13,-11,-21c542,88,544,84,549,81v7,-3,7,-3,7,-3c566,77,566,77,566,77v10,1,10,1,10,1c585,81,590,84,592,87v5,-23,5,-23,5,-23c596,63,593,62,588,61v-5,-1,-13,-2,-23,-2c552,59,541,62,533,69v-4,3,-8,7,-10,11c520,85,519,91,519,99v,7,3,15,8,22c530,125,536,131,544,138v8,7,8,7,8,7c559,151,559,151,559,151v4,7,4,7,4,7c564,166,564,166,564,166v-2,8,-2,8,-2,8c558,179,551,182,541,182v-12,,-23,-3,-33,-9l504,193xm476,32v4,,7,-2,11,-6c491,23,493,18,493,13,493,7,490,3,484,1,476,,476,,476,,466,5,466,5,466,5v-4,4,-6,8,-6,13c460,24,463,28,469,31r7,1xm438,200v24,,24,,24,c481,59,481,59,481,59v-24,,-24,,-24,l438,200xm317,115v2,-5,4,-10,7,-15c327,96,330,92,334,88v4,-4,8,-6,13,-8c351,78,357,76,363,76v6,,12,2,18,5c371,153,371,153,371,153v-6,8,-12,14,-18,19c345,178,337,182,329,182v-11,,-17,-12,-17,-37c312,135,314,125,317,115xm292,258v2,,5,1,11,2c308,261,316,262,325,262v21,,37,-7,49,-20c381,234,386,223,387,212,408,59,408,59,408,59v-14,4,-14,4,-14,4c383,60,374,59,366,59v-9,,-17,1,-25,4c327,68,315,77,306,89v-13,18,-19,38,-19,59c287,165,290,177,296,186v4,5,7,8,12,11c313,199,318,200,324,200v5,,10,,15,-2c351,194,361,186,369,175v-6,36,-6,36,-6,36c362,216,361,221,359,225v-5,13,-15,19,-29,19c318,244,307,242,298,237r-6,21xm218,120v-12,6,-24,10,-36,10c183,117,187,106,194,96v8,-13,18,-19,30,-19c234,77,239,82,239,91v,11,-7,21,-21,29xm185,170v-3,-10,-3,-10,-3,-10c181,152,181,152,181,152v,-4,,-4,,-4c192,147,203,144,215,141v6,-3,12,-5,17,-8c238,130,243,126,248,122v4,-4,8,-9,11,-15c262,102,263,97,263,91v,-5,-1,-10,-2,-14c256,65,246,59,229,59v-21,,-39,8,-52,25c170,92,165,102,161,113v-3,11,-5,23,-5,35c156,171,164,187,182,196v6,3,14,4,23,4c215,200,225,197,235,192v8,-5,15,-10,19,-16c247,163,247,163,247,163v-14,12,-27,18,-40,18c196,181,189,178,185,170xm46,31v6,-1,15,-2,25,-2c94,29,105,38,105,57v,13,-3,23,-9,31c89,97,78,101,64,101v-5,,-5,,-5,c51,101,51,101,51,101v-8,,-8,,-8,c37,101,37,101,37,101l46,31xm59,121v9,,18,14,26,42c92,182,97,195,101,200v28,,28,,28,c128,199,126,196,124,192v-2,-4,-9,-19,-19,-43c100,135,95,124,88,117v7,-2,14,-5,19,-9c123,96,131,79,131,56v,-14,-4,-26,-14,-33c107,15,93,11,74,11v-38,,-38,,-38,c24,11,24,11,24,11,,200,,200,,200v25,,25,,25,c35,121,35,121,35,121v15,,15,,15,l59,121xe" fillcolor="#1d1d1b" stroked="f">
                <v:path arrowok="t" o:connecttype="custom" o:connectlocs="1170943,53340;1149676,18733;1109682,46990;1109999,62230;1116030,0;1127774,3493;1090954,10160;1057943,53340;1049373,24765;1022393,26035;1035407,21273;971606,25400;986525,20003;943039,19685;950022,18733;891618,56833;875112,52388;853846,24765;850037,43815;813217,63500;831627,20320;821152,52705;753543,63500;708152,28258;727515,30163;683711,4128;666571,63500;638638,26988;585313,57785;571981,46990;551667,48578;531352,28258;479931,38100;484375,42228;485327,60960;448190,18733;385976,27940;409465,18733;308527,63500;333285,63500;349474,63500;313606,27305;276468,63500;253297,28893;260280,24448;236157,53975;221873,18733;206320,63500;176483,24765;172674,43815;156485,4128;139028,63500;100620,36513;91098,46990;69196,38100;73640,42228;74592,60960;16188,32068;33963,34290" o:connectangles="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0FA73F92"/>
    <w:multiLevelType w:val="hybridMultilevel"/>
    <w:tmpl w:val="9CECB1DA"/>
    <w:lvl w:ilvl="0" w:tplc="0D7A6E1C">
      <w:start w:val="1"/>
      <w:numFmt w:val="decimal"/>
      <w:pStyle w:val="Tabelnummer"/>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500DFF"/>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4F52775"/>
    <w:multiLevelType w:val="multilevel"/>
    <w:tmpl w:val="9C968EB4"/>
    <w:numStyleLink w:val="AgendaitemlistRHVO"/>
  </w:abstractNum>
  <w:abstractNum w:abstractNumId="17" w15:restartNumberingAfterBreak="0">
    <w:nsid w:val="160038E2"/>
    <w:multiLevelType w:val="hybridMultilevel"/>
    <w:tmpl w:val="EF38D6AC"/>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2879C7"/>
    <w:multiLevelType w:val="multilevel"/>
    <w:tmpl w:val="89367262"/>
    <w:numStyleLink w:val="NumberedlistRHVO"/>
  </w:abstractNum>
  <w:abstractNum w:abstractNumId="20" w15:restartNumberingAfterBreak="0">
    <w:nsid w:val="200A4EA3"/>
    <w:multiLevelType w:val="hybridMultilevel"/>
    <w:tmpl w:val="0F7C6D2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27ED565C"/>
    <w:multiLevelType w:val="hybridMultilevel"/>
    <w:tmpl w:val="773CBA7E"/>
    <w:lvl w:ilvl="0" w:tplc="AB2A1AB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98812C7"/>
    <w:multiLevelType w:val="multilevel"/>
    <w:tmpl w:val="E3304A8C"/>
    <w:numStyleLink w:val="StandardlistRHVO"/>
  </w:abstractNum>
  <w:abstractNum w:abstractNumId="24" w15:restartNumberingAfterBreak="0">
    <w:nsid w:val="29BF3217"/>
    <w:multiLevelType w:val="hybridMultilevel"/>
    <w:tmpl w:val="A93C0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3D62EC"/>
    <w:multiLevelType w:val="multilevel"/>
    <w:tmpl w:val="D06EAE7C"/>
    <w:numStyleLink w:val="DashedlistRHVO"/>
  </w:abstractNum>
  <w:abstractNum w:abstractNumId="26" w15:restartNumberingAfterBreak="0">
    <w:nsid w:val="2D665843"/>
    <w:multiLevelType w:val="multilevel"/>
    <w:tmpl w:val="C928AB2A"/>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8" w15:restartNumberingAfterBreak="0">
    <w:nsid w:val="319862AC"/>
    <w:multiLevelType w:val="multilevel"/>
    <w:tmpl w:val="E3304A8C"/>
    <w:styleLink w:val="StandardlistRHVO"/>
    <w:lvl w:ilvl="0">
      <w:start w:val="1"/>
      <w:numFmt w:val="bullet"/>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29"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9AA69E8"/>
    <w:multiLevelType w:val="hybridMultilevel"/>
    <w:tmpl w:val="7384F3A6"/>
    <w:lvl w:ilvl="0" w:tplc="BE2A0BB4">
      <w:start w:val="1"/>
      <w:numFmt w:val="bullet"/>
      <w:pStyle w:val="Bulletedlist1stlevelRHVO"/>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EF61F8"/>
    <w:multiLevelType w:val="multilevel"/>
    <w:tmpl w:val="121C0CF6"/>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284" w:hanging="284"/>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3347099"/>
    <w:multiLevelType w:val="multilevel"/>
    <w:tmpl w:val="121C0CF6"/>
    <w:numStyleLink w:val="HeadingnumberingRHVO"/>
  </w:abstractNum>
  <w:abstractNum w:abstractNumId="35"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6" w15:restartNumberingAfterBreak="0">
    <w:nsid w:val="46B26060"/>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B7641D"/>
    <w:multiLevelType w:val="hybridMultilevel"/>
    <w:tmpl w:val="F73A060C"/>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D00878"/>
    <w:multiLevelType w:val="multilevel"/>
    <w:tmpl w:val="1D3AA488"/>
    <w:numStyleLink w:val="OpenbulletlistRHVO"/>
  </w:abstractNum>
  <w:abstractNum w:abstractNumId="40" w15:restartNumberingAfterBreak="0">
    <w:nsid w:val="54963C23"/>
    <w:multiLevelType w:val="hybridMultilevel"/>
    <w:tmpl w:val="3BAA4CF2"/>
    <w:lvl w:ilvl="0" w:tplc="0413000F">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764711C"/>
    <w:multiLevelType w:val="singleLevel"/>
    <w:tmpl w:val="0413000F"/>
    <w:lvl w:ilvl="0">
      <w:start w:val="1"/>
      <w:numFmt w:val="decimal"/>
      <w:lvlText w:val="%1."/>
      <w:lvlJc w:val="left"/>
      <w:pPr>
        <w:tabs>
          <w:tab w:val="num" w:pos="360"/>
        </w:tabs>
        <w:ind w:left="360" w:hanging="360"/>
      </w:pPr>
    </w:lvl>
  </w:abstractNum>
  <w:abstractNum w:abstractNumId="43" w15:restartNumberingAfterBreak="0">
    <w:nsid w:val="66C847D4"/>
    <w:multiLevelType w:val="hybridMultilevel"/>
    <w:tmpl w:val="82A2F9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211F89"/>
    <w:multiLevelType w:val="multilevel"/>
    <w:tmpl w:val="89367262"/>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5" w15:restartNumberingAfterBreak="0">
    <w:nsid w:val="6B9746CF"/>
    <w:multiLevelType w:val="singleLevel"/>
    <w:tmpl w:val="0413000F"/>
    <w:lvl w:ilvl="0">
      <w:start w:val="1"/>
      <w:numFmt w:val="decimal"/>
      <w:lvlText w:val="%1."/>
      <w:lvlJc w:val="left"/>
      <w:pPr>
        <w:tabs>
          <w:tab w:val="num" w:pos="360"/>
        </w:tabs>
        <w:ind w:left="360" w:hanging="360"/>
      </w:pPr>
      <w:rPr>
        <w:rFonts w:hint="default"/>
      </w:rPr>
    </w:lvl>
  </w:abstractNum>
  <w:abstractNum w:abstractNumId="46" w15:restartNumberingAfterBreak="0">
    <w:nsid w:val="6E7370EC"/>
    <w:multiLevelType w:val="multilevel"/>
    <w:tmpl w:val="9200769E"/>
    <w:numStyleLink w:val="LowercaseletterlistRHVO"/>
  </w:abstractNum>
  <w:num w:numId="1">
    <w:abstractNumId w:val="10"/>
  </w:num>
  <w:num w:numId="2">
    <w:abstractNumId w:val="31"/>
  </w:num>
  <w:num w:numId="3">
    <w:abstractNumId w:val="35"/>
  </w:num>
  <w:num w:numId="4">
    <w:abstractNumId w:val="11"/>
  </w:num>
  <w:num w:numId="5">
    <w:abstractNumId w:val="37"/>
  </w:num>
  <w:num w:numId="6">
    <w:abstractNumId w:val="14"/>
  </w:num>
  <w:num w:numId="7">
    <w:abstractNumId w:val="13"/>
  </w:num>
  <w:num w:numId="8">
    <w:abstractNumId w:val="27"/>
  </w:num>
  <w:num w:numId="9">
    <w:abstractNumId w:val="33"/>
  </w:num>
  <w:num w:numId="10">
    <w:abstractNumId w:val="28"/>
  </w:num>
  <w:num w:numId="11">
    <w:abstractNumId w:val="2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46"/>
  </w:num>
  <w:num w:numId="23">
    <w:abstractNumId w:val="19"/>
  </w:num>
  <w:num w:numId="24">
    <w:abstractNumId w:val="21"/>
  </w:num>
  <w:num w:numId="25">
    <w:abstractNumId w:val="16"/>
  </w:num>
  <w:num w:numId="26">
    <w:abstractNumId w:val="39"/>
  </w:num>
  <w:num w:numId="27">
    <w:abstractNumId w:val="23"/>
  </w:num>
  <w:num w:numId="28">
    <w:abstractNumId w:val="25"/>
  </w:num>
  <w:num w:numId="29">
    <w:abstractNumId w:val="34"/>
    <w:lvlOverride w:ilvl="0">
      <w:lvl w:ilvl="0">
        <w:start w:val="1"/>
        <w:numFmt w:val="decimal"/>
        <w:pStyle w:val="Kop1"/>
        <w:lvlText w:val="%1"/>
        <w:lvlJc w:val="left"/>
        <w:pPr>
          <w:ind w:left="284" w:hanging="284"/>
        </w:pPr>
        <w:rPr>
          <w:rFonts w:hint="default"/>
        </w:rPr>
      </w:lvl>
    </w:lvlOverride>
  </w:num>
  <w:num w:numId="30">
    <w:abstractNumId w:val="32"/>
  </w:num>
  <w:num w:numId="31">
    <w:abstractNumId w:val="12"/>
  </w:num>
  <w:num w:numId="32">
    <w:abstractNumId w:val="41"/>
  </w:num>
  <w:num w:numId="33">
    <w:abstractNumId w:val="30"/>
  </w:num>
  <w:num w:numId="34">
    <w:abstractNumId w:val="44"/>
  </w:num>
  <w:num w:numId="35">
    <w:abstractNumId w:val="38"/>
  </w:num>
  <w:num w:numId="36">
    <w:abstractNumId w:val="22"/>
  </w:num>
  <w:num w:numId="37">
    <w:abstractNumId w:val="17"/>
  </w:num>
  <w:num w:numId="38">
    <w:abstractNumId w:val="32"/>
  </w:num>
  <w:num w:numId="39">
    <w:abstractNumId w:val="32"/>
  </w:num>
  <w:num w:numId="40">
    <w:abstractNumId w:val="15"/>
  </w:num>
  <w:num w:numId="41">
    <w:abstractNumId w:val="45"/>
  </w:num>
  <w:num w:numId="42">
    <w:abstractNumId w:val="36"/>
  </w:num>
  <w:num w:numId="43">
    <w:abstractNumId w:val="42"/>
  </w:num>
  <w:num w:numId="44">
    <w:abstractNumId w:val="43"/>
  </w:num>
  <w:num w:numId="45">
    <w:abstractNumId w:val="24"/>
  </w:num>
  <w:num w:numId="46">
    <w:abstractNumId w:val="40"/>
  </w:num>
  <w:num w:numId="47">
    <w:abstractNumId w:val="20"/>
  </w:num>
  <w:num w:numId="48">
    <w:abstractNumId w:val="18"/>
  </w:num>
  <w:num w:numId="49">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3686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6FB"/>
    <w:rsid w:val="00004562"/>
    <w:rsid w:val="000053DE"/>
    <w:rsid w:val="00006237"/>
    <w:rsid w:val="0000663D"/>
    <w:rsid w:val="00010D95"/>
    <w:rsid w:val="00011BFA"/>
    <w:rsid w:val="00011FB3"/>
    <w:rsid w:val="0002562D"/>
    <w:rsid w:val="000315D4"/>
    <w:rsid w:val="00035232"/>
    <w:rsid w:val="000368FF"/>
    <w:rsid w:val="000418EF"/>
    <w:rsid w:val="0005205D"/>
    <w:rsid w:val="00052FF4"/>
    <w:rsid w:val="00053E43"/>
    <w:rsid w:val="0005430B"/>
    <w:rsid w:val="00066B67"/>
    <w:rsid w:val="0006772B"/>
    <w:rsid w:val="00074DAC"/>
    <w:rsid w:val="00087449"/>
    <w:rsid w:val="00094C8F"/>
    <w:rsid w:val="0009698A"/>
    <w:rsid w:val="000977D8"/>
    <w:rsid w:val="000A1B78"/>
    <w:rsid w:val="000A3D1B"/>
    <w:rsid w:val="000B5821"/>
    <w:rsid w:val="000C0969"/>
    <w:rsid w:val="000C1A1A"/>
    <w:rsid w:val="000C385E"/>
    <w:rsid w:val="000C6F9E"/>
    <w:rsid w:val="000D5283"/>
    <w:rsid w:val="000D6AB7"/>
    <w:rsid w:val="000E55A1"/>
    <w:rsid w:val="000E6E43"/>
    <w:rsid w:val="000E7F08"/>
    <w:rsid w:val="000F213A"/>
    <w:rsid w:val="000F2D93"/>
    <w:rsid w:val="000F650E"/>
    <w:rsid w:val="00100B98"/>
    <w:rsid w:val="00103A43"/>
    <w:rsid w:val="00106601"/>
    <w:rsid w:val="00110A9F"/>
    <w:rsid w:val="00111AEB"/>
    <w:rsid w:val="00112646"/>
    <w:rsid w:val="00115C9D"/>
    <w:rsid w:val="001170AE"/>
    <w:rsid w:val="00122DED"/>
    <w:rsid w:val="00125507"/>
    <w:rsid w:val="00132265"/>
    <w:rsid w:val="00135A2A"/>
    <w:rsid w:val="00135E7B"/>
    <w:rsid w:val="0013762C"/>
    <w:rsid w:val="00137CBB"/>
    <w:rsid w:val="00143C2A"/>
    <w:rsid w:val="00145B36"/>
    <w:rsid w:val="00145B8E"/>
    <w:rsid w:val="0014640F"/>
    <w:rsid w:val="00146B65"/>
    <w:rsid w:val="001579D8"/>
    <w:rsid w:val="00164AEB"/>
    <w:rsid w:val="00165806"/>
    <w:rsid w:val="0017032E"/>
    <w:rsid w:val="0018093D"/>
    <w:rsid w:val="00190419"/>
    <w:rsid w:val="00196D8A"/>
    <w:rsid w:val="001A2714"/>
    <w:rsid w:val="001B1B37"/>
    <w:rsid w:val="001B228E"/>
    <w:rsid w:val="001B2B28"/>
    <w:rsid w:val="001B4C7E"/>
    <w:rsid w:val="001C11BE"/>
    <w:rsid w:val="001C1849"/>
    <w:rsid w:val="001C63E7"/>
    <w:rsid w:val="001D2A06"/>
    <w:rsid w:val="001D4E36"/>
    <w:rsid w:val="001E2293"/>
    <w:rsid w:val="001E27A9"/>
    <w:rsid w:val="001E34AC"/>
    <w:rsid w:val="001E7D1A"/>
    <w:rsid w:val="001F5B4F"/>
    <w:rsid w:val="001F5C28"/>
    <w:rsid w:val="001F6547"/>
    <w:rsid w:val="00203985"/>
    <w:rsid w:val="0020548B"/>
    <w:rsid w:val="0020607F"/>
    <w:rsid w:val="00206FF8"/>
    <w:rsid w:val="002074B2"/>
    <w:rsid w:val="00213DD2"/>
    <w:rsid w:val="00216489"/>
    <w:rsid w:val="00220A9C"/>
    <w:rsid w:val="00221544"/>
    <w:rsid w:val="00230B64"/>
    <w:rsid w:val="00236DE9"/>
    <w:rsid w:val="00242226"/>
    <w:rsid w:val="00247076"/>
    <w:rsid w:val="002518D2"/>
    <w:rsid w:val="00253DB0"/>
    <w:rsid w:val="002549C1"/>
    <w:rsid w:val="00256039"/>
    <w:rsid w:val="00257AA9"/>
    <w:rsid w:val="002614A1"/>
    <w:rsid w:val="00262D4E"/>
    <w:rsid w:val="002646C8"/>
    <w:rsid w:val="00280FEF"/>
    <w:rsid w:val="00282B5D"/>
    <w:rsid w:val="00283592"/>
    <w:rsid w:val="00284FF5"/>
    <w:rsid w:val="00286914"/>
    <w:rsid w:val="002948A1"/>
    <w:rsid w:val="00294CD2"/>
    <w:rsid w:val="00294EEE"/>
    <w:rsid w:val="002A2E44"/>
    <w:rsid w:val="002B08A4"/>
    <w:rsid w:val="002B2998"/>
    <w:rsid w:val="002B56B2"/>
    <w:rsid w:val="002B607C"/>
    <w:rsid w:val="002B64EE"/>
    <w:rsid w:val="002C1A39"/>
    <w:rsid w:val="002C2BEB"/>
    <w:rsid w:val="002C46FB"/>
    <w:rsid w:val="002D0E88"/>
    <w:rsid w:val="002D52B2"/>
    <w:rsid w:val="002E2611"/>
    <w:rsid w:val="002E274E"/>
    <w:rsid w:val="002E42DE"/>
    <w:rsid w:val="002E7D7F"/>
    <w:rsid w:val="002F5346"/>
    <w:rsid w:val="002F7B77"/>
    <w:rsid w:val="003063C0"/>
    <w:rsid w:val="00310C04"/>
    <w:rsid w:val="003124AA"/>
    <w:rsid w:val="00317DEA"/>
    <w:rsid w:val="00323121"/>
    <w:rsid w:val="00324B52"/>
    <w:rsid w:val="003253BA"/>
    <w:rsid w:val="00334D4B"/>
    <w:rsid w:val="00335B5E"/>
    <w:rsid w:val="00337DDE"/>
    <w:rsid w:val="003453ED"/>
    <w:rsid w:val="00346631"/>
    <w:rsid w:val="00346BE0"/>
    <w:rsid w:val="00351AF3"/>
    <w:rsid w:val="003572CB"/>
    <w:rsid w:val="00364E1D"/>
    <w:rsid w:val="00365254"/>
    <w:rsid w:val="00365327"/>
    <w:rsid w:val="0037453B"/>
    <w:rsid w:val="003747D5"/>
    <w:rsid w:val="00374C23"/>
    <w:rsid w:val="00374D9A"/>
    <w:rsid w:val="00377612"/>
    <w:rsid w:val="00377DAA"/>
    <w:rsid w:val="00382603"/>
    <w:rsid w:val="0039126D"/>
    <w:rsid w:val="00391861"/>
    <w:rsid w:val="003964D4"/>
    <w:rsid w:val="0039656A"/>
    <w:rsid w:val="00397B57"/>
    <w:rsid w:val="003A373D"/>
    <w:rsid w:val="003A56DF"/>
    <w:rsid w:val="003A5ED3"/>
    <w:rsid w:val="003A6677"/>
    <w:rsid w:val="003B0DC2"/>
    <w:rsid w:val="003B14A0"/>
    <w:rsid w:val="003D09E4"/>
    <w:rsid w:val="003D414A"/>
    <w:rsid w:val="003D74C6"/>
    <w:rsid w:val="003E047C"/>
    <w:rsid w:val="003E17E8"/>
    <w:rsid w:val="003E2C61"/>
    <w:rsid w:val="003E30F2"/>
    <w:rsid w:val="003E3B7D"/>
    <w:rsid w:val="003E4540"/>
    <w:rsid w:val="003F1484"/>
    <w:rsid w:val="003F2747"/>
    <w:rsid w:val="004001AF"/>
    <w:rsid w:val="00402863"/>
    <w:rsid w:val="00413140"/>
    <w:rsid w:val="0041674F"/>
    <w:rsid w:val="004178CB"/>
    <w:rsid w:val="0042594D"/>
    <w:rsid w:val="00432D86"/>
    <w:rsid w:val="00434436"/>
    <w:rsid w:val="004379A2"/>
    <w:rsid w:val="00440D42"/>
    <w:rsid w:val="00447416"/>
    <w:rsid w:val="00451FDB"/>
    <w:rsid w:val="00455AD9"/>
    <w:rsid w:val="004564A6"/>
    <w:rsid w:val="00461673"/>
    <w:rsid w:val="004656F6"/>
    <w:rsid w:val="004659D3"/>
    <w:rsid w:val="004666FB"/>
    <w:rsid w:val="00466D71"/>
    <w:rsid w:val="004732A7"/>
    <w:rsid w:val="0047392D"/>
    <w:rsid w:val="00474305"/>
    <w:rsid w:val="00474B26"/>
    <w:rsid w:val="0047518D"/>
    <w:rsid w:val="004804E1"/>
    <w:rsid w:val="00483C5E"/>
    <w:rsid w:val="00484C8E"/>
    <w:rsid w:val="00486319"/>
    <w:rsid w:val="00487543"/>
    <w:rsid w:val="004875E2"/>
    <w:rsid w:val="00490BBD"/>
    <w:rsid w:val="004B1466"/>
    <w:rsid w:val="004C1F2A"/>
    <w:rsid w:val="004C27B7"/>
    <w:rsid w:val="004C31C6"/>
    <w:rsid w:val="004D2412"/>
    <w:rsid w:val="004D7316"/>
    <w:rsid w:val="004E40FA"/>
    <w:rsid w:val="004F2E26"/>
    <w:rsid w:val="004F6A99"/>
    <w:rsid w:val="00500AEB"/>
    <w:rsid w:val="00501A64"/>
    <w:rsid w:val="00503BFD"/>
    <w:rsid w:val="005043E5"/>
    <w:rsid w:val="005105F2"/>
    <w:rsid w:val="00512194"/>
    <w:rsid w:val="00515E2F"/>
    <w:rsid w:val="00521726"/>
    <w:rsid w:val="005229C8"/>
    <w:rsid w:val="00523D24"/>
    <w:rsid w:val="00526530"/>
    <w:rsid w:val="005327FB"/>
    <w:rsid w:val="0053645C"/>
    <w:rsid w:val="00545244"/>
    <w:rsid w:val="0054653C"/>
    <w:rsid w:val="00553801"/>
    <w:rsid w:val="00554096"/>
    <w:rsid w:val="00560580"/>
    <w:rsid w:val="00561101"/>
    <w:rsid w:val="005615BE"/>
    <w:rsid w:val="00562E3D"/>
    <w:rsid w:val="0056759B"/>
    <w:rsid w:val="00575FFC"/>
    <w:rsid w:val="005944E5"/>
    <w:rsid w:val="005A2BEC"/>
    <w:rsid w:val="005A6922"/>
    <w:rsid w:val="005A697F"/>
    <w:rsid w:val="005B4FAF"/>
    <w:rsid w:val="005B6BD9"/>
    <w:rsid w:val="005B7C98"/>
    <w:rsid w:val="005C0AA7"/>
    <w:rsid w:val="005C5603"/>
    <w:rsid w:val="005C6668"/>
    <w:rsid w:val="005D4151"/>
    <w:rsid w:val="005D5E21"/>
    <w:rsid w:val="005E5D44"/>
    <w:rsid w:val="005F447B"/>
    <w:rsid w:val="005F6189"/>
    <w:rsid w:val="006040DB"/>
    <w:rsid w:val="006045A8"/>
    <w:rsid w:val="0061102C"/>
    <w:rsid w:val="00612C22"/>
    <w:rsid w:val="00613DAF"/>
    <w:rsid w:val="006271BC"/>
    <w:rsid w:val="00633A89"/>
    <w:rsid w:val="00635004"/>
    <w:rsid w:val="0063532E"/>
    <w:rsid w:val="00642945"/>
    <w:rsid w:val="00655408"/>
    <w:rsid w:val="00664EE1"/>
    <w:rsid w:val="0066531D"/>
    <w:rsid w:val="006767B2"/>
    <w:rsid w:val="00685EED"/>
    <w:rsid w:val="00686B29"/>
    <w:rsid w:val="006953A2"/>
    <w:rsid w:val="00695C36"/>
    <w:rsid w:val="006A158C"/>
    <w:rsid w:val="006A387A"/>
    <w:rsid w:val="006B6044"/>
    <w:rsid w:val="006C3998"/>
    <w:rsid w:val="006C42CC"/>
    <w:rsid w:val="006C57CE"/>
    <w:rsid w:val="006C6A9D"/>
    <w:rsid w:val="006D1154"/>
    <w:rsid w:val="006D2ECD"/>
    <w:rsid w:val="006D4187"/>
    <w:rsid w:val="006F4260"/>
    <w:rsid w:val="00703BD3"/>
    <w:rsid w:val="00705849"/>
    <w:rsid w:val="00706308"/>
    <w:rsid w:val="007063FC"/>
    <w:rsid w:val="00706D10"/>
    <w:rsid w:val="00707352"/>
    <w:rsid w:val="00711A0C"/>
    <w:rsid w:val="007125A7"/>
    <w:rsid w:val="00712665"/>
    <w:rsid w:val="0071386B"/>
    <w:rsid w:val="00714D40"/>
    <w:rsid w:val="0072479C"/>
    <w:rsid w:val="0072539D"/>
    <w:rsid w:val="007358BA"/>
    <w:rsid w:val="007361EE"/>
    <w:rsid w:val="00736D3D"/>
    <w:rsid w:val="00741EB8"/>
    <w:rsid w:val="00750733"/>
    <w:rsid w:val="007524F4"/>
    <w:rsid w:val="007525D1"/>
    <w:rsid w:val="00756C31"/>
    <w:rsid w:val="00763B35"/>
    <w:rsid w:val="00764AF2"/>
    <w:rsid w:val="00766E99"/>
    <w:rsid w:val="00770652"/>
    <w:rsid w:val="00775717"/>
    <w:rsid w:val="00776618"/>
    <w:rsid w:val="00780446"/>
    <w:rsid w:val="00783EED"/>
    <w:rsid w:val="00785B8E"/>
    <w:rsid w:val="0078653F"/>
    <w:rsid w:val="0078735B"/>
    <w:rsid w:val="00787B55"/>
    <w:rsid w:val="0079179F"/>
    <w:rsid w:val="00796A8D"/>
    <w:rsid w:val="007A056F"/>
    <w:rsid w:val="007A37C8"/>
    <w:rsid w:val="007B5373"/>
    <w:rsid w:val="007C0010"/>
    <w:rsid w:val="007C037C"/>
    <w:rsid w:val="007C18A5"/>
    <w:rsid w:val="007C2B89"/>
    <w:rsid w:val="007C309A"/>
    <w:rsid w:val="007C5380"/>
    <w:rsid w:val="007D246C"/>
    <w:rsid w:val="007D4A7D"/>
    <w:rsid w:val="007D6578"/>
    <w:rsid w:val="007E5BC7"/>
    <w:rsid w:val="007E7724"/>
    <w:rsid w:val="007F01DE"/>
    <w:rsid w:val="007F2466"/>
    <w:rsid w:val="007F48F0"/>
    <w:rsid w:val="007F653F"/>
    <w:rsid w:val="008064EE"/>
    <w:rsid w:val="00810585"/>
    <w:rsid w:val="0081621D"/>
    <w:rsid w:val="00826EA4"/>
    <w:rsid w:val="00832239"/>
    <w:rsid w:val="00845233"/>
    <w:rsid w:val="00845DEA"/>
    <w:rsid w:val="00854B34"/>
    <w:rsid w:val="00856B05"/>
    <w:rsid w:val="0086137E"/>
    <w:rsid w:val="008736AE"/>
    <w:rsid w:val="008775D3"/>
    <w:rsid w:val="008805E1"/>
    <w:rsid w:val="00884350"/>
    <w:rsid w:val="00886BB9"/>
    <w:rsid w:val="008870F0"/>
    <w:rsid w:val="00892686"/>
    <w:rsid w:val="00893934"/>
    <w:rsid w:val="00895C55"/>
    <w:rsid w:val="008A107F"/>
    <w:rsid w:val="008A3C48"/>
    <w:rsid w:val="008B00AD"/>
    <w:rsid w:val="008B5CD1"/>
    <w:rsid w:val="008C2F90"/>
    <w:rsid w:val="008C7FA8"/>
    <w:rsid w:val="008D23E7"/>
    <w:rsid w:val="008D57BA"/>
    <w:rsid w:val="008D7BDD"/>
    <w:rsid w:val="0090724E"/>
    <w:rsid w:val="00910D57"/>
    <w:rsid w:val="009221AC"/>
    <w:rsid w:val="009225D7"/>
    <w:rsid w:val="00930E93"/>
    <w:rsid w:val="00934750"/>
    <w:rsid w:val="00934B06"/>
    <w:rsid w:val="00934E30"/>
    <w:rsid w:val="0093516B"/>
    <w:rsid w:val="00935271"/>
    <w:rsid w:val="009420B9"/>
    <w:rsid w:val="00943209"/>
    <w:rsid w:val="0094509D"/>
    <w:rsid w:val="00945318"/>
    <w:rsid w:val="009477DA"/>
    <w:rsid w:val="00950DB4"/>
    <w:rsid w:val="009534C6"/>
    <w:rsid w:val="009606EB"/>
    <w:rsid w:val="00963973"/>
    <w:rsid w:val="00971B3B"/>
    <w:rsid w:val="009734D4"/>
    <w:rsid w:val="00977DAB"/>
    <w:rsid w:val="00986C36"/>
    <w:rsid w:val="00997245"/>
    <w:rsid w:val="009A66A1"/>
    <w:rsid w:val="009C0F44"/>
    <w:rsid w:val="009C1976"/>
    <w:rsid w:val="009C6920"/>
    <w:rsid w:val="009C7457"/>
    <w:rsid w:val="009D48D7"/>
    <w:rsid w:val="009D4CEE"/>
    <w:rsid w:val="009D5AE2"/>
    <w:rsid w:val="00A01CD1"/>
    <w:rsid w:val="00A04258"/>
    <w:rsid w:val="00A07FEF"/>
    <w:rsid w:val="00A1071D"/>
    <w:rsid w:val="00A124C6"/>
    <w:rsid w:val="00A1497C"/>
    <w:rsid w:val="00A21956"/>
    <w:rsid w:val="00A301F9"/>
    <w:rsid w:val="00A41C72"/>
    <w:rsid w:val="00A42EEC"/>
    <w:rsid w:val="00A43F9A"/>
    <w:rsid w:val="00A50406"/>
    <w:rsid w:val="00A50767"/>
    <w:rsid w:val="00A56AC7"/>
    <w:rsid w:val="00A60A58"/>
    <w:rsid w:val="00A63218"/>
    <w:rsid w:val="00A6328C"/>
    <w:rsid w:val="00A6357C"/>
    <w:rsid w:val="00A65B09"/>
    <w:rsid w:val="00A670BB"/>
    <w:rsid w:val="00A743F0"/>
    <w:rsid w:val="00A760A2"/>
    <w:rsid w:val="00A76E7C"/>
    <w:rsid w:val="00A829D3"/>
    <w:rsid w:val="00A875F7"/>
    <w:rsid w:val="00A9666A"/>
    <w:rsid w:val="00AA57D4"/>
    <w:rsid w:val="00AB0D90"/>
    <w:rsid w:val="00AB1E21"/>
    <w:rsid w:val="00AB1E30"/>
    <w:rsid w:val="00AB2477"/>
    <w:rsid w:val="00AB56F0"/>
    <w:rsid w:val="00AB5DBD"/>
    <w:rsid w:val="00AC273E"/>
    <w:rsid w:val="00AD16D0"/>
    <w:rsid w:val="00AD24E6"/>
    <w:rsid w:val="00AD31A0"/>
    <w:rsid w:val="00AD3FE6"/>
    <w:rsid w:val="00AD4DF7"/>
    <w:rsid w:val="00AD5876"/>
    <w:rsid w:val="00AE0183"/>
    <w:rsid w:val="00AE2110"/>
    <w:rsid w:val="00AE2EB1"/>
    <w:rsid w:val="00AE5DA1"/>
    <w:rsid w:val="00AF1583"/>
    <w:rsid w:val="00AF1A3F"/>
    <w:rsid w:val="00AF5ACA"/>
    <w:rsid w:val="00B01DA1"/>
    <w:rsid w:val="00B10EBF"/>
    <w:rsid w:val="00B11A76"/>
    <w:rsid w:val="00B233E3"/>
    <w:rsid w:val="00B237FC"/>
    <w:rsid w:val="00B43490"/>
    <w:rsid w:val="00B45275"/>
    <w:rsid w:val="00B460C2"/>
    <w:rsid w:val="00B51E5E"/>
    <w:rsid w:val="00B57012"/>
    <w:rsid w:val="00B75ED8"/>
    <w:rsid w:val="00B77809"/>
    <w:rsid w:val="00B81366"/>
    <w:rsid w:val="00B83D06"/>
    <w:rsid w:val="00B9540B"/>
    <w:rsid w:val="00BA3794"/>
    <w:rsid w:val="00BA3F4D"/>
    <w:rsid w:val="00BA79E3"/>
    <w:rsid w:val="00BB1FC1"/>
    <w:rsid w:val="00BB2CF0"/>
    <w:rsid w:val="00BB31CE"/>
    <w:rsid w:val="00BC0188"/>
    <w:rsid w:val="00BC1EED"/>
    <w:rsid w:val="00BC6FB7"/>
    <w:rsid w:val="00BD0938"/>
    <w:rsid w:val="00BD6508"/>
    <w:rsid w:val="00BE02BC"/>
    <w:rsid w:val="00BE64B3"/>
    <w:rsid w:val="00BE78CD"/>
    <w:rsid w:val="00BF6A7B"/>
    <w:rsid w:val="00C02D88"/>
    <w:rsid w:val="00C06D9A"/>
    <w:rsid w:val="00C079EF"/>
    <w:rsid w:val="00C15F76"/>
    <w:rsid w:val="00C15FE8"/>
    <w:rsid w:val="00C178DE"/>
    <w:rsid w:val="00C201EB"/>
    <w:rsid w:val="00C31BA0"/>
    <w:rsid w:val="00C33308"/>
    <w:rsid w:val="00C33A19"/>
    <w:rsid w:val="00C371E3"/>
    <w:rsid w:val="00C4003A"/>
    <w:rsid w:val="00C41422"/>
    <w:rsid w:val="00C42E26"/>
    <w:rsid w:val="00C51137"/>
    <w:rsid w:val="00C656DA"/>
    <w:rsid w:val="00C76332"/>
    <w:rsid w:val="00C830F5"/>
    <w:rsid w:val="00C862AD"/>
    <w:rsid w:val="00C92E08"/>
    <w:rsid w:val="00C93473"/>
    <w:rsid w:val="00C95B20"/>
    <w:rsid w:val="00CA1FE3"/>
    <w:rsid w:val="00CA332D"/>
    <w:rsid w:val="00CB3533"/>
    <w:rsid w:val="00CB7600"/>
    <w:rsid w:val="00CB7D61"/>
    <w:rsid w:val="00CC1601"/>
    <w:rsid w:val="00CC6A4B"/>
    <w:rsid w:val="00CC6E0B"/>
    <w:rsid w:val="00CD7A5A"/>
    <w:rsid w:val="00CE2BA6"/>
    <w:rsid w:val="00CE59FB"/>
    <w:rsid w:val="00CE7927"/>
    <w:rsid w:val="00CF2B0C"/>
    <w:rsid w:val="00D023A0"/>
    <w:rsid w:val="00D1271C"/>
    <w:rsid w:val="00D16E87"/>
    <w:rsid w:val="00D20B02"/>
    <w:rsid w:val="00D26DA5"/>
    <w:rsid w:val="00D27D0E"/>
    <w:rsid w:val="00D35DA7"/>
    <w:rsid w:val="00D36751"/>
    <w:rsid w:val="00D37484"/>
    <w:rsid w:val="00D3766B"/>
    <w:rsid w:val="00D40F5C"/>
    <w:rsid w:val="00D42469"/>
    <w:rsid w:val="00D464BD"/>
    <w:rsid w:val="00D47AD0"/>
    <w:rsid w:val="00D50C0B"/>
    <w:rsid w:val="00D55672"/>
    <w:rsid w:val="00D57A57"/>
    <w:rsid w:val="00D613A9"/>
    <w:rsid w:val="00D6223D"/>
    <w:rsid w:val="00D7238E"/>
    <w:rsid w:val="00D73003"/>
    <w:rsid w:val="00D73C03"/>
    <w:rsid w:val="00D92EDA"/>
    <w:rsid w:val="00D9359B"/>
    <w:rsid w:val="00DA4815"/>
    <w:rsid w:val="00DA7A62"/>
    <w:rsid w:val="00DB0413"/>
    <w:rsid w:val="00DB0F15"/>
    <w:rsid w:val="00DB3292"/>
    <w:rsid w:val="00DB5F11"/>
    <w:rsid w:val="00DB6D69"/>
    <w:rsid w:val="00DC1D73"/>
    <w:rsid w:val="00DC2F99"/>
    <w:rsid w:val="00DC33AA"/>
    <w:rsid w:val="00DC489D"/>
    <w:rsid w:val="00DC4D17"/>
    <w:rsid w:val="00DD131A"/>
    <w:rsid w:val="00DD140B"/>
    <w:rsid w:val="00DD2123"/>
    <w:rsid w:val="00DD2A9E"/>
    <w:rsid w:val="00DD509E"/>
    <w:rsid w:val="00DD562C"/>
    <w:rsid w:val="00DE2331"/>
    <w:rsid w:val="00DE2FD1"/>
    <w:rsid w:val="00DE5157"/>
    <w:rsid w:val="00E05BA5"/>
    <w:rsid w:val="00E07762"/>
    <w:rsid w:val="00E1222F"/>
    <w:rsid w:val="00E12CAA"/>
    <w:rsid w:val="00E14747"/>
    <w:rsid w:val="00E20017"/>
    <w:rsid w:val="00E21E77"/>
    <w:rsid w:val="00E23E6F"/>
    <w:rsid w:val="00E318F2"/>
    <w:rsid w:val="00E416C2"/>
    <w:rsid w:val="00E4401E"/>
    <w:rsid w:val="00E45F90"/>
    <w:rsid w:val="00E52291"/>
    <w:rsid w:val="00E527BE"/>
    <w:rsid w:val="00E53B5B"/>
    <w:rsid w:val="00E541E8"/>
    <w:rsid w:val="00E56515"/>
    <w:rsid w:val="00E56EFE"/>
    <w:rsid w:val="00E61D02"/>
    <w:rsid w:val="00E62D48"/>
    <w:rsid w:val="00E62DE6"/>
    <w:rsid w:val="00E6431C"/>
    <w:rsid w:val="00E64BFF"/>
    <w:rsid w:val="00E65D32"/>
    <w:rsid w:val="00E678A0"/>
    <w:rsid w:val="00E700B6"/>
    <w:rsid w:val="00E7078D"/>
    <w:rsid w:val="00E7085E"/>
    <w:rsid w:val="00E711A1"/>
    <w:rsid w:val="00E7454D"/>
    <w:rsid w:val="00E83510"/>
    <w:rsid w:val="00E87FA0"/>
    <w:rsid w:val="00E92BB2"/>
    <w:rsid w:val="00E93FCF"/>
    <w:rsid w:val="00E96BF0"/>
    <w:rsid w:val="00EB7C66"/>
    <w:rsid w:val="00EC176B"/>
    <w:rsid w:val="00EC72BE"/>
    <w:rsid w:val="00EE35E4"/>
    <w:rsid w:val="00EE3D02"/>
    <w:rsid w:val="00EF66E8"/>
    <w:rsid w:val="00F005C9"/>
    <w:rsid w:val="00F07A88"/>
    <w:rsid w:val="00F1404D"/>
    <w:rsid w:val="00F14B6F"/>
    <w:rsid w:val="00F16B2B"/>
    <w:rsid w:val="00F16EDB"/>
    <w:rsid w:val="00F208DC"/>
    <w:rsid w:val="00F22CB3"/>
    <w:rsid w:val="00F25E5C"/>
    <w:rsid w:val="00F26D3F"/>
    <w:rsid w:val="00F274BC"/>
    <w:rsid w:val="00F32DE1"/>
    <w:rsid w:val="00F33259"/>
    <w:rsid w:val="00F354B9"/>
    <w:rsid w:val="00F359EA"/>
    <w:rsid w:val="00F44FB8"/>
    <w:rsid w:val="00F519B9"/>
    <w:rsid w:val="00F55E8B"/>
    <w:rsid w:val="00F55F3F"/>
    <w:rsid w:val="00F564F9"/>
    <w:rsid w:val="00F63C50"/>
    <w:rsid w:val="00F7290F"/>
    <w:rsid w:val="00F7766C"/>
    <w:rsid w:val="00F82076"/>
    <w:rsid w:val="00F927F2"/>
    <w:rsid w:val="00FA38F1"/>
    <w:rsid w:val="00FB1032"/>
    <w:rsid w:val="00FB22AF"/>
    <w:rsid w:val="00FB7DDA"/>
    <w:rsid w:val="00FB7F9C"/>
    <w:rsid w:val="00FC25E1"/>
    <w:rsid w:val="00FC3FA5"/>
    <w:rsid w:val="00FC713F"/>
    <w:rsid w:val="00FD2341"/>
    <w:rsid w:val="00FD2C03"/>
    <w:rsid w:val="00FD59B4"/>
    <w:rsid w:val="00FE1BFD"/>
    <w:rsid w:val="00FF2842"/>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colormru v:ext="edit" colors="#ddd"/>
    </o:shapedefaults>
    <o:shapelayout v:ext="edit">
      <o:idmap v:ext="edit" data="1"/>
    </o:shapelayout>
  </w:shapeDefaults>
  <w:decimalSymbol w:val=","/>
  <w:listSeparator w:val=";"/>
  <w14:docId w14:val="7393368A"/>
  <w15:docId w15:val="{EC9856A1-B6E2-4942-87A9-1FD0FF46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Normal RHVO"/>
    <w:qFormat/>
    <w:rsid w:val="004666FB"/>
    <w:pPr>
      <w:spacing w:line="240" w:lineRule="auto"/>
    </w:pPr>
    <w:rPr>
      <w:rFonts w:ascii="Arial" w:hAnsi="Arial"/>
      <w:color w:val="808080"/>
      <w:sz w:val="16"/>
      <w:szCs w:val="16"/>
    </w:rPr>
  </w:style>
  <w:style w:type="paragraph" w:styleId="Kop1">
    <w:name w:val="heading 1"/>
    <w:aliases w:val="Heading 1 RHVO"/>
    <w:basedOn w:val="ZsysbasisRHVO"/>
    <w:next w:val="BodytextRHVO"/>
    <w:qFormat/>
    <w:rsid w:val="007524F4"/>
    <w:pPr>
      <w:keepNext/>
      <w:keepLines/>
      <w:numPr>
        <w:numId w:val="29"/>
      </w:numPr>
      <w:spacing w:before="255"/>
      <w:outlineLvl w:val="0"/>
    </w:pPr>
    <w:rPr>
      <w:rFonts w:ascii="Merriweather Bold" w:hAnsi="Merriweather Bold"/>
      <w:bCs/>
      <w:color w:val="007096"/>
      <w:sz w:val="20"/>
      <w:szCs w:val="32"/>
    </w:rPr>
  </w:style>
  <w:style w:type="paragraph" w:styleId="Kop2">
    <w:name w:val="heading 2"/>
    <w:aliases w:val="Heading 2 RHVO"/>
    <w:basedOn w:val="ZsysbasisRHVO"/>
    <w:next w:val="BodytextRHVO"/>
    <w:link w:val="Kop2Char"/>
    <w:qFormat/>
    <w:rsid w:val="004666FB"/>
    <w:pPr>
      <w:keepNext/>
      <w:keepLines/>
      <w:numPr>
        <w:ilvl w:val="1"/>
        <w:numId w:val="29"/>
      </w:numPr>
      <w:spacing w:before="360" w:after="220"/>
      <w:ind w:left="567" w:hanging="567"/>
      <w:outlineLvl w:val="1"/>
    </w:pPr>
    <w:rPr>
      <w:rFonts w:ascii="Merriweather Bold" w:hAnsi="Merriweather Bold"/>
      <w:bCs/>
      <w:iCs/>
      <w:sz w:val="18"/>
      <w:szCs w:val="28"/>
    </w:rPr>
  </w:style>
  <w:style w:type="paragraph" w:styleId="Kop3">
    <w:name w:val="heading 3"/>
    <w:aliases w:val="Heading 3 RHVO"/>
    <w:basedOn w:val="ZsysbasisRHVO"/>
    <w:next w:val="BodytextRHVO"/>
    <w:qFormat/>
    <w:rsid w:val="004666FB"/>
    <w:pPr>
      <w:keepNext/>
      <w:keepLines/>
      <w:numPr>
        <w:ilvl w:val="2"/>
        <w:numId w:val="29"/>
      </w:numPr>
      <w:spacing w:before="360"/>
      <w:outlineLvl w:val="2"/>
    </w:pPr>
    <w:rPr>
      <w:i/>
      <w:iCs/>
      <w:sz w:val="18"/>
    </w:rPr>
  </w:style>
  <w:style w:type="paragraph" w:styleId="Kop4">
    <w:name w:val="heading 4"/>
    <w:aliases w:val="Heading 4 RHVO"/>
    <w:basedOn w:val="ZsysbasisRHVO"/>
    <w:next w:val="BodytextRHVO"/>
    <w:rsid w:val="000C6F9E"/>
    <w:pPr>
      <w:keepNext/>
      <w:keepLines/>
      <w:numPr>
        <w:ilvl w:val="3"/>
        <w:numId w:val="29"/>
      </w:numPr>
      <w:outlineLvl w:val="3"/>
    </w:pPr>
    <w:rPr>
      <w:bCs/>
      <w:szCs w:val="24"/>
    </w:rPr>
  </w:style>
  <w:style w:type="paragraph" w:styleId="Kop5">
    <w:name w:val="heading 5"/>
    <w:aliases w:val="Heading 5 RHVO"/>
    <w:basedOn w:val="ZsysbasisRHVO"/>
    <w:next w:val="BodytextRHVO"/>
    <w:rsid w:val="000C6F9E"/>
    <w:pPr>
      <w:keepNext/>
      <w:keepLines/>
      <w:numPr>
        <w:ilvl w:val="4"/>
        <w:numId w:val="29"/>
      </w:numPr>
      <w:outlineLvl w:val="4"/>
    </w:pPr>
    <w:rPr>
      <w:bCs/>
      <w:iCs/>
      <w:szCs w:val="22"/>
    </w:rPr>
  </w:style>
  <w:style w:type="paragraph" w:styleId="Kop6">
    <w:name w:val="heading 6"/>
    <w:aliases w:val="Heading 6 RHVO"/>
    <w:basedOn w:val="ZsysbasisRHVO"/>
    <w:next w:val="BodytextRHVO"/>
    <w:rsid w:val="000C6F9E"/>
    <w:pPr>
      <w:keepNext/>
      <w:keepLines/>
      <w:numPr>
        <w:ilvl w:val="5"/>
        <w:numId w:val="29"/>
      </w:numPr>
      <w:outlineLvl w:val="5"/>
    </w:pPr>
  </w:style>
  <w:style w:type="paragraph" w:styleId="Kop7">
    <w:name w:val="heading 7"/>
    <w:aliases w:val="Heading 7 RHVO"/>
    <w:basedOn w:val="ZsysbasisRHVO"/>
    <w:next w:val="BodytextRHVO"/>
    <w:rsid w:val="000C6F9E"/>
    <w:pPr>
      <w:keepNext/>
      <w:keepLines/>
      <w:numPr>
        <w:ilvl w:val="6"/>
        <w:numId w:val="29"/>
      </w:numPr>
      <w:outlineLvl w:val="6"/>
    </w:pPr>
    <w:rPr>
      <w:bCs/>
      <w:szCs w:val="20"/>
    </w:rPr>
  </w:style>
  <w:style w:type="paragraph" w:styleId="Kop8">
    <w:name w:val="heading 8"/>
    <w:aliases w:val="Heading 8 RHVO"/>
    <w:basedOn w:val="ZsysbasisRHVO"/>
    <w:next w:val="BodytextRHVO"/>
    <w:rsid w:val="000C6F9E"/>
    <w:pPr>
      <w:keepNext/>
      <w:keepLines/>
      <w:numPr>
        <w:ilvl w:val="7"/>
        <w:numId w:val="29"/>
      </w:numPr>
      <w:outlineLvl w:val="7"/>
    </w:pPr>
    <w:rPr>
      <w:iCs/>
      <w:szCs w:val="20"/>
    </w:rPr>
  </w:style>
  <w:style w:type="paragraph" w:styleId="Kop9">
    <w:name w:val="heading 9"/>
    <w:aliases w:val="Heading 9 RHVO"/>
    <w:basedOn w:val="ZsysbasisRHVO"/>
    <w:next w:val="BodytextRHVO"/>
    <w:rsid w:val="000C6F9E"/>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4666FB"/>
    <w:rPr>
      <w:sz w:val="18"/>
    </w:rPr>
  </w:style>
  <w:style w:type="paragraph" w:customStyle="1" w:styleId="ZsysbasisRHVO">
    <w:name w:val="Zsysbasis RHVO"/>
    <w:next w:val="BodytextRHVO"/>
    <w:link w:val="ZsysbasisRHVOChar"/>
    <w:semiHidden/>
    <w:rsid w:val="007524F4"/>
    <w:pPr>
      <w:spacing w:line="255" w:lineRule="atLeast"/>
    </w:pPr>
    <w:rPr>
      <w:rFonts w:ascii="Merriweather Light" w:hAnsi="Merriweather Light"/>
      <w:color w:val="000000" w:themeColor="text1"/>
      <w:sz w:val="14"/>
      <w:szCs w:val="18"/>
      <w14:numForm w14:val="oldStyle"/>
    </w:rPr>
  </w:style>
  <w:style w:type="paragraph" w:customStyle="1" w:styleId="BodytextboldRHVO">
    <w:name w:val="Body text bold RHVO"/>
    <w:basedOn w:val="ZsysbasisRHVO"/>
    <w:next w:val="BodytextRHVO"/>
    <w:qFormat/>
    <w:rsid w:val="007524F4"/>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uiPriority w:val="99"/>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uiPriority w:val="39"/>
    <w:rsid w:val="00780446"/>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7524F4"/>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7524F4"/>
    <w:pPr>
      <w:keepNext/>
      <w:keepLines/>
      <w:spacing w:before="230" w:line="280" w:lineRule="exact"/>
    </w:pPr>
    <w:rPr>
      <w:rFonts w:ascii="Merriweather Bold" w:hAnsi="Merriweather Bold"/>
      <w:bCs/>
      <w:color w:val="007096"/>
      <w:sz w:val="20"/>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7524F4"/>
    <w:rPr>
      <w:rFonts w:ascii="Merriweather Light" w:hAnsi="Merriweather Light"/>
      <w:color w:val="000000" w:themeColor="text1"/>
      <w:sz w:val="14"/>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uiPriority w:val="99"/>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uiPriority w:val="99"/>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style>
  <w:style w:type="paragraph" w:customStyle="1" w:styleId="Standardlist2ndlevelRHVO">
    <w:name w:val="Standard list 2nd level RHVO"/>
    <w:basedOn w:val="ZsysbasisRHVO"/>
    <w:rsid w:val="00E4401E"/>
    <w:pPr>
      <w:numPr>
        <w:ilvl w:val="1"/>
        <w:numId w:val="27"/>
      </w:numPr>
    </w:pPr>
  </w:style>
  <w:style w:type="paragraph" w:customStyle="1" w:styleId="Standardlist3rdlevelRHVO">
    <w:name w:val="Standard list 3rd level RHVO"/>
    <w:basedOn w:val="ZsysbasisRHVO"/>
    <w:rsid w:val="00E4401E"/>
    <w:pPr>
      <w:numPr>
        <w:ilvl w:val="2"/>
        <w:numId w:val="27"/>
      </w:numPr>
    </w:pPr>
  </w:style>
  <w:style w:type="paragraph" w:customStyle="1" w:styleId="Bulletedlist1stlevelRHVO">
    <w:name w:val="Bulleted list 1st level RHVO"/>
    <w:basedOn w:val="Standardlist1stlevelRHVO"/>
    <w:qFormat/>
    <w:rsid w:val="004666FB"/>
    <w:pPr>
      <w:numPr>
        <w:numId w:val="30"/>
      </w:numPr>
    </w:pPr>
    <w:rPr>
      <w:sz w:val="18"/>
    </w:rPr>
  </w:style>
  <w:style w:type="paragraph" w:customStyle="1" w:styleId="Bulletedlist2ndlevelRHVO">
    <w:name w:val="Bulleted list 2nd level RHVO"/>
    <w:basedOn w:val="ZsysbasisRHVO"/>
    <w:qFormat/>
    <w:rsid w:val="00892686"/>
  </w:style>
  <w:style w:type="paragraph" w:customStyle="1" w:styleId="Bulletedlist3rdlevelRHVO">
    <w:name w:val="Bulleted list 3rd level RHVO"/>
    <w:basedOn w:val="ZsysbasisRHVO"/>
    <w:qFormat/>
    <w:rsid w:val="00892686"/>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6"/>
      </w:numPr>
    </w:pPr>
  </w:style>
  <w:style w:type="paragraph" w:customStyle="1" w:styleId="Openbulletlist2ndlevelRHVO">
    <w:name w:val="Open bullet list 2nd level RHVO"/>
    <w:basedOn w:val="ZsysbasisRHVO"/>
    <w:rsid w:val="00E4401E"/>
    <w:pPr>
      <w:numPr>
        <w:ilvl w:val="1"/>
        <w:numId w:val="26"/>
      </w:numPr>
    </w:pPr>
  </w:style>
  <w:style w:type="paragraph" w:customStyle="1" w:styleId="Openbulletlist3rdlevelRHVO">
    <w:name w:val="Open bullet list 3rd level RHVO"/>
    <w:basedOn w:val="ZsysbasisRHVO"/>
    <w:rsid w:val="00E4401E"/>
    <w:pPr>
      <w:numPr>
        <w:ilvl w:val="2"/>
        <w:numId w:val="26"/>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28"/>
      </w:numPr>
    </w:pPr>
  </w:style>
  <w:style w:type="paragraph" w:customStyle="1" w:styleId="Dashedlist2ndlevelRHVO">
    <w:name w:val="Dashed list 2nd level RHVO"/>
    <w:basedOn w:val="ZsysbasisRHVO"/>
    <w:qFormat/>
    <w:rsid w:val="00655408"/>
    <w:pPr>
      <w:numPr>
        <w:ilvl w:val="1"/>
        <w:numId w:val="28"/>
      </w:numPr>
    </w:pPr>
  </w:style>
  <w:style w:type="paragraph" w:customStyle="1" w:styleId="Dashedlist3rdlevelRHVO">
    <w:name w:val="Dashed list 3rd level RHVO"/>
    <w:basedOn w:val="ZsysbasisRHVO"/>
    <w:qFormat/>
    <w:rsid w:val="00655408"/>
    <w:pPr>
      <w:numPr>
        <w:ilvl w:val="2"/>
        <w:numId w:val="28"/>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0C6F9E"/>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semiHidden/>
    <w:rsid w:val="001E7D1A"/>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FD2341"/>
    <w:pPr>
      <w:spacing w:before="48" w:line="207" w:lineRule="atLeast"/>
    </w:p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5F447B"/>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7524F4"/>
    <w:pPr>
      <w:keepLines/>
      <w:spacing w:line="510" w:lineRule="exac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7524F4"/>
    <w:pPr>
      <w:keepNext/>
      <w:keepLines/>
      <w:numPr>
        <w:numId w:val="11"/>
      </w:numPr>
      <w:spacing w:before="230" w:line="280" w:lineRule="atLeast"/>
      <w:outlineLvl w:val="0"/>
    </w:pPr>
    <w:rPr>
      <w:rFonts w:ascii="Merriweather Bold" w:hAnsi="Merriweather Bold"/>
      <w:bCs/>
      <w:color w:val="007096"/>
      <w:sz w:val="21"/>
      <w:szCs w:val="32"/>
    </w:rPr>
  </w:style>
  <w:style w:type="paragraph" w:customStyle="1" w:styleId="Appendixheading2RHVO">
    <w:name w:val="Appendix heading 2 RHVO"/>
    <w:basedOn w:val="ZsysbasisRHVO"/>
    <w:next w:val="BodytextRHVO"/>
    <w:qFormat/>
    <w:rsid w:val="007524F4"/>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B83D06"/>
    <w:pPr>
      <w:tabs>
        <w:tab w:val="right" w:pos="4530"/>
      </w:tabs>
      <w:ind w:left="397" w:right="567" w:hanging="397"/>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RHVO"/>
    <w:rsid w:val="001E7D1A"/>
    <w:rPr>
      <w:i/>
      <w:sz w:val="16"/>
    </w:rPr>
  </w:style>
  <w:style w:type="paragraph" w:customStyle="1" w:styleId="AssurersmallRHVO">
    <w:name w:val="Assurer small RHVO"/>
    <w:basedOn w:val="ZsysbasisRHVO"/>
    <w:next w:val="BodytextRHVO"/>
    <w:rsid w:val="00FF2842"/>
    <w:pPr>
      <w:spacing w:line="202" w:lineRule="atLeast"/>
    </w:pPr>
    <w:rPr>
      <w:sz w:val="16"/>
    </w:rPr>
  </w:style>
  <w:style w:type="paragraph" w:customStyle="1" w:styleId="SubjectRHVO">
    <w:name w:val="Subject RHVO"/>
    <w:basedOn w:val="ZsysbasisRHVO"/>
    <w:next w:val="TitleRHVO"/>
    <w:rsid w:val="007524F4"/>
    <w:pPr>
      <w:spacing w:line="260" w:lineRule="exact"/>
    </w:pPr>
    <w:rPr>
      <w:rFonts w:ascii="Merriweather Bold" w:hAnsi="Merriweather Bold"/>
      <w:caps/>
      <w:color w:val="007096"/>
      <w:spacing w:val="-6"/>
      <w:sz w:val="21"/>
    </w:rPr>
  </w:style>
  <w:style w:type="paragraph" w:customStyle="1" w:styleId="HeadingTableofContentRHVO">
    <w:name w:val="Heading Table of Content RHVO"/>
    <w:basedOn w:val="ZsysbasisRHVO"/>
    <w:next w:val="BodytextRHVO"/>
    <w:rsid w:val="00780446"/>
    <w:pPr>
      <w:spacing w:before="960" w:after="1980" w:line="600" w:lineRule="exact"/>
    </w:pPr>
    <w:rPr>
      <w:color w:val="007096"/>
      <w:sz w:val="52"/>
    </w:rPr>
  </w:style>
  <w:style w:type="character" w:customStyle="1" w:styleId="ChoiceCharacterstyleRHVO">
    <w:name w:val="Choice Character style RHVO"/>
    <w:basedOn w:val="Standaardalinea-lettertype"/>
    <w:uiPriority w:val="1"/>
    <w:rsid w:val="00A43F9A"/>
    <w:rPr>
      <w:rFonts w:asciiTheme="minorHAnsi" w:eastAsia="Merriweather Light" w:hAnsiTheme="minorHAnsi"/>
      <w:color w:val="007096"/>
    </w:rPr>
  </w:style>
  <w:style w:type="paragraph" w:customStyle="1" w:styleId="RownumberforHeadingRHVO">
    <w:name w:val="Row number for Heading RHVO"/>
    <w:basedOn w:val="ZsysbasisRHVO"/>
    <w:rsid w:val="002E7D7F"/>
    <w:pPr>
      <w:keepNext/>
      <w:keepLines/>
      <w:spacing w:line="280" w:lineRule="exact"/>
    </w:pPr>
  </w:style>
  <w:style w:type="character" w:customStyle="1" w:styleId="Kop2Char">
    <w:name w:val="Kop 2 Char"/>
    <w:aliases w:val="Heading 2 RHVO Char"/>
    <w:link w:val="Kop2"/>
    <w:rsid w:val="004666FB"/>
    <w:rPr>
      <w:rFonts w:ascii="Merriweather Bold" w:hAnsi="Merriweather Bold"/>
      <w:bCs/>
      <w:iCs/>
      <w:color w:val="000000" w:themeColor="text1"/>
      <w:sz w:val="18"/>
      <w:szCs w:val="28"/>
      <w14:numForm w14:val="oldStyle"/>
    </w:rPr>
  </w:style>
  <w:style w:type="paragraph" w:customStyle="1" w:styleId="TitleReportRHVO">
    <w:name w:val="Title Report RHVO"/>
    <w:basedOn w:val="ZsysbasisRHVO"/>
    <w:next w:val="BodytextRHVO"/>
    <w:link w:val="TitleReportRHVOChar"/>
    <w:rsid w:val="006C42CC"/>
    <w:pPr>
      <w:keepLines/>
    </w:pPr>
    <w:rPr>
      <w:rFonts w:ascii="Merriweather Bold" w:hAnsi="Merriweather Bold"/>
      <w:color w:val="968C83" w:themeColor="accent6"/>
      <w:sz w:val="40"/>
    </w:rPr>
  </w:style>
  <w:style w:type="character" w:customStyle="1" w:styleId="TitleReportRHVOChar">
    <w:name w:val="Title Report RHVO Char"/>
    <w:basedOn w:val="Standaardalinea-lettertype"/>
    <w:link w:val="TitleReportRHVO"/>
    <w:rsid w:val="006C42CC"/>
    <w:rPr>
      <w:rFonts w:ascii="Merriweather Bold" w:hAnsi="Merriweather Bold"/>
      <w:color w:val="968C83" w:themeColor="accent6"/>
      <w:sz w:val="40"/>
      <w:szCs w:val="18"/>
      <w14:numForm w14:val="oldStyle"/>
    </w:rPr>
  </w:style>
  <w:style w:type="character" w:customStyle="1" w:styleId="CharChar1">
    <w:name w:val="Char Char1"/>
    <w:rsid w:val="004732A7"/>
    <w:rPr>
      <w:rFonts w:ascii="Arial" w:hAnsi="Arial"/>
      <w:sz w:val="32"/>
      <w:szCs w:val="24"/>
      <w:lang w:val="nl-NL" w:eastAsia="nl-NL" w:bidi="ar-SA"/>
    </w:rPr>
  </w:style>
  <w:style w:type="paragraph" w:customStyle="1" w:styleId="Tabelnummer">
    <w:name w:val="Tabelnummer"/>
    <w:basedOn w:val="BodytextRHVO"/>
    <w:qFormat/>
    <w:rsid w:val="00686B29"/>
    <w:pPr>
      <w:numPr>
        <w:numId w:val="31"/>
      </w:numPr>
      <w:spacing w:before="48" w:line="207" w:lineRule="atLeast"/>
    </w:pPr>
    <w:rPr>
      <w:sz w:val="14"/>
    </w:rPr>
  </w:style>
  <w:style w:type="paragraph" w:customStyle="1" w:styleId="StyleLeft">
    <w:name w:val="Style Left"/>
    <w:basedOn w:val="Standaard"/>
    <w:link w:val="StyleLeftChar"/>
    <w:rsid w:val="006D4187"/>
    <w:pPr>
      <w:keepLines/>
    </w:pPr>
    <w:rPr>
      <w:color w:val="auto"/>
      <w:sz w:val="20"/>
      <w:szCs w:val="20"/>
    </w:rPr>
  </w:style>
  <w:style w:type="character" w:customStyle="1" w:styleId="StyleLeftChar">
    <w:name w:val="Style Left Char"/>
    <w:link w:val="StyleLeft"/>
    <w:rsid w:val="006D41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raetsheren.nl" TargetMode="External"/><Relationship Id="rId1" Type="http://schemas.openxmlformats.org/officeDocument/2006/relationships/hyperlink" Target="mailto:home@raetsheren.nl" TargetMode="External"/></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ju xmlns="http://www.joulesunlimited.com/ccmappings">
  <Datum/>
  <Onze_20_referentie/>
  <Uw_20_referentie/>
</ju>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E6FDF-DF9F-4363-8D8A-CA61DBBE1248}">
  <ds:schemaRefs>
    <ds:schemaRef ds:uri="http://schemas.microsoft.com/sharepoint/v3/contenttype/forms"/>
  </ds:schemaRefs>
</ds:datastoreItem>
</file>

<file path=customXml/itemProps2.xml><?xml version="1.0" encoding="utf-8"?>
<ds:datastoreItem xmlns:ds="http://schemas.openxmlformats.org/officeDocument/2006/customXml" ds:itemID="{20A1F681-55EC-4CB6-B37B-AE7AC17F38E2}">
  <ds:schemaRefs>
    <ds:schemaRef ds:uri="http://purl.org/dc/terms/"/>
    <ds:schemaRef ds:uri="http://schemas.openxmlformats.org/package/2006/metadata/core-properties"/>
    <ds:schemaRef ds:uri="a5a73ef6-fcd1-4347-882b-ef973761e2b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0EA716-D855-4868-948F-E4B12ADC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BEF0C-2180-48F9-9493-AA87785ED0F3}">
  <ds:schemaRefs>
    <ds:schemaRef ds:uri="http://www.joulesunlimited.com/ccmappings"/>
  </ds:schemaRefs>
</ds:datastoreItem>
</file>

<file path=customXml/itemProps5.xml><?xml version="1.0" encoding="utf-8"?>
<ds:datastoreItem xmlns:ds="http://schemas.openxmlformats.org/officeDocument/2006/customXml" ds:itemID="{72524F5E-BB8E-4181-A415-D1BC9939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2104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Schade aangifte</vt:lpstr>
      <vt:lpstr>Schade aangifte</vt:lpstr>
    </vt:vector>
  </TitlesOfParts>
  <Manager/>
  <Company>Raetsheren van Orden bv</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 aangifte</dc:title>
  <dc:subject/>
  <dc:creator>Carlijn de Haan</dc:creator>
  <cp:keywords/>
  <dc:description>template version 1.8c - 15 maart 2017_x000d_
lay-out: Total Public_x000d_
templates: www.JoulesUnlimited.com</dc:description>
  <cp:lastModifiedBy>Nielofar Abdoelrahman</cp:lastModifiedBy>
  <cp:revision>2</cp:revision>
  <cp:lastPrinted>2009-10-06T11:51:00Z</cp:lastPrinted>
  <dcterms:created xsi:type="dcterms:W3CDTF">2020-09-30T14:45:00Z</dcterms:created>
  <dcterms:modified xsi:type="dcterms:W3CDTF">2020-09-30T14:45:00Z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Schade aangifte Rhvo.dotx</vt:lpwstr>
  </property>
  <property fmtid="{D5CDD505-2E9C-101B-9397-08002B2CF9AE}" pid="3" name="ContentTypeId">
    <vt:lpwstr>0x0101008315042F4AB8114BB8E023FEF3B96687</vt:lpwstr>
  </property>
</Properties>
</file>