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8B00AD" w14:paraId="691147AA" w14:textId="77777777" w:rsidTr="006C3998">
        <w:trPr>
          <w:trHeight w:hRule="exact" w:val="260"/>
        </w:trPr>
        <w:tc>
          <w:tcPr>
            <w:tcW w:w="6917" w:type="dxa"/>
            <w:shd w:val="clear" w:color="auto" w:fill="auto"/>
          </w:tcPr>
          <w:p w14:paraId="691147A9" w14:textId="77777777" w:rsidR="008B00AD" w:rsidRDefault="00845233" w:rsidP="00A43F9A">
            <w:pPr>
              <w:pStyle w:val="SubjectRHVO"/>
            </w:pPr>
            <w:r>
              <w:rPr>
                <w:color w:val="D86018"/>
                <w:spacing w:val="0"/>
              </w:rPr>
              <w:t>B</w:t>
            </w:r>
            <w:r w:rsidR="000C27A6">
              <w:rPr>
                <w:color w:val="D86018"/>
                <w:spacing w:val="0"/>
              </w:rPr>
              <w:t>ijlage 1D</w:t>
            </w:r>
          </w:p>
        </w:tc>
      </w:tr>
      <w:tr w:rsidR="008B00AD" w14:paraId="691147AC" w14:textId="77777777" w:rsidTr="000266B2">
        <w:trPr>
          <w:trHeight w:hRule="exact" w:val="1579"/>
        </w:trPr>
        <w:tc>
          <w:tcPr>
            <w:tcW w:w="6917" w:type="dxa"/>
            <w:shd w:val="clear" w:color="auto" w:fill="auto"/>
          </w:tcPr>
          <w:p w14:paraId="691147AB" w14:textId="77777777" w:rsidR="008B00AD" w:rsidRPr="006C42CC" w:rsidRDefault="000266B2" w:rsidP="00B4412E">
            <w:pPr>
              <w:pStyle w:val="TitleReportRHVO"/>
              <w:rPr>
                <w:color w:val="E66208"/>
              </w:rPr>
            </w:pPr>
            <w:r w:rsidRPr="000266B2">
              <w:rPr>
                <w:color w:val="E66208"/>
              </w:rPr>
              <w:t xml:space="preserve">Premie opgave </w:t>
            </w:r>
          </w:p>
        </w:tc>
      </w:tr>
    </w:tbl>
    <w:p w14:paraId="691147AD" w14:textId="77777777" w:rsidR="000266B2" w:rsidRDefault="000266B2" w:rsidP="006D4187">
      <w:pPr>
        <w:pStyle w:val="BodytextRHVO"/>
      </w:pPr>
    </w:p>
    <w:p w14:paraId="691147AE" w14:textId="77777777" w:rsidR="00941384" w:rsidRPr="00941384" w:rsidRDefault="00941384" w:rsidP="006D4187">
      <w:pPr>
        <w:pStyle w:val="BodytextRHVO"/>
        <w:rPr>
          <w:b/>
        </w:rPr>
      </w:pPr>
      <w:r>
        <w:rPr>
          <w:b/>
        </w:rPr>
        <w:t>WGA Eigenrisicodragerverzekering</w:t>
      </w:r>
    </w:p>
    <w:p w14:paraId="691147AF" w14:textId="1172CB5A" w:rsidR="006D4187" w:rsidRPr="00DC229F" w:rsidRDefault="00DC229F" w:rsidP="006D4187">
      <w:pPr>
        <w:pStyle w:val="BodytextRHVO"/>
      </w:pPr>
      <w:r>
        <w:t xml:space="preserve">De premie dient als </w:t>
      </w:r>
      <w:r w:rsidR="00A132AE">
        <w:t>percentage</w:t>
      </w:r>
      <w:r>
        <w:t xml:space="preserve"> te worden berekend over de maximum SV-loonsom van de relevante doelgroep werknemers. De premie dient inclusief poliskosten, prolongatiekosten, mutatiekosten, de kosten van ondersteuning bij re-integratie gedurende de periode als eigen risicodrager voor de WGA, overige kosten te zijn.</w:t>
      </w:r>
      <w:r w:rsidR="008E1B3D">
        <w:t xml:space="preserve"> U hoeft geen rekening te houden met een makelaarsvergoeding.</w:t>
      </w:r>
    </w:p>
    <w:p w14:paraId="691147B0" w14:textId="77777777" w:rsidR="00DC229F" w:rsidRDefault="00DC229F" w:rsidP="006D4187">
      <w:pPr>
        <w:pStyle w:val="BodytextRHVO"/>
      </w:pPr>
    </w:p>
    <w:p w14:paraId="691147B1" w14:textId="77777777" w:rsidR="00865573" w:rsidRDefault="004545D0" w:rsidP="006D4187">
      <w:pPr>
        <w:pStyle w:val="BodytextRHVO"/>
      </w:pPr>
      <w:r>
        <w:t>Voor de</w:t>
      </w:r>
      <w:r w:rsidR="00DC229F" w:rsidRPr="00DF378C">
        <w:t xml:space="preserve"> </w:t>
      </w:r>
      <w:r>
        <w:t xml:space="preserve">maximum SV-loonsom verwijzen wij u naar het </w:t>
      </w:r>
      <w:proofErr w:type="spellStart"/>
      <w:r>
        <w:t>Adfiz</w:t>
      </w:r>
      <w:proofErr w:type="spellEnd"/>
      <w:r>
        <w:t xml:space="preserve"> uitvraagformulier.</w:t>
      </w:r>
    </w:p>
    <w:p w14:paraId="691147B2" w14:textId="77777777" w:rsidR="00CF3319" w:rsidRDefault="00CF3319" w:rsidP="006D4187">
      <w:pPr>
        <w:pStyle w:val="BodytextRHVO"/>
      </w:pPr>
    </w:p>
    <w:p w14:paraId="691147B3" w14:textId="77777777" w:rsidR="00C714FA" w:rsidRPr="00C714FA" w:rsidRDefault="00C714FA" w:rsidP="006D4187">
      <w:pPr>
        <w:pStyle w:val="BodytextRHVO"/>
        <w:rPr>
          <w:b/>
        </w:rPr>
      </w:pPr>
    </w:p>
    <w:tbl>
      <w:tblPr>
        <w:tblW w:w="8788" w:type="dxa"/>
        <w:tblInd w:w="-142" w:type="dxa"/>
        <w:tblLook w:val="01E0" w:firstRow="1" w:lastRow="1" w:firstColumn="1" w:lastColumn="1" w:noHBand="0" w:noVBand="0"/>
      </w:tblPr>
      <w:tblGrid>
        <w:gridCol w:w="4536"/>
        <w:gridCol w:w="4252"/>
      </w:tblGrid>
      <w:tr w:rsidR="000C27A6" w:rsidRPr="00244302" w14:paraId="691147B6" w14:textId="77777777" w:rsidTr="000C27A6">
        <w:tc>
          <w:tcPr>
            <w:tcW w:w="4536" w:type="dxa"/>
            <w:shd w:val="clear" w:color="auto" w:fill="auto"/>
          </w:tcPr>
          <w:p w14:paraId="691147B4" w14:textId="77777777" w:rsidR="000C27A6" w:rsidRPr="006D4187" w:rsidRDefault="000C27A6" w:rsidP="000C27A6">
            <w:pPr>
              <w:pStyle w:val="DocumentdatasubjectRHVO"/>
              <w:rPr>
                <w:sz w:val="18"/>
              </w:rPr>
            </w:pPr>
            <w:r w:rsidRPr="000266B2">
              <w:rPr>
                <w:sz w:val="18"/>
              </w:rPr>
              <w:t>J</w:t>
            </w:r>
            <w:r w:rsidR="00A132AE">
              <w:rPr>
                <w:sz w:val="18"/>
              </w:rPr>
              <w:t>aarlijkse premie in %</w:t>
            </w:r>
            <w:r>
              <w:rPr>
                <w:sz w:val="18"/>
              </w:rPr>
              <w:t xml:space="preserve"> van de loonsom</w:t>
            </w:r>
          </w:p>
        </w:tc>
        <w:tc>
          <w:tcPr>
            <w:tcW w:w="4252" w:type="dxa"/>
            <w:tcBorders>
              <w:bottom w:val="single" w:sz="4" w:space="0" w:color="007096"/>
            </w:tcBorders>
            <w:shd w:val="clear" w:color="auto" w:fill="auto"/>
            <w:vAlign w:val="bottom"/>
          </w:tcPr>
          <w:p w14:paraId="691147B5" w14:textId="77777777" w:rsidR="000C27A6" w:rsidRPr="00DC229F" w:rsidRDefault="00DC229F" w:rsidP="00A132AE">
            <w:pPr>
              <w:pStyle w:val="DocumentdatasubjectRHVO"/>
              <w:tabs>
                <w:tab w:val="left" w:pos="1305"/>
              </w:tabs>
              <w:jc w:val="right"/>
              <w:rPr>
                <w:rFonts w:ascii="Calibri" w:hAnsi="Calibri"/>
                <w:sz w:val="18"/>
              </w:rPr>
            </w:pPr>
            <w:r>
              <w:rPr>
                <w:sz w:val="18"/>
              </w:rPr>
              <w:tab/>
            </w:r>
            <w:r w:rsidR="00A132AE">
              <w:rPr>
                <w:sz w:val="18"/>
              </w:rPr>
              <w:t>%</w:t>
            </w:r>
          </w:p>
        </w:tc>
      </w:tr>
      <w:tr w:rsidR="000C27A6" w:rsidRPr="00244302" w14:paraId="691147B9" w14:textId="77777777" w:rsidTr="000C27A6">
        <w:tc>
          <w:tcPr>
            <w:tcW w:w="4536" w:type="dxa"/>
            <w:shd w:val="clear" w:color="auto" w:fill="auto"/>
          </w:tcPr>
          <w:p w14:paraId="691147B7" w14:textId="77777777" w:rsidR="000C27A6" w:rsidRPr="006D4187" w:rsidRDefault="000C27A6" w:rsidP="000C27A6">
            <w:pPr>
              <w:pStyle w:val="DocumentdatasubjectRHVO"/>
              <w:spacing w:before="240"/>
              <w:rPr>
                <w:sz w:val="18"/>
              </w:rPr>
            </w:pPr>
            <w:r>
              <w:rPr>
                <w:sz w:val="18"/>
              </w:rPr>
              <w:t>Jaarpremie</w:t>
            </w:r>
            <w:r w:rsidR="00DC229F">
              <w:rPr>
                <w:sz w:val="18"/>
              </w:rPr>
              <w:t xml:space="preserve"> in euro’s</w:t>
            </w:r>
          </w:p>
        </w:tc>
        <w:tc>
          <w:tcPr>
            <w:tcW w:w="4252" w:type="dxa"/>
            <w:tcBorders>
              <w:top w:val="single" w:sz="4" w:space="0" w:color="007096"/>
              <w:bottom w:val="single" w:sz="4" w:space="0" w:color="007096"/>
            </w:tcBorders>
            <w:shd w:val="clear" w:color="auto" w:fill="auto"/>
            <w:vAlign w:val="bottom"/>
          </w:tcPr>
          <w:p w14:paraId="691147B8" w14:textId="77777777" w:rsidR="000C27A6" w:rsidRPr="006D4187" w:rsidRDefault="00DC229F" w:rsidP="000C27A6">
            <w:pPr>
              <w:pStyle w:val="DocumentdatasubjectRHVO"/>
              <w:tabs>
                <w:tab w:val="left" w:pos="1305"/>
              </w:tabs>
              <w:jc w:val="right"/>
              <w:rPr>
                <w:sz w:val="18"/>
              </w:rPr>
            </w:pPr>
            <w:r>
              <w:rPr>
                <w:sz w:val="18"/>
              </w:rPr>
              <w:t>€</w:t>
            </w:r>
          </w:p>
        </w:tc>
      </w:tr>
      <w:tr w:rsidR="000C27A6" w:rsidRPr="00244302" w14:paraId="691147BC" w14:textId="77777777" w:rsidTr="000C27A6">
        <w:tc>
          <w:tcPr>
            <w:tcW w:w="4536" w:type="dxa"/>
            <w:shd w:val="clear" w:color="auto" w:fill="auto"/>
          </w:tcPr>
          <w:p w14:paraId="691147BA" w14:textId="77777777" w:rsidR="000C27A6" w:rsidRPr="000266B2" w:rsidRDefault="000C27A6" w:rsidP="00AB105B">
            <w:pPr>
              <w:pStyle w:val="DocumentdatasubjectRHVO"/>
              <w:rPr>
                <w:sz w:val="18"/>
              </w:rPr>
            </w:pPr>
          </w:p>
        </w:tc>
        <w:tc>
          <w:tcPr>
            <w:tcW w:w="4252" w:type="dxa"/>
            <w:tcBorders>
              <w:top w:val="single" w:sz="4" w:space="0" w:color="007096"/>
            </w:tcBorders>
            <w:shd w:val="clear" w:color="auto" w:fill="auto"/>
          </w:tcPr>
          <w:p w14:paraId="691147BB" w14:textId="77777777" w:rsidR="000C27A6" w:rsidRPr="006D4187" w:rsidRDefault="000C27A6" w:rsidP="00AB105B">
            <w:pPr>
              <w:pStyle w:val="DocumentdatasubjectRHVO"/>
              <w:tabs>
                <w:tab w:val="left" w:pos="1593"/>
                <w:tab w:val="left" w:pos="2869"/>
              </w:tabs>
              <w:rPr>
                <w:sz w:val="18"/>
              </w:rPr>
            </w:pPr>
          </w:p>
        </w:tc>
      </w:tr>
    </w:tbl>
    <w:p w14:paraId="691147BD" w14:textId="77777777" w:rsidR="00C714FA" w:rsidRDefault="00C714FA" w:rsidP="00AD5876">
      <w:pPr>
        <w:pStyle w:val="BodytextRHVO"/>
      </w:pPr>
    </w:p>
    <w:p w14:paraId="691147BE" w14:textId="77777777" w:rsidR="00941384" w:rsidRDefault="00941384" w:rsidP="00AD5876">
      <w:pPr>
        <w:pStyle w:val="BodytextRHVO"/>
        <w:rPr>
          <w:b/>
        </w:rPr>
      </w:pPr>
      <w:r>
        <w:rPr>
          <w:b/>
        </w:rPr>
        <w:t>Optioneel: Eigenrisicodrager Ziektewet</w:t>
      </w:r>
    </w:p>
    <w:p w14:paraId="691147BF" w14:textId="77777777" w:rsidR="00941384" w:rsidRDefault="00941384" w:rsidP="00AD5876">
      <w:pPr>
        <w:pStyle w:val="BodytextRHVO"/>
      </w:pPr>
      <w:r>
        <w:t>Aanbestedende dienst vraagt Inschrijver om, optioneel, een premiep</w:t>
      </w:r>
      <w:r w:rsidR="00DF378C">
        <w:t>ercentage</w:t>
      </w:r>
      <w:r>
        <w:t xml:space="preserve"> te offreren voor het eigenrisicodragerschap Ziektewet. De pre</w:t>
      </w:r>
      <w:r w:rsidR="00CF3319">
        <w:t>mie voor het eigenrisicodragers</w:t>
      </w:r>
      <w:r>
        <w:t xml:space="preserve">chap Ziektewet </w:t>
      </w:r>
      <w:r w:rsidR="00CF3319">
        <w:t xml:space="preserve">wordt </w:t>
      </w:r>
      <w:r w:rsidR="00CF3319" w:rsidRPr="005F52D2">
        <w:rPr>
          <w:u w:val="single"/>
        </w:rPr>
        <w:t>niet</w:t>
      </w:r>
      <w:r w:rsidR="00CF3319">
        <w:t xml:space="preserve"> meegenomen in de beoordeling en is derhalve niet van invloed op de gunningsbeslissing. Aanbestedende dienst behoudt zich het recht voor om na gunning wel of geen gebruik te maken van het aanbod van Inschrijver.</w:t>
      </w:r>
    </w:p>
    <w:p w14:paraId="691147C0" w14:textId="77777777" w:rsidR="00CF3319" w:rsidRDefault="00CF3319" w:rsidP="00AD5876">
      <w:pPr>
        <w:pStyle w:val="BodytextRHVO"/>
      </w:pPr>
    </w:p>
    <w:p w14:paraId="691147C1" w14:textId="77777777" w:rsidR="00CF3319" w:rsidRDefault="00CF3319" w:rsidP="00AD5876">
      <w:pPr>
        <w:pStyle w:val="BodytextRHVO"/>
      </w:pPr>
    </w:p>
    <w:tbl>
      <w:tblPr>
        <w:tblW w:w="8788" w:type="dxa"/>
        <w:tblInd w:w="-142" w:type="dxa"/>
        <w:tblLook w:val="01E0" w:firstRow="1" w:lastRow="1" w:firstColumn="1" w:lastColumn="1" w:noHBand="0" w:noVBand="0"/>
      </w:tblPr>
      <w:tblGrid>
        <w:gridCol w:w="4536"/>
        <w:gridCol w:w="4252"/>
      </w:tblGrid>
      <w:tr w:rsidR="00941384" w:rsidRPr="00DC229F" w14:paraId="691147C4" w14:textId="77777777" w:rsidTr="00322AA1">
        <w:tc>
          <w:tcPr>
            <w:tcW w:w="4536" w:type="dxa"/>
            <w:shd w:val="clear" w:color="auto" w:fill="auto"/>
          </w:tcPr>
          <w:p w14:paraId="691147C2" w14:textId="77777777" w:rsidR="00941384" w:rsidRPr="006D4187" w:rsidRDefault="00941384" w:rsidP="00322AA1">
            <w:pPr>
              <w:pStyle w:val="DocumentdatasubjectRHVO"/>
              <w:rPr>
                <w:sz w:val="18"/>
              </w:rPr>
            </w:pPr>
            <w:r w:rsidRPr="000266B2">
              <w:rPr>
                <w:sz w:val="18"/>
              </w:rPr>
              <w:t>J</w:t>
            </w:r>
            <w:r w:rsidR="00A132AE">
              <w:rPr>
                <w:sz w:val="18"/>
              </w:rPr>
              <w:t>aarlijkse premie in %</w:t>
            </w:r>
            <w:r>
              <w:rPr>
                <w:sz w:val="18"/>
              </w:rPr>
              <w:t xml:space="preserve"> van de loonsom</w:t>
            </w:r>
          </w:p>
        </w:tc>
        <w:tc>
          <w:tcPr>
            <w:tcW w:w="4252" w:type="dxa"/>
            <w:tcBorders>
              <w:bottom w:val="single" w:sz="4" w:space="0" w:color="007096"/>
            </w:tcBorders>
            <w:shd w:val="clear" w:color="auto" w:fill="auto"/>
            <w:vAlign w:val="bottom"/>
          </w:tcPr>
          <w:p w14:paraId="691147C3" w14:textId="77777777" w:rsidR="00941384" w:rsidRPr="00DC229F" w:rsidRDefault="00941384" w:rsidP="00A132AE">
            <w:pPr>
              <w:pStyle w:val="DocumentdatasubjectRHVO"/>
              <w:tabs>
                <w:tab w:val="left" w:pos="1305"/>
              </w:tabs>
              <w:jc w:val="right"/>
              <w:rPr>
                <w:rFonts w:ascii="Calibri" w:hAnsi="Calibri"/>
                <w:sz w:val="18"/>
              </w:rPr>
            </w:pPr>
            <w:r>
              <w:rPr>
                <w:sz w:val="18"/>
              </w:rPr>
              <w:tab/>
            </w:r>
            <w:r w:rsidR="00A132AE">
              <w:rPr>
                <w:sz w:val="18"/>
              </w:rPr>
              <w:t>%</w:t>
            </w:r>
          </w:p>
        </w:tc>
      </w:tr>
      <w:tr w:rsidR="00941384" w:rsidRPr="006D4187" w14:paraId="691147C7" w14:textId="77777777" w:rsidTr="00322AA1">
        <w:tc>
          <w:tcPr>
            <w:tcW w:w="4536" w:type="dxa"/>
            <w:shd w:val="clear" w:color="auto" w:fill="auto"/>
          </w:tcPr>
          <w:p w14:paraId="691147C5" w14:textId="77777777" w:rsidR="00941384" w:rsidRPr="006D4187" w:rsidRDefault="00941384" w:rsidP="00322AA1">
            <w:pPr>
              <w:pStyle w:val="DocumentdatasubjectRHVO"/>
              <w:spacing w:before="240"/>
              <w:rPr>
                <w:sz w:val="18"/>
              </w:rPr>
            </w:pPr>
            <w:r>
              <w:rPr>
                <w:sz w:val="18"/>
              </w:rPr>
              <w:t>Jaarpremie in euro’s</w:t>
            </w:r>
          </w:p>
        </w:tc>
        <w:tc>
          <w:tcPr>
            <w:tcW w:w="4252" w:type="dxa"/>
            <w:tcBorders>
              <w:top w:val="single" w:sz="4" w:space="0" w:color="007096"/>
              <w:bottom w:val="single" w:sz="4" w:space="0" w:color="007096"/>
            </w:tcBorders>
            <w:shd w:val="clear" w:color="auto" w:fill="auto"/>
            <w:vAlign w:val="bottom"/>
          </w:tcPr>
          <w:p w14:paraId="691147C6" w14:textId="77777777" w:rsidR="00941384" w:rsidRPr="006D4187" w:rsidRDefault="00941384" w:rsidP="00322AA1">
            <w:pPr>
              <w:pStyle w:val="DocumentdatasubjectRHVO"/>
              <w:tabs>
                <w:tab w:val="left" w:pos="1305"/>
              </w:tabs>
              <w:jc w:val="right"/>
              <w:rPr>
                <w:sz w:val="18"/>
              </w:rPr>
            </w:pPr>
            <w:r>
              <w:rPr>
                <w:sz w:val="18"/>
              </w:rPr>
              <w:t>€</w:t>
            </w:r>
          </w:p>
        </w:tc>
      </w:tr>
    </w:tbl>
    <w:p w14:paraId="691147C8" w14:textId="77777777" w:rsidR="00941384" w:rsidRDefault="00941384" w:rsidP="00AD5876">
      <w:pPr>
        <w:pStyle w:val="BodytextRHVO"/>
      </w:pPr>
    </w:p>
    <w:p w14:paraId="691147C9" w14:textId="77777777" w:rsidR="00941384" w:rsidRDefault="00941384" w:rsidP="00AD5876">
      <w:pPr>
        <w:pStyle w:val="BodytextRHVO"/>
      </w:pPr>
    </w:p>
    <w:p w14:paraId="691147CA" w14:textId="77777777" w:rsidR="00941384" w:rsidRDefault="00941384" w:rsidP="00AD5876">
      <w:pPr>
        <w:pStyle w:val="BodytextRHVO"/>
      </w:pPr>
    </w:p>
    <w:p w14:paraId="691147CB" w14:textId="77777777" w:rsidR="00CF3319" w:rsidRDefault="00CF3319" w:rsidP="00AD5876">
      <w:pPr>
        <w:pStyle w:val="BodytextRHVO"/>
      </w:pPr>
    </w:p>
    <w:p w14:paraId="691147CC" w14:textId="77777777" w:rsidR="00CF3319" w:rsidRDefault="00CF3319" w:rsidP="00AD5876">
      <w:pPr>
        <w:pStyle w:val="BodytextRHVO"/>
      </w:pPr>
    </w:p>
    <w:p w14:paraId="691147CD" w14:textId="37D54033" w:rsidR="00C714FA" w:rsidRDefault="000C27A6" w:rsidP="00AD5876">
      <w:pPr>
        <w:pStyle w:val="BodytextRHVO"/>
      </w:pPr>
      <w:r>
        <w:t xml:space="preserve">Aldus opgemaakt en afgegeven in het kader van de Europese aanbesteding WGA </w:t>
      </w:r>
      <w:r w:rsidR="00E86F8C">
        <w:t xml:space="preserve">ERD </w:t>
      </w:r>
      <w:bookmarkStart w:id="0" w:name="_GoBack"/>
      <w:bookmarkEnd w:id="0"/>
      <w:r>
        <w:t xml:space="preserve">verzekering </w:t>
      </w:r>
      <w:r w:rsidR="00957F81">
        <w:t xml:space="preserve">Gemeente </w:t>
      </w:r>
      <w:r w:rsidR="001C4C0D" w:rsidRPr="001C4C0D">
        <w:t>Overbetuwe</w:t>
      </w:r>
      <w:r w:rsidR="00995279">
        <w:t>.</w:t>
      </w:r>
    </w:p>
    <w:p w14:paraId="691147CE" w14:textId="77777777" w:rsidR="00B4412E" w:rsidRDefault="00B4412E" w:rsidP="00AD5876">
      <w:pPr>
        <w:pStyle w:val="BodytextRHVO"/>
      </w:pPr>
    </w:p>
    <w:tbl>
      <w:tblPr>
        <w:tblStyle w:val="Tabelraster"/>
        <w:tblpPr w:leftFromText="141" w:rightFromText="141" w:vertAnchor="page" w:horzAnchor="margin" w:tblpY="13231"/>
        <w:tblW w:w="5000"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261"/>
        <w:gridCol w:w="110"/>
        <w:gridCol w:w="5927"/>
      </w:tblGrid>
      <w:tr w:rsidR="00B4412E" w14:paraId="691147D1" w14:textId="77777777" w:rsidTr="00625E0C">
        <w:tc>
          <w:tcPr>
            <w:tcW w:w="5000" w:type="pct"/>
            <w:gridSpan w:val="3"/>
            <w:tcBorders>
              <w:top w:val="nil"/>
              <w:bottom w:val="nil"/>
            </w:tcBorders>
            <w:shd w:val="clear" w:color="auto" w:fill="auto"/>
            <w:tcMar>
              <w:top w:w="0" w:type="dxa"/>
              <w:bottom w:w="0" w:type="dxa"/>
            </w:tcMar>
          </w:tcPr>
          <w:p w14:paraId="691147CF" w14:textId="77777777" w:rsidR="00B4412E" w:rsidRPr="00432D86" w:rsidRDefault="00B4412E" w:rsidP="00865573">
            <w:pPr>
              <w:pStyle w:val="Heading2nonumberRHVO"/>
              <w:rPr>
                <w:sz w:val="24"/>
                <w:szCs w:val="24"/>
              </w:rPr>
            </w:pPr>
            <w:r w:rsidRPr="00432D86">
              <w:rPr>
                <w:sz w:val="24"/>
                <w:szCs w:val="24"/>
              </w:rPr>
              <w:t>Ondertekening</w:t>
            </w:r>
          </w:p>
          <w:p w14:paraId="691147D0" w14:textId="77777777" w:rsidR="00B4412E" w:rsidRPr="00432D86" w:rsidRDefault="00B4412E" w:rsidP="00865573">
            <w:pPr>
              <w:pStyle w:val="BodytextRHVO"/>
            </w:pPr>
          </w:p>
        </w:tc>
      </w:tr>
      <w:tr w:rsidR="00B4412E" w14:paraId="691147D5" w14:textId="77777777" w:rsidTr="00625E0C">
        <w:tc>
          <w:tcPr>
            <w:tcW w:w="1754" w:type="pct"/>
            <w:tcBorders>
              <w:top w:val="nil"/>
            </w:tcBorders>
            <w:shd w:val="clear" w:color="auto" w:fill="auto"/>
            <w:tcMar>
              <w:top w:w="0" w:type="dxa"/>
              <w:bottom w:w="0" w:type="dxa"/>
            </w:tcMar>
            <w:vAlign w:val="bottom"/>
          </w:tcPr>
          <w:p w14:paraId="691147D2" w14:textId="77777777" w:rsidR="00B4412E" w:rsidRPr="00E0703D" w:rsidRDefault="00B4412E" w:rsidP="00625E0C">
            <w:pPr>
              <w:pStyle w:val="DocumentdatasubjectRHVO"/>
              <w:rPr>
                <w:sz w:val="18"/>
              </w:rPr>
            </w:pPr>
            <w:r w:rsidRPr="00E0703D">
              <w:rPr>
                <w:sz w:val="18"/>
              </w:rPr>
              <w:t>Volledige naam en rechtsvorm organisatie</w:t>
            </w:r>
          </w:p>
        </w:tc>
        <w:tc>
          <w:tcPr>
            <w:tcW w:w="59" w:type="pct"/>
            <w:tcBorders>
              <w:top w:val="nil"/>
            </w:tcBorders>
            <w:shd w:val="clear" w:color="auto" w:fill="auto"/>
            <w:tcMar>
              <w:top w:w="0" w:type="dxa"/>
              <w:bottom w:w="0" w:type="dxa"/>
            </w:tcMar>
          </w:tcPr>
          <w:p w14:paraId="691147D3" w14:textId="77777777" w:rsidR="00B4412E" w:rsidRDefault="00B4412E" w:rsidP="00865573">
            <w:pPr>
              <w:pStyle w:val="BodytextRHVO"/>
              <w:jc w:val="right"/>
            </w:pPr>
          </w:p>
        </w:tc>
        <w:tc>
          <w:tcPr>
            <w:tcW w:w="3188" w:type="pct"/>
            <w:tcBorders>
              <w:top w:val="nil"/>
              <w:bottom w:val="single" w:sz="4" w:space="0" w:color="007096"/>
            </w:tcBorders>
            <w:shd w:val="clear" w:color="auto" w:fill="auto"/>
            <w:tcMar>
              <w:top w:w="0" w:type="dxa"/>
              <w:bottom w:w="0" w:type="dxa"/>
            </w:tcMar>
          </w:tcPr>
          <w:p w14:paraId="691147D4" w14:textId="77777777" w:rsidR="00B4412E" w:rsidRDefault="00B4412E" w:rsidP="00625E0C">
            <w:pPr>
              <w:pStyle w:val="BodytextRHVO"/>
            </w:pPr>
            <w:r>
              <w:br/>
            </w:r>
          </w:p>
        </w:tc>
      </w:tr>
      <w:tr w:rsidR="00B4412E" w14:paraId="691147D9" w14:textId="77777777" w:rsidTr="00625E0C">
        <w:tblPrEx>
          <w:tblBorders>
            <w:top w:val="none" w:sz="0" w:space="0" w:color="auto"/>
            <w:bottom w:val="none" w:sz="0" w:space="0" w:color="auto"/>
          </w:tblBorders>
        </w:tblPrEx>
        <w:tc>
          <w:tcPr>
            <w:tcW w:w="1754" w:type="pct"/>
            <w:shd w:val="clear" w:color="auto" w:fill="auto"/>
            <w:vAlign w:val="bottom"/>
          </w:tcPr>
          <w:p w14:paraId="691147D6" w14:textId="77777777" w:rsidR="00B4412E" w:rsidRPr="00E0703D" w:rsidRDefault="00B4412E" w:rsidP="00625E0C">
            <w:pPr>
              <w:pStyle w:val="DocumentdatasubjectRHVO"/>
              <w:rPr>
                <w:sz w:val="18"/>
              </w:rPr>
            </w:pPr>
            <w:r w:rsidRPr="00E0703D">
              <w:rPr>
                <w:sz w:val="18"/>
              </w:rPr>
              <w:t>Naam (rechtsgeldig ondertekenaar)</w:t>
            </w:r>
          </w:p>
        </w:tc>
        <w:tc>
          <w:tcPr>
            <w:tcW w:w="59" w:type="pct"/>
            <w:shd w:val="clear" w:color="auto" w:fill="auto"/>
          </w:tcPr>
          <w:p w14:paraId="691147D7" w14:textId="77777777" w:rsidR="00B4412E" w:rsidRDefault="00B4412E" w:rsidP="00865573">
            <w:pPr>
              <w:pStyle w:val="BodytextRHVO"/>
              <w:jc w:val="right"/>
            </w:pPr>
          </w:p>
        </w:tc>
        <w:tc>
          <w:tcPr>
            <w:tcW w:w="3188" w:type="pct"/>
            <w:tcBorders>
              <w:top w:val="single" w:sz="4" w:space="0" w:color="007096"/>
              <w:bottom w:val="single" w:sz="4" w:space="0" w:color="007096"/>
            </w:tcBorders>
            <w:shd w:val="clear" w:color="auto" w:fill="auto"/>
          </w:tcPr>
          <w:p w14:paraId="691147D8" w14:textId="77777777" w:rsidR="00B4412E" w:rsidRDefault="00B4412E" w:rsidP="00865573">
            <w:pPr>
              <w:pStyle w:val="BodytextRHVO"/>
            </w:pPr>
          </w:p>
        </w:tc>
      </w:tr>
      <w:tr w:rsidR="00B4412E" w14:paraId="691147DD" w14:textId="77777777" w:rsidTr="00625E0C">
        <w:tblPrEx>
          <w:tblBorders>
            <w:top w:val="none" w:sz="0" w:space="0" w:color="auto"/>
            <w:bottom w:val="none" w:sz="0" w:space="0" w:color="auto"/>
          </w:tblBorders>
        </w:tblPrEx>
        <w:tc>
          <w:tcPr>
            <w:tcW w:w="1754" w:type="pct"/>
            <w:shd w:val="clear" w:color="auto" w:fill="auto"/>
            <w:vAlign w:val="bottom"/>
          </w:tcPr>
          <w:p w14:paraId="691147DA" w14:textId="77777777" w:rsidR="00B4412E" w:rsidRPr="00E0703D" w:rsidRDefault="00B4412E" w:rsidP="00625E0C">
            <w:pPr>
              <w:pStyle w:val="DocumentdatasubjectRHVO"/>
              <w:rPr>
                <w:sz w:val="18"/>
              </w:rPr>
            </w:pPr>
            <w:r w:rsidRPr="00E0703D">
              <w:rPr>
                <w:sz w:val="18"/>
              </w:rPr>
              <w:t>Plaats en datum</w:t>
            </w:r>
          </w:p>
        </w:tc>
        <w:tc>
          <w:tcPr>
            <w:tcW w:w="59" w:type="pct"/>
            <w:shd w:val="clear" w:color="auto" w:fill="auto"/>
          </w:tcPr>
          <w:p w14:paraId="691147DB" w14:textId="77777777" w:rsidR="00B4412E" w:rsidRDefault="00B4412E" w:rsidP="00865573">
            <w:pPr>
              <w:pStyle w:val="BodytextRHVO"/>
              <w:jc w:val="right"/>
            </w:pPr>
          </w:p>
        </w:tc>
        <w:tc>
          <w:tcPr>
            <w:tcW w:w="3188" w:type="pct"/>
            <w:tcBorders>
              <w:top w:val="single" w:sz="4" w:space="0" w:color="007096"/>
              <w:bottom w:val="single" w:sz="4" w:space="0" w:color="007096"/>
            </w:tcBorders>
            <w:shd w:val="clear" w:color="auto" w:fill="auto"/>
          </w:tcPr>
          <w:p w14:paraId="691147DC" w14:textId="77777777" w:rsidR="00B4412E" w:rsidRDefault="00B4412E" w:rsidP="00865573">
            <w:pPr>
              <w:pStyle w:val="BodytextRHVO"/>
            </w:pPr>
          </w:p>
        </w:tc>
      </w:tr>
      <w:tr w:rsidR="00B4412E" w14:paraId="691147E2" w14:textId="77777777" w:rsidTr="00625E0C">
        <w:tc>
          <w:tcPr>
            <w:tcW w:w="1754" w:type="pct"/>
            <w:tcBorders>
              <w:bottom w:val="nil"/>
            </w:tcBorders>
            <w:shd w:val="clear" w:color="auto" w:fill="auto"/>
            <w:tcMar>
              <w:top w:w="0" w:type="dxa"/>
              <w:bottom w:w="0" w:type="dxa"/>
            </w:tcMar>
            <w:vAlign w:val="bottom"/>
          </w:tcPr>
          <w:p w14:paraId="691147DE" w14:textId="77777777" w:rsidR="00B4412E" w:rsidRPr="00E0703D" w:rsidRDefault="00B4412E" w:rsidP="00625E0C">
            <w:pPr>
              <w:pStyle w:val="DocumentdatasubjectRHVO"/>
              <w:rPr>
                <w:sz w:val="18"/>
              </w:rPr>
            </w:pPr>
            <w:r w:rsidRPr="00E0703D">
              <w:rPr>
                <w:sz w:val="18"/>
              </w:rPr>
              <w:t>Handtekening</w:t>
            </w:r>
          </w:p>
        </w:tc>
        <w:tc>
          <w:tcPr>
            <w:tcW w:w="59" w:type="pct"/>
            <w:tcBorders>
              <w:bottom w:val="nil"/>
            </w:tcBorders>
            <w:shd w:val="clear" w:color="auto" w:fill="auto"/>
            <w:tcMar>
              <w:top w:w="0" w:type="dxa"/>
              <w:bottom w:w="0" w:type="dxa"/>
            </w:tcMar>
          </w:tcPr>
          <w:p w14:paraId="691147DF" w14:textId="77777777" w:rsidR="00B4412E" w:rsidRDefault="00B4412E" w:rsidP="00865573">
            <w:pPr>
              <w:pStyle w:val="BodytextRHVO"/>
              <w:jc w:val="right"/>
            </w:pPr>
          </w:p>
        </w:tc>
        <w:tc>
          <w:tcPr>
            <w:tcW w:w="3188" w:type="pct"/>
            <w:tcBorders>
              <w:top w:val="single" w:sz="4" w:space="0" w:color="007096"/>
              <w:bottom w:val="single" w:sz="4" w:space="0" w:color="007096"/>
            </w:tcBorders>
            <w:shd w:val="clear" w:color="auto" w:fill="auto"/>
            <w:tcMar>
              <w:top w:w="0" w:type="dxa"/>
              <w:bottom w:w="0" w:type="dxa"/>
            </w:tcMar>
          </w:tcPr>
          <w:p w14:paraId="691147E0" w14:textId="77777777" w:rsidR="00B4412E" w:rsidRDefault="00B4412E" w:rsidP="00865573">
            <w:pPr>
              <w:pStyle w:val="BodytextRHVO"/>
            </w:pPr>
          </w:p>
          <w:p w14:paraId="691147E1" w14:textId="77777777" w:rsidR="00B4412E" w:rsidRDefault="00B4412E" w:rsidP="00865573">
            <w:pPr>
              <w:pStyle w:val="BodytextRHVO"/>
            </w:pPr>
          </w:p>
        </w:tc>
      </w:tr>
    </w:tbl>
    <w:p w14:paraId="691147E3" w14:textId="77777777" w:rsidR="00432D86" w:rsidRDefault="00432D86" w:rsidP="00AD5876">
      <w:pPr>
        <w:pStyle w:val="BodytextRHVO"/>
      </w:pPr>
    </w:p>
    <w:p w14:paraId="691147E4" w14:textId="77777777" w:rsidR="00C714FA" w:rsidRDefault="00C714FA" w:rsidP="00AD5876">
      <w:pPr>
        <w:pStyle w:val="BodytextRHVO"/>
      </w:pPr>
    </w:p>
    <w:sectPr w:rsidR="00C714FA" w:rsidSect="00BB2CF0">
      <w:headerReference w:type="default" r:id="rId12"/>
      <w:footerReference w:type="default" r:id="rId13"/>
      <w:headerReference w:type="first" r:id="rId14"/>
      <w:footerReference w:type="first" r:id="rId15"/>
      <w:pgSz w:w="11906" w:h="16838" w:code="9"/>
      <w:pgMar w:top="2540" w:right="1304" w:bottom="454" w:left="1304"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147E7" w14:textId="77777777" w:rsidR="004666FB" w:rsidRDefault="004666FB">
      <w:r>
        <w:separator/>
      </w:r>
    </w:p>
  </w:endnote>
  <w:endnote w:type="continuationSeparator" w:id="0">
    <w:p w14:paraId="691147E8" w14:textId="77777777" w:rsidR="004666FB" w:rsidRDefault="00466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Bold">
    <w:panose1 w:val="02060503050406030704"/>
    <w:charset w:val="00"/>
    <w:family w:val="roman"/>
    <w:pitch w:val="variable"/>
    <w:sig w:usb0="A00002AF" w:usb1="5000207B" w:usb2="0000002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691147EC" w14:textId="77777777" w:rsidTr="00AA57D4">
      <w:trPr>
        <w:trHeight w:hRule="exact" w:val="255"/>
      </w:trPr>
      <w:tc>
        <w:tcPr>
          <w:tcW w:w="1701" w:type="dxa"/>
          <w:shd w:val="clear" w:color="auto" w:fill="auto"/>
        </w:tcPr>
        <w:p w14:paraId="691147EB"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865573">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865573">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p>
      </w:tc>
    </w:tr>
  </w:tbl>
  <w:p w14:paraId="691147ED" w14:textId="77777777" w:rsidR="00F07A88" w:rsidRDefault="00F07A8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691147FC" w14:textId="77777777" w:rsidTr="00AA57D4">
      <w:trPr>
        <w:trHeight w:hRule="exact" w:val="255"/>
      </w:trPr>
      <w:tc>
        <w:tcPr>
          <w:tcW w:w="1701" w:type="dxa"/>
          <w:shd w:val="clear" w:color="auto" w:fill="auto"/>
        </w:tcPr>
        <w:p w14:paraId="691147FB"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E86F8C">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E86F8C">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p>
      </w:tc>
    </w:tr>
  </w:tbl>
  <w:p w14:paraId="691147FD" w14:textId="77777777" w:rsidR="00F07A88" w:rsidRDefault="00F07A8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147E5" w14:textId="77777777" w:rsidR="004666FB" w:rsidRDefault="004666FB">
      <w:r>
        <w:separator/>
      </w:r>
    </w:p>
  </w:footnote>
  <w:footnote w:type="continuationSeparator" w:id="0">
    <w:p w14:paraId="691147E6" w14:textId="77777777" w:rsidR="004666FB" w:rsidRDefault="00466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147E9" w14:textId="77777777" w:rsidR="00F26D3F" w:rsidRDefault="00DD562C" w:rsidP="004666FB">
    <w:pPr>
      <w:pStyle w:val="BodytextRHVO"/>
    </w:pPr>
    <w:r>
      <w:rPr>
        <w:noProof/>
      </w:rPr>
      <mc:AlternateContent>
        <mc:Choice Requires="wpc">
          <w:drawing>
            <wp:anchor distT="0" distB="0" distL="114300" distR="114300" simplePos="0" relativeHeight="251663872" behindDoc="1" locked="0" layoutInCell="1" allowOverlap="1" wp14:anchorId="691147FE" wp14:editId="691147FF">
              <wp:simplePos x="0" y="0"/>
              <wp:positionH relativeFrom="page">
                <wp:posOffset>0</wp:posOffset>
              </wp:positionH>
              <wp:positionV relativeFrom="page">
                <wp:posOffset>0</wp:posOffset>
              </wp:positionV>
              <wp:extent cx="7560310" cy="10692130"/>
              <wp:effectExtent l="0" t="0" r="0" b="0"/>
              <wp:wrapNone/>
              <wp:docPr id="7"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62447D" id="TeVerwijderenShape_1" o:spid="_x0000_s1026" editas="canvas" style="position:absolute;margin-left:0;margin-top:0;width:595.3pt;height:841.9pt;z-index:-2516526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OdeMIA&#10;AADaAAAADwAAAGRycy9kb3ducmV2LnhtbESP0WoCMRRE34X+Q7iFvmm2BZeyNYoUpCJ9qLYfcJtc&#10;N4ubm5hE3fbrG0Ho4zAzZ5jZYnC9OFNMnWcFj5MKBLH2puNWwdfnavwMImVkg71nUvBDCRbzu9EM&#10;G+MvvKXzLreiQDg1qMDmHBopk7bkME18IC7e3keHucjYShPxUuCul09VVUuHHZcFi4FeLenD7uQU&#10;hM372+9H0MuoT7g29Xc4bu1UqYf7YfkCItOQ/8O39tooqOF6pd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514wgAAANoAAAAPAAAAAAAAAAAAAAAAAJgCAABkcnMvZG93&#10;bnJldi54bWxQSwUGAAAAAAQABAD1AAAAhwM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64896" behindDoc="1" locked="0" layoutInCell="0" allowOverlap="1" wp14:anchorId="69114800" wp14:editId="69114801">
              <wp:simplePos x="0" y="0"/>
              <wp:positionH relativeFrom="page">
                <wp:posOffset>0</wp:posOffset>
              </wp:positionH>
              <wp:positionV relativeFrom="page">
                <wp:posOffset>0</wp:posOffset>
              </wp:positionV>
              <wp:extent cx="7560310" cy="1628775"/>
              <wp:effectExtent l="0" t="0" r="0" b="0"/>
              <wp:wrapNone/>
              <wp:docPr id="19"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2182B3" id="TeVerwijderenShape_2" o:spid="_x0000_s1026" editas="canvas" style="position:absolute;margin-left:0;margin-top:0;width:595.3pt;height:128.25pt;z-index:-251651584;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" o:allowincell="f">
              <v:shape id="_x0000_s1027" type="#_x0000_t75" style="position:absolute;width:75603;height:16287;visibility:visible;mso-wrap-style:square">
                <v:fill o:detectmouseclick="t"/>
                <v:path o:connecttype="none"/>
              </v:shape>
              <v:shape id="Freeform 6" o:spid="_x0000_s1028" style="position:absolute;left:35318;top:2457;width:4706;height:6179;visibility:visible;mso-wrap-style:square;v-text-anchor:top" coordsize="148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LgsAA&#10;AADbAAAADwAAAGRycy9kb3ducmV2LnhtbERP24rCMBB9F/Yfwiz4tqZeUKmmZREEQRR1F5/HZmzL&#10;NpPaRK1/b4QF3+ZwrjNPW1OJGzWutKyg34tAEGdWl5wr+P1Zfk1BOI+ssbJMCh7kIE0+OnOMtb3z&#10;nm4Hn4sQwi5GBYX3dSylywoy6Hq2Jg7c2TYGfYBNLnWD9xBuKjmIorE0WHJoKLCmRUHZ3+FqFNS7&#10;zdCRLrdrE134OJxOlv3LSanuZ/s9A+Gp9W/xv3ulw/wRvH4JB8jk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NLgsAAAADbAAAADwAAAAAAAAAAAAAAAACYAgAAZHJzL2Rvd25y&#10;ZXYueG1sUEsFBgAAAAAEAAQA9QAAAIUDA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p>
  <w:p w14:paraId="691147EA" w14:textId="77777777" w:rsidR="008A107F" w:rsidRDefault="00711A0C">
    <w:pPr>
      <w:pStyle w:val="Koptekst"/>
    </w:pPr>
    <w:r>
      <w:rPr>
        <w:noProof/>
        <w14:numForm w14:val="default"/>
      </w:rPr>
      <mc:AlternateContent>
        <mc:Choice Requires="wpc">
          <w:drawing>
            <wp:anchor distT="0" distB="0" distL="114300" distR="114300" simplePos="0" relativeHeight="251672064" behindDoc="1" locked="0" layoutInCell="0" allowOverlap="1" wp14:anchorId="69114802" wp14:editId="69114803">
              <wp:simplePos x="0" y="0"/>
              <wp:positionH relativeFrom="page">
                <wp:posOffset>0</wp:posOffset>
              </wp:positionH>
              <wp:positionV relativeFrom="page">
                <wp:posOffset>0</wp:posOffset>
              </wp:positionV>
              <wp:extent cx="7562850" cy="552450"/>
              <wp:effectExtent l="0" t="0" r="0" b="0"/>
              <wp:wrapNone/>
              <wp:docPr id="8" name="JE1703011351JU RH van orden.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Freeform 4"/>
                      <wps:cNvSpPr>
                        <a:spLocks noEditPoints="1"/>
                      </wps:cNvSpPr>
                      <wps:spPr bwMode="auto">
                        <a:xfrm>
                          <a:off x="5377815" y="259080"/>
                          <a:ext cx="1090930" cy="64770"/>
                        </a:xfrm>
                        <a:custGeom>
                          <a:avLst/>
                          <a:gdLst>
                            <a:gd name="T0" fmla="*/ 3415 w 3437"/>
                            <a:gd name="T1" fmla="*/ 154 h 203"/>
                            <a:gd name="T2" fmla="*/ 3343 w 3437"/>
                            <a:gd name="T3" fmla="*/ 15 h 203"/>
                            <a:gd name="T4" fmla="*/ 3185 w 3437"/>
                            <a:gd name="T5" fmla="*/ 203 h 203"/>
                            <a:gd name="T6" fmla="*/ 3164 w 3437"/>
                            <a:gd name="T7" fmla="*/ 170 h 203"/>
                            <a:gd name="T8" fmla="*/ 3052 w 3437"/>
                            <a:gd name="T9" fmla="*/ 120 h 203"/>
                            <a:gd name="T10" fmla="*/ 3027 w 3437"/>
                            <a:gd name="T11" fmla="*/ 93 h 203"/>
                            <a:gd name="T12" fmla="*/ 3103 w 3437"/>
                            <a:gd name="T13" fmla="*/ 98 h 203"/>
                            <a:gd name="T14" fmla="*/ 3054 w 3437"/>
                            <a:gd name="T15" fmla="*/ 203 h 203"/>
                            <a:gd name="T16" fmla="*/ 2838 w 3437"/>
                            <a:gd name="T17" fmla="*/ 124 h 203"/>
                            <a:gd name="T18" fmla="*/ 2788 w 3437"/>
                            <a:gd name="T19" fmla="*/ 78 h 203"/>
                            <a:gd name="T20" fmla="*/ 2677 w 3437"/>
                            <a:gd name="T21" fmla="*/ 114 h 203"/>
                            <a:gd name="T22" fmla="*/ 2672 w 3437"/>
                            <a:gd name="T23" fmla="*/ 202 h 203"/>
                            <a:gd name="T24" fmla="*/ 2708 w 3437"/>
                            <a:gd name="T25" fmla="*/ 90 h 203"/>
                            <a:gd name="T26" fmla="*/ 2498 w 3437"/>
                            <a:gd name="T27" fmla="*/ 89 h 203"/>
                            <a:gd name="T28" fmla="*/ 2515 w 3437"/>
                            <a:gd name="T29" fmla="*/ 0 h 203"/>
                            <a:gd name="T30" fmla="*/ 2518 w 3437"/>
                            <a:gd name="T31" fmla="*/ 187 h 203"/>
                            <a:gd name="T32" fmla="*/ 2310 w 3437"/>
                            <a:gd name="T33" fmla="*/ 62 h 203"/>
                            <a:gd name="T34" fmla="*/ 2144 w 3437"/>
                            <a:gd name="T35" fmla="*/ 79 h 203"/>
                            <a:gd name="T36" fmla="*/ 2152 w 3437"/>
                            <a:gd name="T37" fmla="*/ 155 h 203"/>
                            <a:gd name="T38" fmla="*/ 2107 w 3437"/>
                            <a:gd name="T39" fmla="*/ 68 h 203"/>
                            <a:gd name="T40" fmla="*/ 1920 w 3437"/>
                            <a:gd name="T41" fmla="*/ 100 h 203"/>
                            <a:gd name="T42" fmla="*/ 1975 w 3437"/>
                            <a:gd name="T43" fmla="*/ 64 h 203"/>
                            <a:gd name="T44" fmla="*/ 1792 w 3437"/>
                            <a:gd name="T45" fmla="*/ 136 h 203"/>
                            <a:gd name="T46" fmla="*/ 1793 w 3437"/>
                            <a:gd name="T47" fmla="*/ 190 h 203"/>
                            <a:gd name="T48" fmla="*/ 1756 w 3437"/>
                            <a:gd name="T49" fmla="*/ 63 h 203"/>
                            <a:gd name="T50" fmla="*/ 1736 w 3437"/>
                            <a:gd name="T51" fmla="*/ 123 h 203"/>
                            <a:gd name="T52" fmla="*/ 1691 w 3437"/>
                            <a:gd name="T53" fmla="*/ 62 h 203"/>
                            <a:gd name="T54" fmla="*/ 1334 w 3437"/>
                            <a:gd name="T55" fmla="*/ 203 h 203"/>
                            <a:gd name="T56" fmla="*/ 1458 w 3437"/>
                            <a:gd name="T57" fmla="*/ 203 h 203"/>
                            <a:gd name="T58" fmla="*/ 1334 w 3437"/>
                            <a:gd name="T59" fmla="*/ 62 h 203"/>
                            <a:gd name="T60" fmla="*/ 1240 w 3437"/>
                            <a:gd name="T61" fmla="*/ 62 h 203"/>
                            <a:gd name="T62" fmla="*/ 1284 w 3437"/>
                            <a:gd name="T63" fmla="*/ 167 h 203"/>
                            <a:gd name="T64" fmla="*/ 1146 w 3437"/>
                            <a:gd name="T65" fmla="*/ 101 h 203"/>
                            <a:gd name="T66" fmla="*/ 1099 w 3437"/>
                            <a:gd name="T67" fmla="*/ 203 h 203"/>
                            <a:gd name="T68" fmla="*/ 987 w 3437"/>
                            <a:gd name="T69" fmla="*/ 114 h 203"/>
                            <a:gd name="T70" fmla="*/ 982 w 3437"/>
                            <a:gd name="T71" fmla="*/ 202 h 203"/>
                            <a:gd name="T72" fmla="*/ 1017 w 3437"/>
                            <a:gd name="T73" fmla="*/ 90 h 203"/>
                            <a:gd name="T74" fmla="*/ 825 w 3437"/>
                            <a:gd name="T75" fmla="*/ 124 h 203"/>
                            <a:gd name="T76" fmla="*/ 774 w 3437"/>
                            <a:gd name="T77" fmla="*/ 79 h 203"/>
                            <a:gd name="T78" fmla="*/ 686 w 3437"/>
                            <a:gd name="T79" fmla="*/ 193 h 203"/>
                            <a:gd name="T80" fmla="*/ 654 w 3437"/>
                            <a:gd name="T81" fmla="*/ 90 h 203"/>
                            <a:gd name="T82" fmla="*/ 617 w 3437"/>
                            <a:gd name="T83" fmla="*/ 136 h 203"/>
                            <a:gd name="T84" fmla="*/ 598 w 3437"/>
                            <a:gd name="T85" fmla="*/ 192 h 203"/>
                            <a:gd name="T86" fmla="*/ 555 w 3437"/>
                            <a:gd name="T87" fmla="*/ 172 h 203"/>
                            <a:gd name="T88" fmla="*/ 565 w 3437"/>
                            <a:gd name="T89" fmla="*/ 62 h 203"/>
                            <a:gd name="T90" fmla="*/ 490 w 3437"/>
                            <a:gd name="T91" fmla="*/ 88 h 203"/>
                            <a:gd name="T92" fmla="*/ 391 w 3437"/>
                            <a:gd name="T93" fmla="*/ 62 h 203"/>
                            <a:gd name="T94" fmla="*/ 435 w 3437"/>
                            <a:gd name="T95" fmla="*/ 167 h 203"/>
                            <a:gd name="T96" fmla="*/ 216 w 3437"/>
                            <a:gd name="T97" fmla="*/ 143 h 203"/>
                            <a:gd name="T98" fmla="*/ 216 w 3437"/>
                            <a:gd name="T99" fmla="*/ 143 h 203"/>
                            <a:gd name="T100" fmla="*/ 234 w 3437"/>
                            <a:gd name="T101" fmla="*/ 62 h 203"/>
                            <a:gd name="T102" fmla="*/ 249 w 3437"/>
                            <a:gd name="T103" fmla="*/ 115 h 203"/>
                            <a:gd name="T104" fmla="*/ 97 w 3437"/>
                            <a:gd name="T105" fmla="*/ 72 h 203"/>
                            <a:gd name="T106" fmla="*/ 78 w 3437"/>
                            <a:gd name="T107" fmla="*/ 142 h 203"/>
                            <a:gd name="T108" fmla="*/ 138 w 3437"/>
                            <a:gd name="T109" fmla="*/ 189 h 203"/>
                            <a:gd name="T110" fmla="*/ 37 w 3437"/>
                            <a:gd name="T111" fmla="*/ 15 h 203"/>
                            <a:gd name="T112" fmla="*/ 78 w 3437"/>
                            <a:gd name="T113" fmla="*/ 142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437" h="203">
                              <a:moveTo>
                                <a:pt x="3396" y="196"/>
                              </a:moveTo>
                              <a:cubicBezTo>
                                <a:pt x="3401" y="201"/>
                                <a:pt x="3406" y="203"/>
                                <a:pt x="3412" y="203"/>
                              </a:cubicBezTo>
                              <a:cubicBezTo>
                                <a:pt x="3419" y="203"/>
                                <a:pt x="3425" y="200"/>
                                <a:pt x="3430" y="195"/>
                              </a:cubicBezTo>
                              <a:cubicBezTo>
                                <a:pt x="3435" y="187"/>
                                <a:pt x="3435" y="187"/>
                                <a:pt x="3435" y="187"/>
                              </a:cubicBezTo>
                              <a:cubicBezTo>
                                <a:pt x="3437" y="180"/>
                                <a:pt x="3437" y="180"/>
                                <a:pt x="3437" y="180"/>
                              </a:cubicBezTo>
                              <a:cubicBezTo>
                                <a:pt x="3437" y="177"/>
                                <a:pt x="3437" y="177"/>
                                <a:pt x="3437" y="177"/>
                              </a:cubicBezTo>
                              <a:cubicBezTo>
                                <a:pt x="3437" y="170"/>
                                <a:pt x="3435" y="165"/>
                                <a:pt x="3431" y="160"/>
                              </a:cubicBezTo>
                              <a:cubicBezTo>
                                <a:pt x="3427" y="156"/>
                                <a:pt x="3421" y="154"/>
                                <a:pt x="3415" y="154"/>
                              </a:cubicBezTo>
                              <a:cubicBezTo>
                                <a:pt x="3408" y="154"/>
                                <a:pt x="3402" y="156"/>
                                <a:pt x="3397" y="161"/>
                              </a:cubicBezTo>
                              <a:cubicBezTo>
                                <a:pt x="3392" y="170"/>
                                <a:pt x="3392" y="170"/>
                                <a:pt x="3392" y="170"/>
                              </a:cubicBezTo>
                              <a:cubicBezTo>
                                <a:pt x="3390" y="179"/>
                                <a:pt x="3390" y="179"/>
                                <a:pt x="3390" y="179"/>
                              </a:cubicBezTo>
                              <a:cubicBezTo>
                                <a:pt x="3390" y="186"/>
                                <a:pt x="3392" y="192"/>
                                <a:pt x="3396" y="196"/>
                              </a:cubicBezTo>
                              <a:close/>
                              <a:moveTo>
                                <a:pt x="3283" y="203"/>
                              </a:moveTo>
                              <a:cubicBezTo>
                                <a:pt x="3316" y="203"/>
                                <a:pt x="3316" y="203"/>
                                <a:pt x="3316" y="203"/>
                              </a:cubicBezTo>
                              <a:cubicBezTo>
                                <a:pt x="3385" y="15"/>
                                <a:pt x="3385" y="15"/>
                                <a:pt x="3385" y="15"/>
                              </a:cubicBezTo>
                              <a:cubicBezTo>
                                <a:pt x="3343" y="15"/>
                                <a:pt x="3343" y="15"/>
                                <a:pt x="3343" y="15"/>
                              </a:cubicBezTo>
                              <a:cubicBezTo>
                                <a:pt x="3310" y="117"/>
                                <a:pt x="3310" y="117"/>
                                <a:pt x="3310" y="117"/>
                              </a:cubicBezTo>
                              <a:cubicBezTo>
                                <a:pt x="3300" y="153"/>
                                <a:pt x="3300" y="153"/>
                                <a:pt x="3300" y="153"/>
                              </a:cubicBezTo>
                              <a:cubicBezTo>
                                <a:pt x="3291" y="117"/>
                                <a:pt x="3291" y="117"/>
                                <a:pt x="3291" y="117"/>
                              </a:cubicBezTo>
                              <a:cubicBezTo>
                                <a:pt x="3256" y="15"/>
                                <a:pt x="3256" y="15"/>
                                <a:pt x="3256" y="15"/>
                              </a:cubicBezTo>
                              <a:cubicBezTo>
                                <a:pt x="3214" y="15"/>
                                <a:pt x="3214" y="15"/>
                                <a:pt x="3214" y="15"/>
                              </a:cubicBezTo>
                              <a:lnTo>
                                <a:pt x="3283" y="203"/>
                              </a:lnTo>
                              <a:close/>
                              <a:moveTo>
                                <a:pt x="3168" y="196"/>
                              </a:moveTo>
                              <a:cubicBezTo>
                                <a:pt x="3173" y="201"/>
                                <a:pt x="3178" y="203"/>
                                <a:pt x="3185" y="203"/>
                              </a:cubicBezTo>
                              <a:cubicBezTo>
                                <a:pt x="3191" y="203"/>
                                <a:pt x="3197" y="200"/>
                                <a:pt x="3202" y="195"/>
                              </a:cubicBezTo>
                              <a:cubicBezTo>
                                <a:pt x="3207" y="187"/>
                                <a:pt x="3207" y="187"/>
                                <a:pt x="3207" y="187"/>
                              </a:cubicBezTo>
                              <a:cubicBezTo>
                                <a:pt x="3209" y="180"/>
                                <a:pt x="3209" y="180"/>
                                <a:pt x="3209" y="180"/>
                              </a:cubicBezTo>
                              <a:cubicBezTo>
                                <a:pt x="3209" y="177"/>
                                <a:pt x="3209" y="177"/>
                                <a:pt x="3209" y="177"/>
                              </a:cubicBezTo>
                              <a:cubicBezTo>
                                <a:pt x="3209" y="170"/>
                                <a:pt x="3207" y="165"/>
                                <a:pt x="3203" y="160"/>
                              </a:cubicBezTo>
                              <a:cubicBezTo>
                                <a:pt x="3199" y="156"/>
                                <a:pt x="3193" y="154"/>
                                <a:pt x="3187" y="154"/>
                              </a:cubicBezTo>
                              <a:cubicBezTo>
                                <a:pt x="3180" y="154"/>
                                <a:pt x="3174" y="156"/>
                                <a:pt x="3169" y="161"/>
                              </a:cubicBezTo>
                              <a:cubicBezTo>
                                <a:pt x="3164" y="170"/>
                                <a:pt x="3164" y="170"/>
                                <a:pt x="3164" y="170"/>
                              </a:cubicBezTo>
                              <a:cubicBezTo>
                                <a:pt x="3162" y="179"/>
                                <a:pt x="3162" y="179"/>
                                <a:pt x="3162" y="179"/>
                              </a:cubicBezTo>
                              <a:cubicBezTo>
                                <a:pt x="3162" y="186"/>
                                <a:pt x="3164" y="192"/>
                                <a:pt x="3168" y="196"/>
                              </a:cubicBezTo>
                              <a:close/>
                              <a:moveTo>
                                <a:pt x="3081" y="170"/>
                              </a:moveTo>
                              <a:cubicBezTo>
                                <a:pt x="3078" y="173"/>
                                <a:pt x="3074" y="174"/>
                                <a:pt x="3070" y="175"/>
                              </a:cubicBezTo>
                              <a:cubicBezTo>
                                <a:pt x="3065" y="176"/>
                                <a:pt x="3058" y="177"/>
                                <a:pt x="3047" y="177"/>
                              </a:cubicBezTo>
                              <a:cubicBezTo>
                                <a:pt x="3036" y="177"/>
                                <a:pt x="3030" y="176"/>
                                <a:pt x="3027" y="174"/>
                              </a:cubicBezTo>
                              <a:cubicBezTo>
                                <a:pt x="3027" y="121"/>
                                <a:pt x="3027" y="121"/>
                                <a:pt x="3027" y="121"/>
                              </a:cubicBezTo>
                              <a:cubicBezTo>
                                <a:pt x="3030" y="120"/>
                                <a:pt x="3039" y="120"/>
                                <a:pt x="3052" y="120"/>
                              </a:cubicBezTo>
                              <a:cubicBezTo>
                                <a:pt x="3066" y="120"/>
                                <a:pt x="3075" y="122"/>
                                <a:pt x="3081" y="127"/>
                              </a:cubicBezTo>
                              <a:cubicBezTo>
                                <a:pt x="3087" y="131"/>
                                <a:pt x="3090" y="138"/>
                                <a:pt x="3090" y="148"/>
                              </a:cubicBezTo>
                              <a:cubicBezTo>
                                <a:pt x="3090" y="158"/>
                                <a:pt x="3087" y="166"/>
                                <a:pt x="3081" y="170"/>
                              </a:cubicBezTo>
                              <a:close/>
                              <a:moveTo>
                                <a:pt x="3082" y="65"/>
                              </a:moveTo>
                              <a:cubicBezTo>
                                <a:pt x="3082" y="75"/>
                                <a:pt x="3080" y="83"/>
                                <a:pt x="3075" y="87"/>
                              </a:cubicBezTo>
                              <a:cubicBezTo>
                                <a:pt x="3072" y="90"/>
                                <a:pt x="3069" y="91"/>
                                <a:pt x="3065" y="92"/>
                              </a:cubicBezTo>
                              <a:cubicBezTo>
                                <a:pt x="3061" y="94"/>
                                <a:pt x="3054" y="94"/>
                                <a:pt x="3046" y="94"/>
                              </a:cubicBezTo>
                              <a:cubicBezTo>
                                <a:pt x="3037" y="94"/>
                                <a:pt x="3031" y="94"/>
                                <a:pt x="3027" y="93"/>
                              </a:cubicBezTo>
                              <a:cubicBezTo>
                                <a:pt x="3027" y="44"/>
                                <a:pt x="3027" y="44"/>
                                <a:pt x="3027" y="44"/>
                              </a:cubicBezTo>
                              <a:cubicBezTo>
                                <a:pt x="3029" y="43"/>
                                <a:pt x="3036" y="43"/>
                                <a:pt x="3047" y="43"/>
                              </a:cubicBezTo>
                              <a:cubicBezTo>
                                <a:pt x="3070" y="43"/>
                                <a:pt x="3082" y="50"/>
                                <a:pt x="3082" y="65"/>
                              </a:cubicBezTo>
                              <a:close/>
                              <a:moveTo>
                                <a:pt x="3113" y="187"/>
                              </a:moveTo>
                              <a:cubicBezTo>
                                <a:pt x="3124" y="177"/>
                                <a:pt x="3129" y="163"/>
                                <a:pt x="3129" y="145"/>
                              </a:cubicBezTo>
                              <a:cubicBezTo>
                                <a:pt x="3129" y="134"/>
                                <a:pt x="3125" y="124"/>
                                <a:pt x="3118" y="116"/>
                              </a:cubicBezTo>
                              <a:cubicBezTo>
                                <a:pt x="3111" y="109"/>
                                <a:pt x="3102" y="105"/>
                                <a:pt x="3091" y="103"/>
                              </a:cubicBezTo>
                              <a:cubicBezTo>
                                <a:pt x="3096" y="102"/>
                                <a:pt x="3100" y="100"/>
                                <a:pt x="3103" y="98"/>
                              </a:cubicBezTo>
                              <a:cubicBezTo>
                                <a:pt x="3114" y="90"/>
                                <a:pt x="3119" y="78"/>
                                <a:pt x="3119" y="62"/>
                              </a:cubicBezTo>
                              <a:cubicBezTo>
                                <a:pt x="3119" y="48"/>
                                <a:pt x="3114" y="36"/>
                                <a:pt x="3103" y="28"/>
                              </a:cubicBezTo>
                              <a:cubicBezTo>
                                <a:pt x="3091" y="20"/>
                                <a:pt x="3074" y="15"/>
                                <a:pt x="3051" y="15"/>
                              </a:cubicBezTo>
                              <a:cubicBezTo>
                                <a:pt x="3007" y="15"/>
                                <a:pt x="3007" y="15"/>
                                <a:pt x="3007" y="15"/>
                              </a:cubicBezTo>
                              <a:cubicBezTo>
                                <a:pt x="2989" y="15"/>
                                <a:pt x="2989" y="15"/>
                                <a:pt x="2989" y="15"/>
                              </a:cubicBezTo>
                              <a:cubicBezTo>
                                <a:pt x="2989" y="203"/>
                                <a:pt x="2989" y="203"/>
                                <a:pt x="2989" y="203"/>
                              </a:cubicBezTo>
                              <a:cubicBezTo>
                                <a:pt x="3008" y="203"/>
                                <a:pt x="3008" y="203"/>
                                <a:pt x="3008" y="203"/>
                              </a:cubicBezTo>
                              <a:cubicBezTo>
                                <a:pt x="3025" y="203"/>
                                <a:pt x="3041" y="203"/>
                                <a:pt x="3054" y="203"/>
                              </a:cubicBezTo>
                              <a:cubicBezTo>
                                <a:pt x="3081" y="203"/>
                                <a:pt x="3101" y="197"/>
                                <a:pt x="3113" y="187"/>
                              </a:cubicBezTo>
                              <a:close/>
                              <a:moveTo>
                                <a:pt x="2752" y="203"/>
                              </a:moveTo>
                              <a:cubicBezTo>
                                <a:pt x="2791" y="203"/>
                                <a:pt x="2791" y="203"/>
                                <a:pt x="2791" y="203"/>
                              </a:cubicBezTo>
                              <a:cubicBezTo>
                                <a:pt x="2791" y="106"/>
                                <a:pt x="2791" y="106"/>
                                <a:pt x="2791" y="106"/>
                              </a:cubicBezTo>
                              <a:cubicBezTo>
                                <a:pt x="2797" y="100"/>
                                <a:pt x="2797" y="100"/>
                                <a:pt x="2797" y="100"/>
                              </a:cubicBezTo>
                              <a:cubicBezTo>
                                <a:pt x="2805" y="96"/>
                                <a:pt x="2812" y="94"/>
                                <a:pt x="2819" y="94"/>
                              </a:cubicBezTo>
                              <a:cubicBezTo>
                                <a:pt x="2826" y="94"/>
                                <a:pt x="2831" y="96"/>
                                <a:pt x="2834" y="100"/>
                              </a:cubicBezTo>
                              <a:cubicBezTo>
                                <a:pt x="2837" y="105"/>
                                <a:pt x="2838" y="112"/>
                                <a:pt x="2838" y="124"/>
                              </a:cubicBezTo>
                              <a:cubicBezTo>
                                <a:pt x="2838" y="203"/>
                                <a:pt x="2838" y="203"/>
                                <a:pt x="2838" y="203"/>
                              </a:cubicBezTo>
                              <a:cubicBezTo>
                                <a:pt x="2876" y="203"/>
                                <a:pt x="2876" y="203"/>
                                <a:pt x="2876" y="203"/>
                              </a:cubicBezTo>
                              <a:cubicBezTo>
                                <a:pt x="2876" y="116"/>
                                <a:pt x="2876" y="116"/>
                                <a:pt x="2876" y="116"/>
                              </a:cubicBezTo>
                              <a:cubicBezTo>
                                <a:pt x="2876" y="96"/>
                                <a:pt x="2873" y="82"/>
                                <a:pt x="2866" y="73"/>
                              </a:cubicBezTo>
                              <a:cubicBezTo>
                                <a:pt x="2862" y="69"/>
                                <a:pt x="2858" y="66"/>
                                <a:pt x="2853" y="64"/>
                              </a:cubicBezTo>
                              <a:cubicBezTo>
                                <a:pt x="2848" y="63"/>
                                <a:pt x="2842" y="62"/>
                                <a:pt x="2836" y="62"/>
                              </a:cubicBezTo>
                              <a:cubicBezTo>
                                <a:pt x="2831" y="62"/>
                                <a:pt x="2825" y="62"/>
                                <a:pt x="2820" y="64"/>
                              </a:cubicBezTo>
                              <a:cubicBezTo>
                                <a:pt x="2808" y="67"/>
                                <a:pt x="2797" y="72"/>
                                <a:pt x="2788" y="78"/>
                              </a:cubicBezTo>
                              <a:cubicBezTo>
                                <a:pt x="2787" y="62"/>
                                <a:pt x="2787" y="62"/>
                                <a:pt x="2787" y="62"/>
                              </a:cubicBezTo>
                              <a:cubicBezTo>
                                <a:pt x="2752" y="62"/>
                                <a:pt x="2752" y="62"/>
                                <a:pt x="2752" y="62"/>
                              </a:cubicBezTo>
                              <a:lnTo>
                                <a:pt x="2752" y="203"/>
                              </a:lnTo>
                              <a:close/>
                              <a:moveTo>
                                <a:pt x="2677" y="120"/>
                              </a:moveTo>
                              <a:cubicBezTo>
                                <a:pt x="2630" y="120"/>
                                <a:pt x="2630" y="120"/>
                                <a:pt x="2630" y="120"/>
                              </a:cubicBezTo>
                              <a:cubicBezTo>
                                <a:pt x="2631" y="109"/>
                                <a:pt x="2634" y="101"/>
                                <a:pt x="2639" y="95"/>
                              </a:cubicBezTo>
                              <a:cubicBezTo>
                                <a:pt x="2643" y="91"/>
                                <a:pt x="2649" y="89"/>
                                <a:pt x="2656" y="89"/>
                              </a:cubicBezTo>
                              <a:cubicBezTo>
                                <a:pt x="2670" y="89"/>
                                <a:pt x="2677" y="97"/>
                                <a:pt x="2677" y="114"/>
                              </a:cubicBezTo>
                              <a:lnTo>
                                <a:pt x="2677" y="120"/>
                              </a:lnTo>
                              <a:close/>
                              <a:moveTo>
                                <a:pt x="2658" y="62"/>
                              </a:moveTo>
                              <a:cubicBezTo>
                                <a:pt x="2637" y="62"/>
                                <a:pt x="2620" y="68"/>
                                <a:pt x="2608" y="82"/>
                              </a:cubicBezTo>
                              <a:cubicBezTo>
                                <a:pt x="2597" y="95"/>
                                <a:pt x="2591" y="111"/>
                                <a:pt x="2591" y="132"/>
                              </a:cubicBezTo>
                              <a:cubicBezTo>
                                <a:pt x="2591" y="154"/>
                                <a:pt x="2597" y="172"/>
                                <a:pt x="2608" y="184"/>
                              </a:cubicBezTo>
                              <a:cubicBezTo>
                                <a:pt x="2613" y="190"/>
                                <a:pt x="2620" y="195"/>
                                <a:pt x="2628" y="198"/>
                              </a:cubicBezTo>
                              <a:cubicBezTo>
                                <a:pt x="2637" y="201"/>
                                <a:pt x="2645" y="203"/>
                                <a:pt x="2653" y="203"/>
                              </a:cubicBezTo>
                              <a:cubicBezTo>
                                <a:pt x="2661" y="203"/>
                                <a:pt x="2667" y="203"/>
                                <a:pt x="2672" y="202"/>
                              </a:cubicBezTo>
                              <a:cubicBezTo>
                                <a:pt x="2689" y="200"/>
                                <a:pt x="2701" y="195"/>
                                <a:pt x="2708" y="189"/>
                              </a:cubicBezTo>
                              <a:cubicBezTo>
                                <a:pt x="2702" y="167"/>
                                <a:pt x="2702" y="167"/>
                                <a:pt x="2702" y="167"/>
                              </a:cubicBezTo>
                              <a:cubicBezTo>
                                <a:pt x="2700" y="168"/>
                                <a:pt x="2696" y="170"/>
                                <a:pt x="2690" y="172"/>
                              </a:cubicBezTo>
                              <a:cubicBezTo>
                                <a:pt x="2683" y="174"/>
                                <a:pt x="2675" y="175"/>
                                <a:pt x="2666" y="175"/>
                              </a:cubicBezTo>
                              <a:cubicBezTo>
                                <a:pt x="2643" y="175"/>
                                <a:pt x="2631" y="163"/>
                                <a:pt x="2629" y="141"/>
                              </a:cubicBezTo>
                              <a:cubicBezTo>
                                <a:pt x="2711" y="141"/>
                                <a:pt x="2711" y="141"/>
                                <a:pt x="2711" y="141"/>
                              </a:cubicBezTo>
                              <a:cubicBezTo>
                                <a:pt x="2712" y="135"/>
                                <a:pt x="2713" y="127"/>
                                <a:pt x="2713" y="116"/>
                              </a:cubicBezTo>
                              <a:cubicBezTo>
                                <a:pt x="2713" y="106"/>
                                <a:pt x="2711" y="97"/>
                                <a:pt x="2708" y="90"/>
                              </a:cubicBezTo>
                              <a:cubicBezTo>
                                <a:pt x="2700" y="71"/>
                                <a:pt x="2683" y="62"/>
                                <a:pt x="2658" y="62"/>
                              </a:cubicBezTo>
                              <a:close/>
                              <a:moveTo>
                                <a:pt x="2515" y="166"/>
                              </a:moveTo>
                              <a:cubicBezTo>
                                <a:pt x="2507" y="171"/>
                                <a:pt x="2499" y="173"/>
                                <a:pt x="2489" y="173"/>
                              </a:cubicBezTo>
                              <a:cubicBezTo>
                                <a:pt x="2484" y="173"/>
                                <a:pt x="2481" y="173"/>
                                <a:pt x="2477" y="171"/>
                              </a:cubicBezTo>
                              <a:cubicBezTo>
                                <a:pt x="2467" y="167"/>
                                <a:pt x="2461" y="155"/>
                                <a:pt x="2461" y="135"/>
                              </a:cubicBezTo>
                              <a:cubicBezTo>
                                <a:pt x="2461" y="120"/>
                                <a:pt x="2464" y="108"/>
                                <a:pt x="2471" y="100"/>
                              </a:cubicBezTo>
                              <a:cubicBezTo>
                                <a:pt x="2473" y="96"/>
                                <a:pt x="2477" y="93"/>
                                <a:pt x="2481" y="92"/>
                              </a:cubicBezTo>
                              <a:cubicBezTo>
                                <a:pt x="2485" y="90"/>
                                <a:pt x="2490" y="89"/>
                                <a:pt x="2498" y="89"/>
                              </a:cubicBezTo>
                              <a:cubicBezTo>
                                <a:pt x="2505" y="89"/>
                                <a:pt x="2511" y="90"/>
                                <a:pt x="2515" y="94"/>
                              </a:cubicBezTo>
                              <a:lnTo>
                                <a:pt x="2515" y="166"/>
                              </a:lnTo>
                              <a:close/>
                              <a:moveTo>
                                <a:pt x="2518" y="196"/>
                              </a:moveTo>
                              <a:cubicBezTo>
                                <a:pt x="2520" y="202"/>
                                <a:pt x="2520" y="202"/>
                                <a:pt x="2520" y="202"/>
                              </a:cubicBezTo>
                              <a:cubicBezTo>
                                <a:pt x="2527" y="203"/>
                                <a:pt x="2527" y="203"/>
                                <a:pt x="2527" y="203"/>
                              </a:cubicBezTo>
                              <a:cubicBezTo>
                                <a:pt x="2553" y="203"/>
                                <a:pt x="2553" y="203"/>
                                <a:pt x="2553" y="203"/>
                              </a:cubicBezTo>
                              <a:cubicBezTo>
                                <a:pt x="2553" y="0"/>
                                <a:pt x="2553" y="0"/>
                                <a:pt x="2553" y="0"/>
                              </a:cubicBezTo>
                              <a:cubicBezTo>
                                <a:pt x="2515" y="0"/>
                                <a:pt x="2515" y="0"/>
                                <a:pt x="2515" y="0"/>
                              </a:cubicBezTo>
                              <a:cubicBezTo>
                                <a:pt x="2515" y="53"/>
                                <a:pt x="2515" y="53"/>
                                <a:pt x="2515" y="53"/>
                              </a:cubicBezTo>
                              <a:cubicBezTo>
                                <a:pt x="2515" y="66"/>
                                <a:pt x="2515" y="66"/>
                                <a:pt x="2515" y="66"/>
                              </a:cubicBezTo>
                              <a:cubicBezTo>
                                <a:pt x="2508" y="63"/>
                                <a:pt x="2501" y="62"/>
                                <a:pt x="2492" y="62"/>
                              </a:cubicBezTo>
                              <a:cubicBezTo>
                                <a:pt x="2471" y="62"/>
                                <a:pt x="2454" y="69"/>
                                <a:pt x="2441" y="82"/>
                              </a:cubicBezTo>
                              <a:cubicBezTo>
                                <a:pt x="2428" y="96"/>
                                <a:pt x="2421" y="114"/>
                                <a:pt x="2421" y="137"/>
                              </a:cubicBezTo>
                              <a:cubicBezTo>
                                <a:pt x="2421" y="158"/>
                                <a:pt x="2427" y="175"/>
                                <a:pt x="2438" y="187"/>
                              </a:cubicBezTo>
                              <a:cubicBezTo>
                                <a:pt x="2448" y="198"/>
                                <a:pt x="2461" y="203"/>
                                <a:pt x="2477" y="203"/>
                              </a:cubicBezTo>
                              <a:cubicBezTo>
                                <a:pt x="2493" y="203"/>
                                <a:pt x="2507" y="198"/>
                                <a:pt x="2518" y="187"/>
                              </a:cubicBezTo>
                              <a:lnTo>
                                <a:pt x="2518" y="196"/>
                              </a:lnTo>
                              <a:close/>
                              <a:moveTo>
                                <a:pt x="2396" y="101"/>
                              </a:moveTo>
                              <a:cubicBezTo>
                                <a:pt x="2396" y="62"/>
                                <a:pt x="2396" y="62"/>
                                <a:pt x="2396" y="62"/>
                              </a:cubicBezTo>
                              <a:cubicBezTo>
                                <a:pt x="2394" y="62"/>
                                <a:pt x="2390" y="62"/>
                                <a:pt x="2386" y="62"/>
                              </a:cubicBezTo>
                              <a:cubicBezTo>
                                <a:pt x="2381" y="62"/>
                                <a:pt x="2376" y="62"/>
                                <a:pt x="2372" y="64"/>
                              </a:cubicBezTo>
                              <a:cubicBezTo>
                                <a:pt x="2360" y="67"/>
                                <a:pt x="2351" y="74"/>
                                <a:pt x="2346" y="82"/>
                              </a:cubicBezTo>
                              <a:cubicBezTo>
                                <a:pt x="2344" y="62"/>
                                <a:pt x="2344" y="62"/>
                                <a:pt x="2344" y="62"/>
                              </a:cubicBezTo>
                              <a:cubicBezTo>
                                <a:pt x="2310" y="62"/>
                                <a:pt x="2310" y="62"/>
                                <a:pt x="2310" y="62"/>
                              </a:cubicBezTo>
                              <a:cubicBezTo>
                                <a:pt x="2310" y="203"/>
                                <a:pt x="2310" y="203"/>
                                <a:pt x="2310" y="203"/>
                              </a:cubicBezTo>
                              <a:cubicBezTo>
                                <a:pt x="2348" y="203"/>
                                <a:pt x="2348" y="203"/>
                                <a:pt x="2348" y="203"/>
                              </a:cubicBezTo>
                              <a:cubicBezTo>
                                <a:pt x="2348" y="110"/>
                                <a:pt x="2348" y="110"/>
                                <a:pt x="2348" y="110"/>
                              </a:cubicBezTo>
                              <a:cubicBezTo>
                                <a:pt x="2357" y="101"/>
                                <a:pt x="2367" y="97"/>
                                <a:pt x="2379" y="97"/>
                              </a:cubicBezTo>
                              <a:cubicBezTo>
                                <a:pt x="2386" y="97"/>
                                <a:pt x="2391" y="98"/>
                                <a:pt x="2396" y="101"/>
                              </a:cubicBezTo>
                              <a:close/>
                              <a:moveTo>
                                <a:pt x="2143" y="135"/>
                              </a:moveTo>
                              <a:cubicBezTo>
                                <a:pt x="2141" y="127"/>
                                <a:pt x="2141" y="118"/>
                                <a:pt x="2141" y="107"/>
                              </a:cubicBezTo>
                              <a:cubicBezTo>
                                <a:pt x="2141" y="97"/>
                                <a:pt x="2142" y="88"/>
                                <a:pt x="2144" y="79"/>
                              </a:cubicBezTo>
                              <a:cubicBezTo>
                                <a:pt x="2151" y="56"/>
                                <a:pt x="2166" y="45"/>
                                <a:pt x="2188" y="45"/>
                              </a:cubicBezTo>
                              <a:cubicBezTo>
                                <a:pt x="2202" y="45"/>
                                <a:pt x="2213" y="51"/>
                                <a:pt x="2220" y="63"/>
                              </a:cubicBezTo>
                              <a:cubicBezTo>
                                <a:pt x="2227" y="74"/>
                                <a:pt x="2231" y="89"/>
                                <a:pt x="2231" y="108"/>
                              </a:cubicBezTo>
                              <a:cubicBezTo>
                                <a:pt x="2231" y="130"/>
                                <a:pt x="2227" y="147"/>
                                <a:pt x="2219" y="158"/>
                              </a:cubicBezTo>
                              <a:cubicBezTo>
                                <a:pt x="2215" y="164"/>
                                <a:pt x="2210" y="168"/>
                                <a:pt x="2205" y="170"/>
                              </a:cubicBezTo>
                              <a:cubicBezTo>
                                <a:pt x="2199" y="173"/>
                                <a:pt x="2193" y="174"/>
                                <a:pt x="2185" y="174"/>
                              </a:cubicBezTo>
                              <a:cubicBezTo>
                                <a:pt x="2178" y="174"/>
                                <a:pt x="2172" y="172"/>
                                <a:pt x="2166" y="169"/>
                              </a:cubicBezTo>
                              <a:cubicBezTo>
                                <a:pt x="2160" y="166"/>
                                <a:pt x="2155" y="161"/>
                                <a:pt x="2152" y="155"/>
                              </a:cubicBezTo>
                              <a:cubicBezTo>
                                <a:pt x="2148" y="149"/>
                                <a:pt x="2145" y="143"/>
                                <a:pt x="2143" y="135"/>
                              </a:cubicBezTo>
                              <a:close/>
                              <a:moveTo>
                                <a:pt x="2183" y="203"/>
                              </a:moveTo>
                              <a:cubicBezTo>
                                <a:pt x="2210" y="203"/>
                                <a:pt x="2231" y="195"/>
                                <a:pt x="2246" y="179"/>
                              </a:cubicBezTo>
                              <a:cubicBezTo>
                                <a:pt x="2263" y="163"/>
                                <a:pt x="2271" y="138"/>
                                <a:pt x="2271" y="106"/>
                              </a:cubicBezTo>
                              <a:cubicBezTo>
                                <a:pt x="2271" y="79"/>
                                <a:pt x="2264" y="57"/>
                                <a:pt x="2250" y="40"/>
                              </a:cubicBezTo>
                              <a:cubicBezTo>
                                <a:pt x="2235" y="24"/>
                                <a:pt x="2216" y="15"/>
                                <a:pt x="2191" y="15"/>
                              </a:cubicBezTo>
                              <a:cubicBezTo>
                                <a:pt x="2164" y="15"/>
                                <a:pt x="2142" y="23"/>
                                <a:pt x="2126" y="38"/>
                              </a:cubicBezTo>
                              <a:cubicBezTo>
                                <a:pt x="2118" y="46"/>
                                <a:pt x="2112" y="56"/>
                                <a:pt x="2107" y="68"/>
                              </a:cubicBezTo>
                              <a:cubicBezTo>
                                <a:pt x="2103" y="80"/>
                                <a:pt x="2100" y="93"/>
                                <a:pt x="2100" y="108"/>
                              </a:cubicBezTo>
                              <a:cubicBezTo>
                                <a:pt x="2100" y="123"/>
                                <a:pt x="2102" y="136"/>
                                <a:pt x="2106" y="148"/>
                              </a:cubicBezTo>
                              <a:cubicBezTo>
                                <a:pt x="2113" y="171"/>
                                <a:pt x="2128" y="188"/>
                                <a:pt x="2149" y="197"/>
                              </a:cubicBezTo>
                              <a:cubicBezTo>
                                <a:pt x="2159" y="201"/>
                                <a:pt x="2170" y="203"/>
                                <a:pt x="2183" y="203"/>
                              </a:cubicBezTo>
                              <a:close/>
                              <a:moveTo>
                                <a:pt x="1875" y="203"/>
                              </a:moveTo>
                              <a:cubicBezTo>
                                <a:pt x="1913" y="203"/>
                                <a:pt x="1913" y="203"/>
                                <a:pt x="1913" y="203"/>
                              </a:cubicBezTo>
                              <a:cubicBezTo>
                                <a:pt x="1913" y="106"/>
                                <a:pt x="1913" y="106"/>
                                <a:pt x="1913" y="106"/>
                              </a:cubicBezTo>
                              <a:cubicBezTo>
                                <a:pt x="1920" y="100"/>
                                <a:pt x="1920" y="100"/>
                                <a:pt x="1920" y="100"/>
                              </a:cubicBezTo>
                              <a:cubicBezTo>
                                <a:pt x="1927" y="96"/>
                                <a:pt x="1935" y="94"/>
                                <a:pt x="1941" y="94"/>
                              </a:cubicBezTo>
                              <a:cubicBezTo>
                                <a:pt x="1949" y="94"/>
                                <a:pt x="1954" y="96"/>
                                <a:pt x="1957" y="100"/>
                              </a:cubicBezTo>
                              <a:cubicBezTo>
                                <a:pt x="1960" y="105"/>
                                <a:pt x="1961" y="112"/>
                                <a:pt x="1961" y="124"/>
                              </a:cubicBezTo>
                              <a:cubicBezTo>
                                <a:pt x="1961" y="203"/>
                                <a:pt x="1961" y="203"/>
                                <a:pt x="1961" y="203"/>
                              </a:cubicBezTo>
                              <a:cubicBezTo>
                                <a:pt x="1999" y="203"/>
                                <a:pt x="1999" y="203"/>
                                <a:pt x="1999" y="203"/>
                              </a:cubicBezTo>
                              <a:cubicBezTo>
                                <a:pt x="1999" y="116"/>
                                <a:pt x="1999" y="116"/>
                                <a:pt x="1999" y="116"/>
                              </a:cubicBezTo>
                              <a:cubicBezTo>
                                <a:pt x="1999" y="96"/>
                                <a:pt x="1996" y="82"/>
                                <a:pt x="1988" y="73"/>
                              </a:cubicBezTo>
                              <a:cubicBezTo>
                                <a:pt x="1985" y="69"/>
                                <a:pt x="1980" y="66"/>
                                <a:pt x="1975" y="64"/>
                              </a:cubicBezTo>
                              <a:cubicBezTo>
                                <a:pt x="1970" y="63"/>
                                <a:pt x="1965" y="62"/>
                                <a:pt x="1959" y="62"/>
                              </a:cubicBezTo>
                              <a:cubicBezTo>
                                <a:pt x="1953" y="62"/>
                                <a:pt x="1948" y="62"/>
                                <a:pt x="1943" y="64"/>
                              </a:cubicBezTo>
                              <a:cubicBezTo>
                                <a:pt x="1930" y="67"/>
                                <a:pt x="1920" y="72"/>
                                <a:pt x="1910" y="78"/>
                              </a:cubicBezTo>
                              <a:cubicBezTo>
                                <a:pt x="1910" y="62"/>
                                <a:pt x="1910" y="62"/>
                                <a:pt x="1910" y="62"/>
                              </a:cubicBezTo>
                              <a:cubicBezTo>
                                <a:pt x="1875" y="62"/>
                                <a:pt x="1875" y="62"/>
                                <a:pt x="1875" y="62"/>
                              </a:cubicBezTo>
                              <a:lnTo>
                                <a:pt x="1875" y="203"/>
                              </a:lnTo>
                              <a:close/>
                              <a:moveTo>
                                <a:pt x="1759" y="143"/>
                              </a:moveTo>
                              <a:cubicBezTo>
                                <a:pt x="1767" y="139"/>
                                <a:pt x="1778" y="136"/>
                                <a:pt x="1792" y="136"/>
                              </a:cubicBezTo>
                              <a:cubicBezTo>
                                <a:pt x="1792" y="170"/>
                                <a:pt x="1792" y="170"/>
                                <a:pt x="1792" y="170"/>
                              </a:cubicBezTo>
                              <a:cubicBezTo>
                                <a:pt x="1788" y="172"/>
                                <a:pt x="1788" y="172"/>
                                <a:pt x="1788" y="172"/>
                              </a:cubicBezTo>
                              <a:cubicBezTo>
                                <a:pt x="1783" y="176"/>
                                <a:pt x="1776" y="177"/>
                                <a:pt x="1770" y="177"/>
                              </a:cubicBezTo>
                              <a:cubicBezTo>
                                <a:pt x="1764" y="177"/>
                                <a:pt x="1760" y="176"/>
                                <a:pt x="1756" y="173"/>
                              </a:cubicBezTo>
                              <a:cubicBezTo>
                                <a:pt x="1752" y="166"/>
                                <a:pt x="1752" y="166"/>
                                <a:pt x="1752" y="166"/>
                              </a:cubicBezTo>
                              <a:cubicBezTo>
                                <a:pt x="1751" y="158"/>
                                <a:pt x="1751" y="158"/>
                                <a:pt x="1751" y="158"/>
                              </a:cubicBezTo>
                              <a:cubicBezTo>
                                <a:pt x="1751" y="151"/>
                                <a:pt x="1753" y="146"/>
                                <a:pt x="1759" y="143"/>
                              </a:cubicBezTo>
                              <a:close/>
                              <a:moveTo>
                                <a:pt x="1793" y="190"/>
                              </a:moveTo>
                              <a:cubicBezTo>
                                <a:pt x="1793" y="196"/>
                                <a:pt x="1795" y="200"/>
                                <a:pt x="1797" y="202"/>
                              </a:cubicBezTo>
                              <a:cubicBezTo>
                                <a:pt x="1799" y="203"/>
                                <a:pt x="1802" y="203"/>
                                <a:pt x="1807" y="203"/>
                              </a:cubicBezTo>
                              <a:cubicBezTo>
                                <a:pt x="1830" y="203"/>
                                <a:pt x="1830" y="203"/>
                                <a:pt x="1830" y="203"/>
                              </a:cubicBezTo>
                              <a:cubicBezTo>
                                <a:pt x="1830" y="112"/>
                                <a:pt x="1830" y="112"/>
                                <a:pt x="1830" y="112"/>
                              </a:cubicBezTo>
                              <a:cubicBezTo>
                                <a:pt x="1830" y="93"/>
                                <a:pt x="1825" y="79"/>
                                <a:pt x="1816" y="72"/>
                              </a:cubicBezTo>
                              <a:cubicBezTo>
                                <a:pt x="1811" y="68"/>
                                <a:pt x="1805" y="65"/>
                                <a:pt x="1798" y="64"/>
                              </a:cubicBezTo>
                              <a:cubicBezTo>
                                <a:pt x="1791" y="63"/>
                                <a:pt x="1784" y="62"/>
                                <a:pt x="1776" y="62"/>
                              </a:cubicBezTo>
                              <a:cubicBezTo>
                                <a:pt x="1769" y="62"/>
                                <a:pt x="1762" y="62"/>
                                <a:pt x="1756" y="63"/>
                              </a:cubicBezTo>
                              <a:cubicBezTo>
                                <a:pt x="1740" y="66"/>
                                <a:pt x="1727" y="71"/>
                                <a:pt x="1717" y="76"/>
                              </a:cubicBezTo>
                              <a:cubicBezTo>
                                <a:pt x="1726" y="100"/>
                                <a:pt x="1726" y="100"/>
                                <a:pt x="1726" y="100"/>
                              </a:cubicBezTo>
                              <a:cubicBezTo>
                                <a:pt x="1729" y="99"/>
                                <a:pt x="1734" y="97"/>
                                <a:pt x="1742" y="95"/>
                              </a:cubicBezTo>
                              <a:cubicBezTo>
                                <a:pt x="1750" y="92"/>
                                <a:pt x="1757" y="91"/>
                                <a:pt x="1764" y="91"/>
                              </a:cubicBezTo>
                              <a:cubicBezTo>
                                <a:pt x="1776" y="91"/>
                                <a:pt x="1783" y="92"/>
                                <a:pt x="1787" y="94"/>
                              </a:cubicBezTo>
                              <a:cubicBezTo>
                                <a:pt x="1790" y="96"/>
                                <a:pt x="1792" y="100"/>
                                <a:pt x="1792" y="107"/>
                              </a:cubicBezTo>
                              <a:cubicBezTo>
                                <a:pt x="1792" y="115"/>
                                <a:pt x="1792" y="115"/>
                                <a:pt x="1792" y="115"/>
                              </a:cubicBezTo>
                              <a:cubicBezTo>
                                <a:pt x="1766" y="115"/>
                                <a:pt x="1748" y="118"/>
                                <a:pt x="1736" y="123"/>
                              </a:cubicBezTo>
                              <a:cubicBezTo>
                                <a:pt x="1720" y="130"/>
                                <a:pt x="1711" y="142"/>
                                <a:pt x="1711" y="158"/>
                              </a:cubicBezTo>
                              <a:cubicBezTo>
                                <a:pt x="1711" y="171"/>
                                <a:pt x="1716" y="182"/>
                                <a:pt x="1724" y="190"/>
                              </a:cubicBezTo>
                              <a:cubicBezTo>
                                <a:pt x="1732" y="199"/>
                                <a:pt x="1743" y="203"/>
                                <a:pt x="1757" y="203"/>
                              </a:cubicBezTo>
                              <a:cubicBezTo>
                                <a:pt x="1771" y="203"/>
                                <a:pt x="1783" y="198"/>
                                <a:pt x="1793" y="189"/>
                              </a:cubicBezTo>
                              <a:lnTo>
                                <a:pt x="1793" y="190"/>
                              </a:lnTo>
                              <a:close/>
                              <a:moveTo>
                                <a:pt x="1602" y="203"/>
                              </a:moveTo>
                              <a:cubicBezTo>
                                <a:pt x="1638" y="203"/>
                                <a:pt x="1638" y="203"/>
                                <a:pt x="1638" y="203"/>
                              </a:cubicBezTo>
                              <a:cubicBezTo>
                                <a:pt x="1691" y="62"/>
                                <a:pt x="1691" y="62"/>
                                <a:pt x="1691" y="62"/>
                              </a:cubicBezTo>
                              <a:cubicBezTo>
                                <a:pt x="1650" y="62"/>
                                <a:pt x="1650" y="62"/>
                                <a:pt x="1650" y="62"/>
                              </a:cubicBezTo>
                              <a:cubicBezTo>
                                <a:pt x="1629" y="130"/>
                                <a:pt x="1629" y="130"/>
                                <a:pt x="1629" y="130"/>
                              </a:cubicBezTo>
                              <a:cubicBezTo>
                                <a:pt x="1621" y="164"/>
                                <a:pt x="1621" y="164"/>
                                <a:pt x="1621" y="164"/>
                              </a:cubicBezTo>
                              <a:cubicBezTo>
                                <a:pt x="1612" y="130"/>
                                <a:pt x="1612" y="130"/>
                                <a:pt x="1612" y="130"/>
                              </a:cubicBezTo>
                              <a:cubicBezTo>
                                <a:pt x="1591" y="62"/>
                                <a:pt x="1591" y="62"/>
                                <a:pt x="1591" y="62"/>
                              </a:cubicBezTo>
                              <a:cubicBezTo>
                                <a:pt x="1550" y="62"/>
                                <a:pt x="1550" y="62"/>
                                <a:pt x="1550" y="62"/>
                              </a:cubicBezTo>
                              <a:lnTo>
                                <a:pt x="1602" y="203"/>
                              </a:lnTo>
                              <a:close/>
                              <a:moveTo>
                                <a:pt x="1334" y="203"/>
                              </a:moveTo>
                              <a:cubicBezTo>
                                <a:pt x="1372" y="203"/>
                                <a:pt x="1372" y="203"/>
                                <a:pt x="1372" y="203"/>
                              </a:cubicBezTo>
                              <a:cubicBezTo>
                                <a:pt x="1372" y="106"/>
                                <a:pt x="1372" y="106"/>
                                <a:pt x="1372" y="106"/>
                              </a:cubicBezTo>
                              <a:cubicBezTo>
                                <a:pt x="1379" y="100"/>
                                <a:pt x="1379" y="100"/>
                                <a:pt x="1379" y="100"/>
                              </a:cubicBezTo>
                              <a:cubicBezTo>
                                <a:pt x="1386" y="96"/>
                                <a:pt x="1394" y="94"/>
                                <a:pt x="1400" y="94"/>
                              </a:cubicBezTo>
                              <a:cubicBezTo>
                                <a:pt x="1408" y="94"/>
                                <a:pt x="1413" y="96"/>
                                <a:pt x="1416" y="100"/>
                              </a:cubicBezTo>
                              <a:cubicBezTo>
                                <a:pt x="1419" y="105"/>
                                <a:pt x="1420" y="112"/>
                                <a:pt x="1420" y="124"/>
                              </a:cubicBezTo>
                              <a:cubicBezTo>
                                <a:pt x="1420" y="203"/>
                                <a:pt x="1420" y="203"/>
                                <a:pt x="1420" y="203"/>
                              </a:cubicBezTo>
                              <a:cubicBezTo>
                                <a:pt x="1458" y="203"/>
                                <a:pt x="1458" y="203"/>
                                <a:pt x="1458" y="203"/>
                              </a:cubicBezTo>
                              <a:cubicBezTo>
                                <a:pt x="1458" y="116"/>
                                <a:pt x="1458" y="116"/>
                                <a:pt x="1458" y="116"/>
                              </a:cubicBezTo>
                              <a:cubicBezTo>
                                <a:pt x="1458" y="96"/>
                                <a:pt x="1455" y="82"/>
                                <a:pt x="1447" y="73"/>
                              </a:cubicBezTo>
                              <a:cubicBezTo>
                                <a:pt x="1444" y="69"/>
                                <a:pt x="1440" y="66"/>
                                <a:pt x="1434" y="64"/>
                              </a:cubicBezTo>
                              <a:cubicBezTo>
                                <a:pt x="1429" y="63"/>
                                <a:pt x="1424" y="62"/>
                                <a:pt x="1418" y="62"/>
                              </a:cubicBezTo>
                              <a:cubicBezTo>
                                <a:pt x="1412" y="62"/>
                                <a:pt x="1407" y="62"/>
                                <a:pt x="1402" y="64"/>
                              </a:cubicBezTo>
                              <a:cubicBezTo>
                                <a:pt x="1389" y="67"/>
                                <a:pt x="1379" y="72"/>
                                <a:pt x="1369" y="78"/>
                              </a:cubicBezTo>
                              <a:cubicBezTo>
                                <a:pt x="1369" y="62"/>
                                <a:pt x="1369" y="62"/>
                                <a:pt x="1369" y="62"/>
                              </a:cubicBezTo>
                              <a:cubicBezTo>
                                <a:pt x="1334" y="62"/>
                                <a:pt x="1334" y="62"/>
                                <a:pt x="1334" y="62"/>
                              </a:cubicBezTo>
                              <a:lnTo>
                                <a:pt x="1334" y="203"/>
                              </a:lnTo>
                              <a:close/>
                              <a:moveTo>
                                <a:pt x="1259" y="120"/>
                              </a:moveTo>
                              <a:cubicBezTo>
                                <a:pt x="1211" y="120"/>
                                <a:pt x="1211" y="120"/>
                                <a:pt x="1211" y="120"/>
                              </a:cubicBezTo>
                              <a:cubicBezTo>
                                <a:pt x="1213" y="109"/>
                                <a:pt x="1216" y="101"/>
                                <a:pt x="1220" y="95"/>
                              </a:cubicBezTo>
                              <a:cubicBezTo>
                                <a:pt x="1224" y="91"/>
                                <a:pt x="1230" y="89"/>
                                <a:pt x="1238" y="89"/>
                              </a:cubicBezTo>
                              <a:cubicBezTo>
                                <a:pt x="1252" y="89"/>
                                <a:pt x="1259" y="97"/>
                                <a:pt x="1259" y="114"/>
                              </a:cubicBezTo>
                              <a:lnTo>
                                <a:pt x="1259" y="120"/>
                              </a:lnTo>
                              <a:close/>
                              <a:moveTo>
                                <a:pt x="1240" y="62"/>
                              </a:moveTo>
                              <a:cubicBezTo>
                                <a:pt x="1219" y="62"/>
                                <a:pt x="1202" y="68"/>
                                <a:pt x="1190" y="82"/>
                              </a:cubicBezTo>
                              <a:cubicBezTo>
                                <a:pt x="1178" y="95"/>
                                <a:pt x="1173" y="111"/>
                                <a:pt x="1173" y="132"/>
                              </a:cubicBezTo>
                              <a:cubicBezTo>
                                <a:pt x="1173" y="154"/>
                                <a:pt x="1178" y="172"/>
                                <a:pt x="1190" y="184"/>
                              </a:cubicBezTo>
                              <a:cubicBezTo>
                                <a:pt x="1195" y="190"/>
                                <a:pt x="1202" y="195"/>
                                <a:pt x="1210" y="198"/>
                              </a:cubicBezTo>
                              <a:cubicBezTo>
                                <a:pt x="1218" y="201"/>
                                <a:pt x="1226" y="203"/>
                                <a:pt x="1234" y="203"/>
                              </a:cubicBezTo>
                              <a:cubicBezTo>
                                <a:pt x="1242" y="203"/>
                                <a:pt x="1249" y="203"/>
                                <a:pt x="1254" y="202"/>
                              </a:cubicBezTo>
                              <a:cubicBezTo>
                                <a:pt x="1270" y="200"/>
                                <a:pt x="1282" y="195"/>
                                <a:pt x="1290" y="189"/>
                              </a:cubicBezTo>
                              <a:cubicBezTo>
                                <a:pt x="1284" y="167"/>
                                <a:pt x="1284" y="167"/>
                                <a:pt x="1284" y="167"/>
                              </a:cubicBezTo>
                              <a:cubicBezTo>
                                <a:pt x="1282" y="168"/>
                                <a:pt x="1278" y="170"/>
                                <a:pt x="1271" y="172"/>
                              </a:cubicBezTo>
                              <a:cubicBezTo>
                                <a:pt x="1265" y="174"/>
                                <a:pt x="1257" y="175"/>
                                <a:pt x="1248" y="175"/>
                              </a:cubicBezTo>
                              <a:cubicBezTo>
                                <a:pt x="1225" y="175"/>
                                <a:pt x="1212" y="163"/>
                                <a:pt x="1211" y="141"/>
                              </a:cubicBezTo>
                              <a:cubicBezTo>
                                <a:pt x="1293" y="141"/>
                                <a:pt x="1293" y="141"/>
                                <a:pt x="1293" y="141"/>
                              </a:cubicBezTo>
                              <a:cubicBezTo>
                                <a:pt x="1294" y="135"/>
                                <a:pt x="1294" y="127"/>
                                <a:pt x="1294" y="116"/>
                              </a:cubicBezTo>
                              <a:cubicBezTo>
                                <a:pt x="1294" y="106"/>
                                <a:pt x="1293" y="97"/>
                                <a:pt x="1290" y="90"/>
                              </a:cubicBezTo>
                              <a:cubicBezTo>
                                <a:pt x="1281" y="71"/>
                                <a:pt x="1265" y="62"/>
                                <a:pt x="1240" y="62"/>
                              </a:cubicBezTo>
                              <a:close/>
                              <a:moveTo>
                                <a:pt x="1146" y="101"/>
                              </a:moveTo>
                              <a:cubicBezTo>
                                <a:pt x="1146" y="62"/>
                                <a:pt x="1146" y="62"/>
                                <a:pt x="1146" y="62"/>
                              </a:cubicBezTo>
                              <a:cubicBezTo>
                                <a:pt x="1144" y="62"/>
                                <a:pt x="1141" y="62"/>
                                <a:pt x="1136" y="62"/>
                              </a:cubicBezTo>
                              <a:cubicBezTo>
                                <a:pt x="1131" y="62"/>
                                <a:pt x="1127" y="62"/>
                                <a:pt x="1123" y="64"/>
                              </a:cubicBezTo>
                              <a:cubicBezTo>
                                <a:pt x="1110" y="67"/>
                                <a:pt x="1101" y="74"/>
                                <a:pt x="1096" y="82"/>
                              </a:cubicBezTo>
                              <a:cubicBezTo>
                                <a:pt x="1094" y="62"/>
                                <a:pt x="1094" y="62"/>
                                <a:pt x="1094" y="62"/>
                              </a:cubicBezTo>
                              <a:cubicBezTo>
                                <a:pt x="1061" y="62"/>
                                <a:pt x="1061" y="62"/>
                                <a:pt x="1061" y="62"/>
                              </a:cubicBezTo>
                              <a:cubicBezTo>
                                <a:pt x="1061" y="203"/>
                                <a:pt x="1061" y="203"/>
                                <a:pt x="1061" y="203"/>
                              </a:cubicBezTo>
                              <a:cubicBezTo>
                                <a:pt x="1099" y="203"/>
                                <a:pt x="1099" y="203"/>
                                <a:pt x="1099" y="203"/>
                              </a:cubicBezTo>
                              <a:cubicBezTo>
                                <a:pt x="1099" y="110"/>
                                <a:pt x="1099" y="110"/>
                                <a:pt x="1099" y="110"/>
                              </a:cubicBezTo>
                              <a:cubicBezTo>
                                <a:pt x="1107" y="101"/>
                                <a:pt x="1118" y="97"/>
                                <a:pt x="1130" y="97"/>
                              </a:cubicBezTo>
                              <a:cubicBezTo>
                                <a:pt x="1136" y="97"/>
                                <a:pt x="1142" y="98"/>
                                <a:pt x="1146" y="101"/>
                              </a:cubicBezTo>
                              <a:close/>
                              <a:moveTo>
                                <a:pt x="987" y="120"/>
                              </a:moveTo>
                              <a:cubicBezTo>
                                <a:pt x="939" y="120"/>
                                <a:pt x="939" y="120"/>
                                <a:pt x="939" y="120"/>
                              </a:cubicBezTo>
                              <a:cubicBezTo>
                                <a:pt x="940" y="109"/>
                                <a:pt x="943" y="101"/>
                                <a:pt x="948" y="95"/>
                              </a:cubicBezTo>
                              <a:cubicBezTo>
                                <a:pt x="952" y="91"/>
                                <a:pt x="958" y="89"/>
                                <a:pt x="965" y="89"/>
                              </a:cubicBezTo>
                              <a:cubicBezTo>
                                <a:pt x="980" y="89"/>
                                <a:pt x="987" y="97"/>
                                <a:pt x="987" y="114"/>
                              </a:cubicBezTo>
                              <a:lnTo>
                                <a:pt x="987" y="120"/>
                              </a:lnTo>
                              <a:close/>
                              <a:moveTo>
                                <a:pt x="968" y="62"/>
                              </a:moveTo>
                              <a:cubicBezTo>
                                <a:pt x="946" y="62"/>
                                <a:pt x="930" y="68"/>
                                <a:pt x="917" y="82"/>
                              </a:cubicBezTo>
                              <a:cubicBezTo>
                                <a:pt x="906" y="95"/>
                                <a:pt x="900" y="111"/>
                                <a:pt x="900" y="132"/>
                              </a:cubicBezTo>
                              <a:cubicBezTo>
                                <a:pt x="900" y="154"/>
                                <a:pt x="906" y="172"/>
                                <a:pt x="917" y="184"/>
                              </a:cubicBezTo>
                              <a:cubicBezTo>
                                <a:pt x="923" y="190"/>
                                <a:pt x="930" y="195"/>
                                <a:pt x="938" y="198"/>
                              </a:cubicBezTo>
                              <a:cubicBezTo>
                                <a:pt x="946" y="201"/>
                                <a:pt x="954" y="203"/>
                                <a:pt x="962" y="203"/>
                              </a:cubicBezTo>
                              <a:cubicBezTo>
                                <a:pt x="970" y="203"/>
                                <a:pt x="977" y="203"/>
                                <a:pt x="982" y="202"/>
                              </a:cubicBezTo>
                              <a:cubicBezTo>
                                <a:pt x="998" y="200"/>
                                <a:pt x="1010" y="195"/>
                                <a:pt x="1017" y="189"/>
                              </a:cubicBezTo>
                              <a:cubicBezTo>
                                <a:pt x="1011" y="167"/>
                                <a:pt x="1011" y="167"/>
                                <a:pt x="1011" y="167"/>
                              </a:cubicBezTo>
                              <a:cubicBezTo>
                                <a:pt x="1009" y="168"/>
                                <a:pt x="1005" y="170"/>
                                <a:pt x="999" y="172"/>
                              </a:cubicBezTo>
                              <a:cubicBezTo>
                                <a:pt x="992" y="174"/>
                                <a:pt x="985" y="175"/>
                                <a:pt x="975" y="175"/>
                              </a:cubicBezTo>
                              <a:cubicBezTo>
                                <a:pt x="952" y="175"/>
                                <a:pt x="940" y="163"/>
                                <a:pt x="938" y="141"/>
                              </a:cubicBezTo>
                              <a:cubicBezTo>
                                <a:pt x="1021" y="141"/>
                                <a:pt x="1021" y="141"/>
                                <a:pt x="1021" y="141"/>
                              </a:cubicBezTo>
                              <a:cubicBezTo>
                                <a:pt x="1022" y="135"/>
                                <a:pt x="1022" y="127"/>
                                <a:pt x="1022" y="116"/>
                              </a:cubicBezTo>
                              <a:cubicBezTo>
                                <a:pt x="1022" y="106"/>
                                <a:pt x="1020" y="97"/>
                                <a:pt x="1017" y="90"/>
                              </a:cubicBezTo>
                              <a:cubicBezTo>
                                <a:pt x="1009" y="71"/>
                                <a:pt x="992" y="62"/>
                                <a:pt x="968" y="62"/>
                              </a:cubicBezTo>
                              <a:close/>
                              <a:moveTo>
                                <a:pt x="738" y="203"/>
                              </a:moveTo>
                              <a:cubicBezTo>
                                <a:pt x="776" y="203"/>
                                <a:pt x="776" y="203"/>
                                <a:pt x="776" y="203"/>
                              </a:cubicBezTo>
                              <a:cubicBezTo>
                                <a:pt x="776" y="106"/>
                                <a:pt x="776" y="106"/>
                                <a:pt x="776" y="106"/>
                              </a:cubicBezTo>
                              <a:cubicBezTo>
                                <a:pt x="783" y="100"/>
                                <a:pt x="783" y="100"/>
                                <a:pt x="783" y="100"/>
                              </a:cubicBezTo>
                              <a:cubicBezTo>
                                <a:pt x="791" y="96"/>
                                <a:pt x="798" y="94"/>
                                <a:pt x="805" y="94"/>
                              </a:cubicBezTo>
                              <a:cubicBezTo>
                                <a:pt x="812" y="94"/>
                                <a:pt x="817" y="96"/>
                                <a:pt x="820" y="100"/>
                              </a:cubicBezTo>
                              <a:cubicBezTo>
                                <a:pt x="823" y="105"/>
                                <a:pt x="825" y="113"/>
                                <a:pt x="825" y="124"/>
                              </a:cubicBezTo>
                              <a:cubicBezTo>
                                <a:pt x="825" y="203"/>
                                <a:pt x="825" y="203"/>
                                <a:pt x="825" y="203"/>
                              </a:cubicBezTo>
                              <a:cubicBezTo>
                                <a:pt x="863" y="203"/>
                                <a:pt x="863" y="203"/>
                                <a:pt x="863" y="203"/>
                              </a:cubicBezTo>
                              <a:cubicBezTo>
                                <a:pt x="863" y="116"/>
                                <a:pt x="863" y="116"/>
                                <a:pt x="863" y="116"/>
                              </a:cubicBezTo>
                              <a:cubicBezTo>
                                <a:pt x="863" y="97"/>
                                <a:pt x="859" y="82"/>
                                <a:pt x="851" y="74"/>
                              </a:cubicBezTo>
                              <a:cubicBezTo>
                                <a:pt x="848" y="69"/>
                                <a:pt x="843" y="66"/>
                                <a:pt x="837" y="64"/>
                              </a:cubicBezTo>
                              <a:cubicBezTo>
                                <a:pt x="832" y="63"/>
                                <a:pt x="826" y="62"/>
                                <a:pt x="821" y="62"/>
                              </a:cubicBezTo>
                              <a:cubicBezTo>
                                <a:pt x="815" y="62"/>
                                <a:pt x="810" y="62"/>
                                <a:pt x="805" y="63"/>
                              </a:cubicBezTo>
                              <a:cubicBezTo>
                                <a:pt x="793" y="66"/>
                                <a:pt x="783" y="71"/>
                                <a:pt x="774" y="79"/>
                              </a:cubicBezTo>
                              <a:cubicBezTo>
                                <a:pt x="776" y="54"/>
                                <a:pt x="776" y="54"/>
                                <a:pt x="776" y="54"/>
                              </a:cubicBezTo>
                              <a:cubicBezTo>
                                <a:pt x="776" y="0"/>
                                <a:pt x="776" y="0"/>
                                <a:pt x="776" y="0"/>
                              </a:cubicBezTo>
                              <a:cubicBezTo>
                                <a:pt x="738" y="0"/>
                                <a:pt x="738" y="0"/>
                                <a:pt x="738" y="0"/>
                              </a:cubicBezTo>
                              <a:lnTo>
                                <a:pt x="738" y="203"/>
                              </a:lnTo>
                              <a:close/>
                              <a:moveTo>
                                <a:pt x="598" y="192"/>
                              </a:moveTo>
                              <a:cubicBezTo>
                                <a:pt x="606" y="196"/>
                                <a:pt x="606" y="196"/>
                                <a:pt x="606" y="196"/>
                              </a:cubicBezTo>
                              <a:cubicBezTo>
                                <a:pt x="618" y="201"/>
                                <a:pt x="631" y="203"/>
                                <a:pt x="646" y="203"/>
                              </a:cubicBezTo>
                              <a:cubicBezTo>
                                <a:pt x="663" y="203"/>
                                <a:pt x="677" y="200"/>
                                <a:pt x="686" y="193"/>
                              </a:cubicBezTo>
                              <a:cubicBezTo>
                                <a:pt x="691" y="189"/>
                                <a:pt x="694" y="185"/>
                                <a:pt x="697" y="179"/>
                              </a:cubicBezTo>
                              <a:cubicBezTo>
                                <a:pt x="699" y="174"/>
                                <a:pt x="701" y="167"/>
                                <a:pt x="701" y="159"/>
                              </a:cubicBezTo>
                              <a:cubicBezTo>
                                <a:pt x="701" y="150"/>
                                <a:pt x="698" y="143"/>
                                <a:pt x="692" y="136"/>
                              </a:cubicBezTo>
                              <a:cubicBezTo>
                                <a:pt x="689" y="133"/>
                                <a:pt x="685" y="130"/>
                                <a:pt x="680" y="127"/>
                              </a:cubicBezTo>
                              <a:cubicBezTo>
                                <a:pt x="675" y="125"/>
                                <a:pt x="668" y="122"/>
                                <a:pt x="659" y="119"/>
                              </a:cubicBezTo>
                              <a:cubicBezTo>
                                <a:pt x="651" y="116"/>
                                <a:pt x="644" y="113"/>
                                <a:pt x="640" y="111"/>
                              </a:cubicBezTo>
                              <a:cubicBezTo>
                                <a:pt x="636" y="108"/>
                                <a:pt x="634" y="105"/>
                                <a:pt x="634" y="100"/>
                              </a:cubicBezTo>
                              <a:cubicBezTo>
                                <a:pt x="635" y="93"/>
                                <a:pt x="641" y="90"/>
                                <a:pt x="654" y="90"/>
                              </a:cubicBezTo>
                              <a:cubicBezTo>
                                <a:pt x="660" y="90"/>
                                <a:pt x="664" y="90"/>
                                <a:pt x="667" y="90"/>
                              </a:cubicBezTo>
                              <a:cubicBezTo>
                                <a:pt x="677" y="92"/>
                                <a:pt x="685" y="95"/>
                                <a:pt x="689" y="100"/>
                              </a:cubicBezTo>
                              <a:cubicBezTo>
                                <a:pt x="693" y="70"/>
                                <a:pt x="693" y="70"/>
                                <a:pt x="693" y="70"/>
                              </a:cubicBezTo>
                              <a:cubicBezTo>
                                <a:pt x="685" y="64"/>
                                <a:pt x="672" y="62"/>
                                <a:pt x="654" y="62"/>
                              </a:cubicBezTo>
                              <a:cubicBezTo>
                                <a:pt x="638" y="62"/>
                                <a:pt x="624" y="65"/>
                                <a:pt x="614" y="72"/>
                              </a:cubicBezTo>
                              <a:cubicBezTo>
                                <a:pt x="603" y="79"/>
                                <a:pt x="598" y="89"/>
                                <a:pt x="598" y="101"/>
                              </a:cubicBezTo>
                              <a:cubicBezTo>
                                <a:pt x="598" y="112"/>
                                <a:pt x="601" y="120"/>
                                <a:pt x="606" y="127"/>
                              </a:cubicBezTo>
                              <a:cubicBezTo>
                                <a:pt x="609" y="130"/>
                                <a:pt x="612" y="133"/>
                                <a:pt x="617" y="136"/>
                              </a:cubicBezTo>
                              <a:cubicBezTo>
                                <a:pt x="621" y="139"/>
                                <a:pt x="628" y="142"/>
                                <a:pt x="636" y="144"/>
                              </a:cubicBezTo>
                              <a:cubicBezTo>
                                <a:pt x="644" y="147"/>
                                <a:pt x="651" y="150"/>
                                <a:pt x="656" y="153"/>
                              </a:cubicBezTo>
                              <a:cubicBezTo>
                                <a:pt x="661" y="156"/>
                                <a:pt x="663" y="160"/>
                                <a:pt x="663" y="164"/>
                              </a:cubicBezTo>
                              <a:cubicBezTo>
                                <a:pt x="663" y="168"/>
                                <a:pt x="662" y="171"/>
                                <a:pt x="658" y="172"/>
                              </a:cubicBezTo>
                              <a:cubicBezTo>
                                <a:pt x="655" y="174"/>
                                <a:pt x="650" y="175"/>
                                <a:pt x="644" y="175"/>
                              </a:cubicBezTo>
                              <a:cubicBezTo>
                                <a:pt x="638" y="175"/>
                                <a:pt x="633" y="175"/>
                                <a:pt x="628" y="174"/>
                              </a:cubicBezTo>
                              <a:cubicBezTo>
                                <a:pt x="615" y="171"/>
                                <a:pt x="606" y="168"/>
                                <a:pt x="602" y="164"/>
                              </a:cubicBezTo>
                              <a:lnTo>
                                <a:pt x="598" y="192"/>
                              </a:lnTo>
                              <a:close/>
                              <a:moveTo>
                                <a:pt x="490" y="160"/>
                              </a:moveTo>
                              <a:cubicBezTo>
                                <a:pt x="490" y="175"/>
                                <a:pt x="493" y="186"/>
                                <a:pt x="498" y="193"/>
                              </a:cubicBezTo>
                              <a:cubicBezTo>
                                <a:pt x="501" y="196"/>
                                <a:pt x="505" y="199"/>
                                <a:pt x="510" y="201"/>
                              </a:cubicBezTo>
                              <a:cubicBezTo>
                                <a:pt x="515" y="202"/>
                                <a:pt x="521" y="203"/>
                                <a:pt x="526" y="203"/>
                              </a:cubicBezTo>
                              <a:cubicBezTo>
                                <a:pt x="532" y="203"/>
                                <a:pt x="537" y="203"/>
                                <a:pt x="542" y="202"/>
                              </a:cubicBezTo>
                              <a:cubicBezTo>
                                <a:pt x="554" y="200"/>
                                <a:pt x="563" y="196"/>
                                <a:pt x="570" y="190"/>
                              </a:cubicBezTo>
                              <a:cubicBezTo>
                                <a:pt x="565" y="168"/>
                                <a:pt x="565" y="168"/>
                                <a:pt x="565" y="168"/>
                              </a:cubicBezTo>
                              <a:cubicBezTo>
                                <a:pt x="563" y="170"/>
                                <a:pt x="560" y="171"/>
                                <a:pt x="555" y="172"/>
                              </a:cubicBezTo>
                              <a:cubicBezTo>
                                <a:pt x="549" y="174"/>
                                <a:pt x="549" y="174"/>
                                <a:pt x="549" y="174"/>
                              </a:cubicBezTo>
                              <a:cubicBezTo>
                                <a:pt x="543" y="174"/>
                                <a:pt x="543" y="174"/>
                                <a:pt x="543" y="174"/>
                              </a:cubicBezTo>
                              <a:cubicBezTo>
                                <a:pt x="536" y="174"/>
                                <a:pt x="536" y="174"/>
                                <a:pt x="536" y="174"/>
                              </a:cubicBezTo>
                              <a:cubicBezTo>
                                <a:pt x="531" y="170"/>
                                <a:pt x="531" y="170"/>
                                <a:pt x="531" y="170"/>
                              </a:cubicBezTo>
                              <a:cubicBezTo>
                                <a:pt x="529" y="166"/>
                                <a:pt x="528" y="157"/>
                                <a:pt x="528" y="144"/>
                              </a:cubicBezTo>
                              <a:cubicBezTo>
                                <a:pt x="528" y="88"/>
                                <a:pt x="528" y="88"/>
                                <a:pt x="528" y="88"/>
                              </a:cubicBezTo>
                              <a:cubicBezTo>
                                <a:pt x="565" y="88"/>
                                <a:pt x="565" y="88"/>
                                <a:pt x="565" y="88"/>
                              </a:cubicBezTo>
                              <a:cubicBezTo>
                                <a:pt x="565" y="62"/>
                                <a:pt x="565" y="62"/>
                                <a:pt x="565" y="62"/>
                              </a:cubicBezTo>
                              <a:cubicBezTo>
                                <a:pt x="528" y="62"/>
                                <a:pt x="528" y="62"/>
                                <a:pt x="528" y="62"/>
                              </a:cubicBezTo>
                              <a:cubicBezTo>
                                <a:pt x="528" y="30"/>
                                <a:pt x="528" y="30"/>
                                <a:pt x="528" y="30"/>
                              </a:cubicBezTo>
                              <a:cubicBezTo>
                                <a:pt x="504" y="30"/>
                                <a:pt x="504" y="30"/>
                                <a:pt x="504" y="30"/>
                              </a:cubicBezTo>
                              <a:cubicBezTo>
                                <a:pt x="501" y="40"/>
                                <a:pt x="498" y="48"/>
                                <a:pt x="495" y="55"/>
                              </a:cubicBezTo>
                              <a:cubicBezTo>
                                <a:pt x="494" y="58"/>
                                <a:pt x="491" y="61"/>
                                <a:pt x="487" y="63"/>
                              </a:cubicBezTo>
                              <a:cubicBezTo>
                                <a:pt x="485" y="64"/>
                                <a:pt x="481" y="65"/>
                                <a:pt x="473" y="68"/>
                              </a:cubicBezTo>
                              <a:cubicBezTo>
                                <a:pt x="473" y="88"/>
                                <a:pt x="473" y="88"/>
                                <a:pt x="473" y="88"/>
                              </a:cubicBezTo>
                              <a:cubicBezTo>
                                <a:pt x="490" y="88"/>
                                <a:pt x="490" y="88"/>
                                <a:pt x="490" y="88"/>
                              </a:cubicBezTo>
                              <a:lnTo>
                                <a:pt x="490" y="160"/>
                              </a:lnTo>
                              <a:close/>
                              <a:moveTo>
                                <a:pt x="410" y="120"/>
                              </a:moveTo>
                              <a:cubicBezTo>
                                <a:pt x="363" y="120"/>
                                <a:pt x="363" y="120"/>
                                <a:pt x="363" y="120"/>
                              </a:cubicBezTo>
                              <a:cubicBezTo>
                                <a:pt x="364" y="109"/>
                                <a:pt x="367" y="101"/>
                                <a:pt x="372" y="95"/>
                              </a:cubicBezTo>
                              <a:cubicBezTo>
                                <a:pt x="376" y="91"/>
                                <a:pt x="382" y="89"/>
                                <a:pt x="389" y="89"/>
                              </a:cubicBezTo>
                              <a:cubicBezTo>
                                <a:pt x="403" y="89"/>
                                <a:pt x="411" y="97"/>
                                <a:pt x="411" y="114"/>
                              </a:cubicBezTo>
                              <a:lnTo>
                                <a:pt x="410" y="120"/>
                              </a:lnTo>
                              <a:close/>
                              <a:moveTo>
                                <a:pt x="391" y="62"/>
                              </a:moveTo>
                              <a:cubicBezTo>
                                <a:pt x="370" y="62"/>
                                <a:pt x="353" y="68"/>
                                <a:pt x="341" y="82"/>
                              </a:cubicBezTo>
                              <a:cubicBezTo>
                                <a:pt x="330" y="95"/>
                                <a:pt x="324" y="111"/>
                                <a:pt x="324" y="132"/>
                              </a:cubicBezTo>
                              <a:cubicBezTo>
                                <a:pt x="324" y="154"/>
                                <a:pt x="330" y="172"/>
                                <a:pt x="341" y="184"/>
                              </a:cubicBezTo>
                              <a:cubicBezTo>
                                <a:pt x="347" y="190"/>
                                <a:pt x="353" y="195"/>
                                <a:pt x="361" y="198"/>
                              </a:cubicBezTo>
                              <a:cubicBezTo>
                                <a:pt x="370" y="201"/>
                                <a:pt x="378" y="203"/>
                                <a:pt x="386" y="203"/>
                              </a:cubicBezTo>
                              <a:cubicBezTo>
                                <a:pt x="394" y="203"/>
                                <a:pt x="400" y="203"/>
                                <a:pt x="406" y="202"/>
                              </a:cubicBezTo>
                              <a:cubicBezTo>
                                <a:pt x="422" y="200"/>
                                <a:pt x="434" y="195"/>
                                <a:pt x="441" y="189"/>
                              </a:cubicBezTo>
                              <a:cubicBezTo>
                                <a:pt x="435" y="167"/>
                                <a:pt x="435" y="167"/>
                                <a:pt x="435" y="167"/>
                              </a:cubicBezTo>
                              <a:cubicBezTo>
                                <a:pt x="433" y="168"/>
                                <a:pt x="429" y="170"/>
                                <a:pt x="423" y="172"/>
                              </a:cubicBezTo>
                              <a:cubicBezTo>
                                <a:pt x="416" y="174"/>
                                <a:pt x="408" y="175"/>
                                <a:pt x="399" y="175"/>
                              </a:cubicBezTo>
                              <a:cubicBezTo>
                                <a:pt x="376" y="175"/>
                                <a:pt x="364" y="163"/>
                                <a:pt x="362" y="141"/>
                              </a:cubicBezTo>
                              <a:cubicBezTo>
                                <a:pt x="444" y="141"/>
                                <a:pt x="444" y="141"/>
                                <a:pt x="444" y="141"/>
                              </a:cubicBezTo>
                              <a:cubicBezTo>
                                <a:pt x="445" y="135"/>
                                <a:pt x="446" y="127"/>
                                <a:pt x="446" y="116"/>
                              </a:cubicBezTo>
                              <a:cubicBezTo>
                                <a:pt x="446" y="106"/>
                                <a:pt x="444" y="97"/>
                                <a:pt x="441" y="90"/>
                              </a:cubicBezTo>
                              <a:cubicBezTo>
                                <a:pt x="433" y="71"/>
                                <a:pt x="416" y="62"/>
                                <a:pt x="391" y="62"/>
                              </a:cubicBezTo>
                              <a:close/>
                              <a:moveTo>
                                <a:pt x="216" y="143"/>
                              </a:moveTo>
                              <a:cubicBezTo>
                                <a:pt x="225" y="139"/>
                                <a:pt x="236" y="136"/>
                                <a:pt x="249" y="136"/>
                              </a:cubicBezTo>
                              <a:cubicBezTo>
                                <a:pt x="249" y="170"/>
                                <a:pt x="249" y="170"/>
                                <a:pt x="249" y="170"/>
                              </a:cubicBezTo>
                              <a:cubicBezTo>
                                <a:pt x="246" y="172"/>
                                <a:pt x="246" y="172"/>
                                <a:pt x="246" y="172"/>
                              </a:cubicBezTo>
                              <a:cubicBezTo>
                                <a:pt x="240" y="176"/>
                                <a:pt x="234" y="177"/>
                                <a:pt x="228" y="177"/>
                              </a:cubicBezTo>
                              <a:cubicBezTo>
                                <a:pt x="222" y="177"/>
                                <a:pt x="217" y="176"/>
                                <a:pt x="214" y="173"/>
                              </a:cubicBezTo>
                              <a:cubicBezTo>
                                <a:pt x="210" y="166"/>
                                <a:pt x="210" y="166"/>
                                <a:pt x="210" y="166"/>
                              </a:cubicBezTo>
                              <a:cubicBezTo>
                                <a:pt x="208" y="158"/>
                                <a:pt x="208" y="158"/>
                                <a:pt x="208" y="158"/>
                              </a:cubicBezTo>
                              <a:cubicBezTo>
                                <a:pt x="208" y="151"/>
                                <a:pt x="211" y="146"/>
                                <a:pt x="216" y="143"/>
                              </a:cubicBezTo>
                              <a:close/>
                              <a:moveTo>
                                <a:pt x="251" y="190"/>
                              </a:moveTo>
                              <a:cubicBezTo>
                                <a:pt x="251" y="196"/>
                                <a:pt x="252" y="200"/>
                                <a:pt x="255" y="202"/>
                              </a:cubicBezTo>
                              <a:cubicBezTo>
                                <a:pt x="257" y="203"/>
                                <a:pt x="260" y="203"/>
                                <a:pt x="265" y="203"/>
                              </a:cubicBezTo>
                              <a:cubicBezTo>
                                <a:pt x="287" y="203"/>
                                <a:pt x="287" y="203"/>
                                <a:pt x="287" y="203"/>
                              </a:cubicBezTo>
                              <a:cubicBezTo>
                                <a:pt x="287" y="112"/>
                                <a:pt x="287" y="112"/>
                                <a:pt x="287" y="112"/>
                              </a:cubicBezTo>
                              <a:cubicBezTo>
                                <a:pt x="287" y="93"/>
                                <a:pt x="283" y="79"/>
                                <a:pt x="274" y="72"/>
                              </a:cubicBezTo>
                              <a:cubicBezTo>
                                <a:pt x="269" y="68"/>
                                <a:pt x="263" y="65"/>
                                <a:pt x="256" y="64"/>
                              </a:cubicBezTo>
                              <a:cubicBezTo>
                                <a:pt x="249" y="63"/>
                                <a:pt x="242" y="62"/>
                                <a:pt x="234" y="62"/>
                              </a:cubicBezTo>
                              <a:cubicBezTo>
                                <a:pt x="226" y="62"/>
                                <a:pt x="220" y="62"/>
                                <a:pt x="214" y="63"/>
                              </a:cubicBezTo>
                              <a:cubicBezTo>
                                <a:pt x="198" y="66"/>
                                <a:pt x="184" y="71"/>
                                <a:pt x="175" y="76"/>
                              </a:cubicBezTo>
                              <a:cubicBezTo>
                                <a:pt x="183" y="100"/>
                                <a:pt x="183" y="100"/>
                                <a:pt x="183" y="100"/>
                              </a:cubicBezTo>
                              <a:cubicBezTo>
                                <a:pt x="186" y="99"/>
                                <a:pt x="192" y="97"/>
                                <a:pt x="200" y="95"/>
                              </a:cubicBezTo>
                              <a:cubicBezTo>
                                <a:pt x="208" y="92"/>
                                <a:pt x="215" y="91"/>
                                <a:pt x="222" y="91"/>
                              </a:cubicBezTo>
                              <a:cubicBezTo>
                                <a:pt x="233" y="91"/>
                                <a:pt x="241" y="92"/>
                                <a:pt x="244" y="94"/>
                              </a:cubicBezTo>
                              <a:cubicBezTo>
                                <a:pt x="248" y="96"/>
                                <a:pt x="249" y="100"/>
                                <a:pt x="249" y="107"/>
                              </a:cubicBezTo>
                              <a:cubicBezTo>
                                <a:pt x="249" y="115"/>
                                <a:pt x="249" y="115"/>
                                <a:pt x="249" y="115"/>
                              </a:cubicBezTo>
                              <a:cubicBezTo>
                                <a:pt x="224" y="115"/>
                                <a:pt x="205" y="118"/>
                                <a:pt x="193" y="123"/>
                              </a:cubicBezTo>
                              <a:cubicBezTo>
                                <a:pt x="177" y="130"/>
                                <a:pt x="169" y="142"/>
                                <a:pt x="169" y="158"/>
                              </a:cubicBezTo>
                              <a:cubicBezTo>
                                <a:pt x="169" y="171"/>
                                <a:pt x="173" y="182"/>
                                <a:pt x="182" y="190"/>
                              </a:cubicBezTo>
                              <a:cubicBezTo>
                                <a:pt x="190" y="199"/>
                                <a:pt x="201" y="203"/>
                                <a:pt x="215" y="203"/>
                              </a:cubicBezTo>
                              <a:cubicBezTo>
                                <a:pt x="229" y="203"/>
                                <a:pt x="241" y="198"/>
                                <a:pt x="251" y="189"/>
                              </a:cubicBezTo>
                              <a:lnTo>
                                <a:pt x="251" y="190"/>
                              </a:lnTo>
                              <a:close/>
                              <a:moveTo>
                                <a:pt x="90" y="52"/>
                              </a:moveTo>
                              <a:cubicBezTo>
                                <a:pt x="95" y="56"/>
                                <a:pt x="97" y="63"/>
                                <a:pt x="97" y="72"/>
                              </a:cubicBezTo>
                              <a:cubicBezTo>
                                <a:pt x="97" y="82"/>
                                <a:pt x="94" y="89"/>
                                <a:pt x="89" y="95"/>
                              </a:cubicBezTo>
                              <a:cubicBezTo>
                                <a:pt x="84" y="102"/>
                                <a:pt x="75" y="105"/>
                                <a:pt x="64" y="105"/>
                              </a:cubicBezTo>
                              <a:cubicBezTo>
                                <a:pt x="53" y="105"/>
                                <a:pt x="53" y="105"/>
                                <a:pt x="53" y="105"/>
                              </a:cubicBezTo>
                              <a:cubicBezTo>
                                <a:pt x="48" y="105"/>
                                <a:pt x="43" y="105"/>
                                <a:pt x="39" y="105"/>
                              </a:cubicBezTo>
                              <a:cubicBezTo>
                                <a:pt x="39" y="45"/>
                                <a:pt x="39" y="45"/>
                                <a:pt x="39" y="45"/>
                              </a:cubicBezTo>
                              <a:cubicBezTo>
                                <a:pt x="45" y="44"/>
                                <a:pt x="52" y="43"/>
                                <a:pt x="61" y="43"/>
                              </a:cubicBezTo>
                              <a:cubicBezTo>
                                <a:pt x="75" y="43"/>
                                <a:pt x="85" y="46"/>
                                <a:pt x="90" y="52"/>
                              </a:cubicBezTo>
                              <a:close/>
                              <a:moveTo>
                                <a:pt x="78" y="142"/>
                              </a:moveTo>
                              <a:cubicBezTo>
                                <a:pt x="79" y="145"/>
                                <a:pt x="81" y="149"/>
                                <a:pt x="82" y="153"/>
                              </a:cubicBezTo>
                              <a:cubicBezTo>
                                <a:pt x="84" y="157"/>
                                <a:pt x="85" y="161"/>
                                <a:pt x="87" y="165"/>
                              </a:cubicBezTo>
                              <a:cubicBezTo>
                                <a:pt x="88" y="169"/>
                                <a:pt x="89" y="174"/>
                                <a:pt x="91" y="178"/>
                              </a:cubicBezTo>
                              <a:cubicBezTo>
                                <a:pt x="92" y="182"/>
                                <a:pt x="94" y="185"/>
                                <a:pt x="95" y="188"/>
                              </a:cubicBezTo>
                              <a:cubicBezTo>
                                <a:pt x="99" y="196"/>
                                <a:pt x="99" y="196"/>
                                <a:pt x="99" y="196"/>
                              </a:cubicBezTo>
                              <a:cubicBezTo>
                                <a:pt x="103" y="203"/>
                                <a:pt x="103" y="203"/>
                                <a:pt x="103" y="203"/>
                              </a:cubicBezTo>
                              <a:cubicBezTo>
                                <a:pt x="146" y="203"/>
                                <a:pt x="146" y="203"/>
                                <a:pt x="146" y="203"/>
                              </a:cubicBezTo>
                              <a:cubicBezTo>
                                <a:pt x="138" y="189"/>
                                <a:pt x="138" y="189"/>
                                <a:pt x="138" y="189"/>
                              </a:cubicBezTo>
                              <a:cubicBezTo>
                                <a:pt x="135" y="184"/>
                                <a:pt x="132" y="178"/>
                                <a:pt x="130" y="172"/>
                              </a:cubicBezTo>
                              <a:cubicBezTo>
                                <a:pt x="127" y="166"/>
                                <a:pt x="124" y="160"/>
                                <a:pt x="122" y="154"/>
                              </a:cubicBezTo>
                              <a:cubicBezTo>
                                <a:pt x="116" y="140"/>
                                <a:pt x="109" y="131"/>
                                <a:pt x="103" y="125"/>
                              </a:cubicBezTo>
                              <a:cubicBezTo>
                                <a:pt x="124" y="117"/>
                                <a:pt x="134" y="99"/>
                                <a:pt x="134" y="71"/>
                              </a:cubicBezTo>
                              <a:cubicBezTo>
                                <a:pt x="134" y="51"/>
                                <a:pt x="128" y="36"/>
                                <a:pt x="114" y="27"/>
                              </a:cubicBezTo>
                              <a:cubicBezTo>
                                <a:pt x="108" y="23"/>
                                <a:pt x="101" y="20"/>
                                <a:pt x="93" y="18"/>
                              </a:cubicBezTo>
                              <a:cubicBezTo>
                                <a:pt x="85" y="16"/>
                                <a:pt x="76" y="15"/>
                                <a:pt x="66" y="15"/>
                              </a:cubicBezTo>
                              <a:cubicBezTo>
                                <a:pt x="57" y="15"/>
                                <a:pt x="47" y="15"/>
                                <a:pt x="37" y="15"/>
                              </a:cubicBezTo>
                              <a:cubicBezTo>
                                <a:pt x="33" y="15"/>
                                <a:pt x="30" y="15"/>
                                <a:pt x="27" y="15"/>
                              </a:cubicBezTo>
                              <a:cubicBezTo>
                                <a:pt x="18" y="15"/>
                                <a:pt x="18" y="15"/>
                                <a:pt x="18" y="15"/>
                              </a:cubicBezTo>
                              <a:cubicBezTo>
                                <a:pt x="0" y="15"/>
                                <a:pt x="0" y="15"/>
                                <a:pt x="0" y="15"/>
                              </a:cubicBezTo>
                              <a:cubicBezTo>
                                <a:pt x="0" y="203"/>
                                <a:pt x="0" y="203"/>
                                <a:pt x="0" y="203"/>
                              </a:cubicBezTo>
                              <a:cubicBezTo>
                                <a:pt x="39" y="203"/>
                                <a:pt x="39" y="203"/>
                                <a:pt x="39" y="203"/>
                              </a:cubicBezTo>
                              <a:cubicBezTo>
                                <a:pt x="39" y="132"/>
                                <a:pt x="39" y="132"/>
                                <a:pt x="39" y="132"/>
                              </a:cubicBezTo>
                              <a:cubicBezTo>
                                <a:pt x="49" y="132"/>
                                <a:pt x="57" y="132"/>
                                <a:pt x="64" y="132"/>
                              </a:cubicBezTo>
                              <a:cubicBezTo>
                                <a:pt x="69" y="132"/>
                                <a:pt x="74" y="136"/>
                                <a:pt x="78" y="142"/>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noEditPoints="1"/>
                      </wps:cNvSpPr>
                      <wps:spPr bwMode="auto">
                        <a:xfrm>
                          <a:off x="5374640" y="368935"/>
                          <a:ext cx="1181735" cy="83185"/>
                        </a:xfrm>
                        <a:custGeom>
                          <a:avLst/>
                          <a:gdLst>
                            <a:gd name="T0" fmla="*/ 3689 w 3723"/>
                            <a:gd name="T1" fmla="*/ 168 h 262"/>
                            <a:gd name="T2" fmla="*/ 3622 w 3723"/>
                            <a:gd name="T3" fmla="*/ 59 h 262"/>
                            <a:gd name="T4" fmla="*/ 3496 w 3723"/>
                            <a:gd name="T5" fmla="*/ 148 h 262"/>
                            <a:gd name="T6" fmla="*/ 3497 w 3723"/>
                            <a:gd name="T7" fmla="*/ 196 h 262"/>
                            <a:gd name="T8" fmla="*/ 3516 w 3723"/>
                            <a:gd name="T9" fmla="*/ 0 h 262"/>
                            <a:gd name="T10" fmla="*/ 3553 w 3723"/>
                            <a:gd name="T11" fmla="*/ 11 h 262"/>
                            <a:gd name="T12" fmla="*/ 3437 w 3723"/>
                            <a:gd name="T13" fmla="*/ 32 h 262"/>
                            <a:gd name="T14" fmla="*/ 3333 w 3723"/>
                            <a:gd name="T15" fmla="*/ 168 h 262"/>
                            <a:gd name="T16" fmla="*/ 3306 w 3723"/>
                            <a:gd name="T17" fmla="*/ 78 h 262"/>
                            <a:gd name="T18" fmla="*/ 3221 w 3723"/>
                            <a:gd name="T19" fmla="*/ 82 h 262"/>
                            <a:gd name="T20" fmla="*/ 3262 w 3723"/>
                            <a:gd name="T21" fmla="*/ 67 h 262"/>
                            <a:gd name="T22" fmla="*/ 3061 w 3723"/>
                            <a:gd name="T23" fmla="*/ 80 h 262"/>
                            <a:gd name="T24" fmla="*/ 3108 w 3723"/>
                            <a:gd name="T25" fmla="*/ 63 h 262"/>
                            <a:gd name="T26" fmla="*/ 2971 w 3723"/>
                            <a:gd name="T27" fmla="*/ 62 h 262"/>
                            <a:gd name="T28" fmla="*/ 2993 w 3723"/>
                            <a:gd name="T29" fmla="*/ 59 h 262"/>
                            <a:gd name="T30" fmla="*/ 2809 w 3723"/>
                            <a:gd name="T31" fmla="*/ 179 h 262"/>
                            <a:gd name="T32" fmla="*/ 2757 w 3723"/>
                            <a:gd name="T33" fmla="*/ 165 h 262"/>
                            <a:gd name="T34" fmla="*/ 2690 w 3723"/>
                            <a:gd name="T35" fmla="*/ 78 h 262"/>
                            <a:gd name="T36" fmla="*/ 2678 w 3723"/>
                            <a:gd name="T37" fmla="*/ 138 h 262"/>
                            <a:gd name="T38" fmla="*/ 2562 w 3723"/>
                            <a:gd name="T39" fmla="*/ 200 h 262"/>
                            <a:gd name="T40" fmla="*/ 2620 w 3723"/>
                            <a:gd name="T41" fmla="*/ 64 h 262"/>
                            <a:gd name="T42" fmla="*/ 2587 w 3723"/>
                            <a:gd name="T43" fmla="*/ 166 h 262"/>
                            <a:gd name="T44" fmla="*/ 2374 w 3723"/>
                            <a:gd name="T45" fmla="*/ 200 h 262"/>
                            <a:gd name="T46" fmla="*/ 2231 w 3723"/>
                            <a:gd name="T47" fmla="*/ 89 h 262"/>
                            <a:gd name="T48" fmla="*/ 2292 w 3723"/>
                            <a:gd name="T49" fmla="*/ 95 h 262"/>
                            <a:gd name="T50" fmla="*/ 2154 w 3723"/>
                            <a:gd name="T51" fmla="*/ 13 h 262"/>
                            <a:gd name="T52" fmla="*/ 2100 w 3723"/>
                            <a:gd name="T53" fmla="*/ 200 h 262"/>
                            <a:gd name="T54" fmla="*/ 2012 w 3723"/>
                            <a:gd name="T55" fmla="*/ 85 h 262"/>
                            <a:gd name="T56" fmla="*/ 1844 w 3723"/>
                            <a:gd name="T57" fmla="*/ 182 h 262"/>
                            <a:gd name="T58" fmla="*/ 1802 w 3723"/>
                            <a:gd name="T59" fmla="*/ 148 h 262"/>
                            <a:gd name="T60" fmla="*/ 1738 w 3723"/>
                            <a:gd name="T61" fmla="*/ 153 h 262"/>
                            <a:gd name="T62" fmla="*/ 1674 w 3723"/>
                            <a:gd name="T63" fmla="*/ 89 h 262"/>
                            <a:gd name="T64" fmla="*/ 1512 w 3723"/>
                            <a:gd name="T65" fmla="*/ 120 h 262"/>
                            <a:gd name="T66" fmla="*/ 1526 w 3723"/>
                            <a:gd name="T67" fmla="*/ 133 h 262"/>
                            <a:gd name="T68" fmla="*/ 1529 w 3723"/>
                            <a:gd name="T69" fmla="*/ 192 h 262"/>
                            <a:gd name="T70" fmla="*/ 1412 w 3723"/>
                            <a:gd name="T71" fmla="*/ 59 h 262"/>
                            <a:gd name="T72" fmla="*/ 1216 w 3723"/>
                            <a:gd name="T73" fmla="*/ 88 h 262"/>
                            <a:gd name="T74" fmla="*/ 1290 w 3723"/>
                            <a:gd name="T75" fmla="*/ 59 h 262"/>
                            <a:gd name="T76" fmla="*/ 972 w 3723"/>
                            <a:gd name="T77" fmla="*/ 200 h 262"/>
                            <a:gd name="T78" fmla="*/ 1050 w 3723"/>
                            <a:gd name="T79" fmla="*/ 200 h 262"/>
                            <a:gd name="T80" fmla="*/ 1101 w 3723"/>
                            <a:gd name="T81" fmla="*/ 200 h 262"/>
                            <a:gd name="T82" fmla="*/ 988 w 3723"/>
                            <a:gd name="T83" fmla="*/ 86 h 262"/>
                            <a:gd name="T84" fmla="*/ 871 w 3723"/>
                            <a:gd name="T85" fmla="*/ 200 h 262"/>
                            <a:gd name="T86" fmla="*/ 798 w 3723"/>
                            <a:gd name="T87" fmla="*/ 91 h 262"/>
                            <a:gd name="T88" fmla="*/ 820 w 3723"/>
                            <a:gd name="T89" fmla="*/ 77 h 262"/>
                            <a:gd name="T90" fmla="*/ 744 w 3723"/>
                            <a:gd name="T91" fmla="*/ 170 h 262"/>
                            <a:gd name="T92" fmla="*/ 699 w 3723"/>
                            <a:gd name="T93" fmla="*/ 59 h 262"/>
                            <a:gd name="T94" fmla="*/ 650 w 3723"/>
                            <a:gd name="T95" fmla="*/ 200 h 262"/>
                            <a:gd name="T96" fmla="*/ 556 w 3723"/>
                            <a:gd name="T97" fmla="*/ 78 h 262"/>
                            <a:gd name="T98" fmla="*/ 544 w 3723"/>
                            <a:gd name="T99" fmla="*/ 138 h 262"/>
                            <a:gd name="T100" fmla="*/ 493 w 3723"/>
                            <a:gd name="T101" fmla="*/ 13 h 262"/>
                            <a:gd name="T102" fmla="*/ 438 w 3723"/>
                            <a:gd name="T103" fmla="*/ 200 h 262"/>
                            <a:gd name="T104" fmla="*/ 317 w 3723"/>
                            <a:gd name="T105" fmla="*/ 115 h 262"/>
                            <a:gd name="T106" fmla="*/ 287 w 3723"/>
                            <a:gd name="T107" fmla="*/ 148 h 262"/>
                            <a:gd name="T108" fmla="*/ 218 w 3723"/>
                            <a:gd name="T109" fmla="*/ 120 h 262"/>
                            <a:gd name="T110" fmla="*/ 232 w 3723"/>
                            <a:gd name="T111" fmla="*/ 133 h 262"/>
                            <a:gd name="T112" fmla="*/ 235 w 3723"/>
                            <a:gd name="T113" fmla="*/ 192 h 262"/>
                            <a:gd name="T114" fmla="*/ 51 w 3723"/>
                            <a:gd name="T115" fmla="*/ 101 h 262"/>
                            <a:gd name="T116" fmla="*/ 107 w 3723"/>
                            <a:gd name="T117" fmla="*/ 10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23" h="262">
                              <a:moveTo>
                                <a:pt x="3603" y="200"/>
                              </a:moveTo>
                              <a:cubicBezTo>
                                <a:pt x="3627" y="200"/>
                                <a:pt x="3627" y="200"/>
                                <a:pt x="3627" y="200"/>
                              </a:cubicBezTo>
                              <a:cubicBezTo>
                                <a:pt x="3638" y="112"/>
                                <a:pt x="3638" y="112"/>
                                <a:pt x="3638" y="112"/>
                              </a:cubicBezTo>
                              <a:cubicBezTo>
                                <a:pt x="3645" y="103"/>
                                <a:pt x="3653" y="95"/>
                                <a:pt x="3662" y="89"/>
                              </a:cubicBezTo>
                              <a:cubicBezTo>
                                <a:pt x="3666" y="86"/>
                                <a:pt x="3670" y="84"/>
                                <a:pt x="3674" y="82"/>
                              </a:cubicBezTo>
                              <a:cubicBezTo>
                                <a:pt x="3679" y="80"/>
                                <a:pt x="3683" y="79"/>
                                <a:pt x="3687" y="79"/>
                              </a:cubicBezTo>
                              <a:cubicBezTo>
                                <a:pt x="3691" y="79"/>
                                <a:pt x="3693" y="80"/>
                                <a:pt x="3695" y="82"/>
                              </a:cubicBezTo>
                              <a:cubicBezTo>
                                <a:pt x="3698" y="86"/>
                                <a:pt x="3698" y="86"/>
                                <a:pt x="3698" y="86"/>
                              </a:cubicBezTo>
                              <a:cubicBezTo>
                                <a:pt x="3698" y="88"/>
                                <a:pt x="3699" y="92"/>
                                <a:pt x="3699" y="97"/>
                              </a:cubicBezTo>
                              <a:cubicBezTo>
                                <a:pt x="3699" y="102"/>
                                <a:pt x="3697" y="115"/>
                                <a:pt x="3694" y="137"/>
                              </a:cubicBezTo>
                              <a:cubicBezTo>
                                <a:pt x="3689" y="168"/>
                                <a:pt x="3689" y="168"/>
                                <a:pt x="3689" y="168"/>
                              </a:cubicBezTo>
                              <a:cubicBezTo>
                                <a:pt x="3688" y="179"/>
                                <a:pt x="3686" y="189"/>
                                <a:pt x="3685" y="200"/>
                              </a:cubicBezTo>
                              <a:cubicBezTo>
                                <a:pt x="3709" y="200"/>
                                <a:pt x="3709" y="200"/>
                                <a:pt x="3709" y="200"/>
                              </a:cubicBezTo>
                              <a:cubicBezTo>
                                <a:pt x="3720" y="128"/>
                                <a:pt x="3720" y="128"/>
                                <a:pt x="3720" y="128"/>
                              </a:cubicBezTo>
                              <a:cubicBezTo>
                                <a:pt x="3722" y="111"/>
                                <a:pt x="3723" y="100"/>
                                <a:pt x="3723" y="95"/>
                              </a:cubicBezTo>
                              <a:cubicBezTo>
                                <a:pt x="3723" y="82"/>
                                <a:pt x="3721" y="73"/>
                                <a:pt x="3716" y="67"/>
                              </a:cubicBezTo>
                              <a:cubicBezTo>
                                <a:pt x="3712" y="62"/>
                                <a:pt x="3705" y="59"/>
                                <a:pt x="3696" y="59"/>
                              </a:cubicBezTo>
                              <a:cubicBezTo>
                                <a:pt x="3691" y="59"/>
                                <a:pt x="3686" y="60"/>
                                <a:pt x="3681" y="61"/>
                              </a:cubicBezTo>
                              <a:cubicBezTo>
                                <a:pt x="3667" y="66"/>
                                <a:pt x="3654" y="74"/>
                                <a:pt x="3642" y="87"/>
                              </a:cubicBezTo>
                              <a:cubicBezTo>
                                <a:pt x="3642" y="87"/>
                                <a:pt x="3642" y="87"/>
                                <a:pt x="3642" y="87"/>
                              </a:cubicBezTo>
                              <a:cubicBezTo>
                                <a:pt x="3644" y="59"/>
                                <a:pt x="3644" y="59"/>
                                <a:pt x="3644" y="59"/>
                              </a:cubicBezTo>
                              <a:cubicBezTo>
                                <a:pt x="3622" y="59"/>
                                <a:pt x="3622" y="59"/>
                                <a:pt x="3622" y="59"/>
                              </a:cubicBezTo>
                              <a:lnTo>
                                <a:pt x="3603" y="200"/>
                              </a:lnTo>
                              <a:close/>
                              <a:moveTo>
                                <a:pt x="3533" y="120"/>
                              </a:moveTo>
                              <a:cubicBezTo>
                                <a:pt x="3521" y="126"/>
                                <a:pt x="3508" y="130"/>
                                <a:pt x="3496" y="130"/>
                              </a:cubicBezTo>
                              <a:cubicBezTo>
                                <a:pt x="3498" y="117"/>
                                <a:pt x="3502" y="106"/>
                                <a:pt x="3509" y="96"/>
                              </a:cubicBezTo>
                              <a:cubicBezTo>
                                <a:pt x="3517" y="83"/>
                                <a:pt x="3527" y="77"/>
                                <a:pt x="3538" y="77"/>
                              </a:cubicBezTo>
                              <a:cubicBezTo>
                                <a:pt x="3549" y="77"/>
                                <a:pt x="3554" y="82"/>
                                <a:pt x="3554" y="91"/>
                              </a:cubicBezTo>
                              <a:cubicBezTo>
                                <a:pt x="3554" y="102"/>
                                <a:pt x="3547" y="112"/>
                                <a:pt x="3533" y="120"/>
                              </a:cubicBezTo>
                              <a:close/>
                              <a:moveTo>
                                <a:pt x="3500" y="170"/>
                              </a:moveTo>
                              <a:cubicBezTo>
                                <a:pt x="3497" y="160"/>
                                <a:pt x="3497" y="160"/>
                                <a:pt x="3497" y="160"/>
                              </a:cubicBezTo>
                              <a:cubicBezTo>
                                <a:pt x="3496" y="152"/>
                                <a:pt x="3496" y="152"/>
                                <a:pt x="3496" y="152"/>
                              </a:cubicBezTo>
                              <a:cubicBezTo>
                                <a:pt x="3496" y="148"/>
                                <a:pt x="3496" y="148"/>
                                <a:pt x="3496" y="148"/>
                              </a:cubicBezTo>
                              <a:cubicBezTo>
                                <a:pt x="3507" y="147"/>
                                <a:pt x="3518" y="144"/>
                                <a:pt x="3530" y="141"/>
                              </a:cubicBezTo>
                              <a:cubicBezTo>
                                <a:pt x="3536" y="138"/>
                                <a:pt x="3542" y="136"/>
                                <a:pt x="3547" y="133"/>
                              </a:cubicBezTo>
                              <a:cubicBezTo>
                                <a:pt x="3553" y="130"/>
                                <a:pt x="3558" y="126"/>
                                <a:pt x="3563" y="122"/>
                              </a:cubicBezTo>
                              <a:cubicBezTo>
                                <a:pt x="3567" y="118"/>
                                <a:pt x="3571" y="113"/>
                                <a:pt x="3574" y="107"/>
                              </a:cubicBezTo>
                              <a:cubicBezTo>
                                <a:pt x="3577" y="102"/>
                                <a:pt x="3578" y="97"/>
                                <a:pt x="3578" y="91"/>
                              </a:cubicBezTo>
                              <a:cubicBezTo>
                                <a:pt x="3578" y="86"/>
                                <a:pt x="3577" y="81"/>
                                <a:pt x="3576" y="77"/>
                              </a:cubicBezTo>
                              <a:cubicBezTo>
                                <a:pt x="3571" y="65"/>
                                <a:pt x="3561" y="59"/>
                                <a:pt x="3544" y="59"/>
                              </a:cubicBezTo>
                              <a:cubicBezTo>
                                <a:pt x="3523" y="59"/>
                                <a:pt x="3505" y="67"/>
                                <a:pt x="3492" y="84"/>
                              </a:cubicBezTo>
                              <a:cubicBezTo>
                                <a:pt x="3485" y="92"/>
                                <a:pt x="3480" y="102"/>
                                <a:pt x="3476" y="113"/>
                              </a:cubicBezTo>
                              <a:cubicBezTo>
                                <a:pt x="3473" y="124"/>
                                <a:pt x="3471" y="136"/>
                                <a:pt x="3471" y="148"/>
                              </a:cubicBezTo>
                              <a:cubicBezTo>
                                <a:pt x="3471" y="171"/>
                                <a:pt x="3479" y="187"/>
                                <a:pt x="3497" y="196"/>
                              </a:cubicBezTo>
                              <a:cubicBezTo>
                                <a:pt x="3503" y="199"/>
                                <a:pt x="3511" y="200"/>
                                <a:pt x="3520" y="200"/>
                              </a:cubicBezTo>
                              <a:cubicBezTo>
                                <a:pt x="3530" y="200"/>
                                <a:pt x="3540" y="197"/>
                                <a:pt x="3550" y="192"/>
                              </a:cubicBezTo>
                              <a:cubicBezTo>
                                <a:pt x="3558" y="187"/>
                                <a:pt x="3565" y="182"/>
                                <a:pt x="3569" y="176"/>
                              </a:cubicBezTo>
                              <a:cubicBezTo>
                                <a:pt x="3562" y="163"/>
                                <a:pt x="3562" y="163"/>
                                <a:pt x="3562" y="163"/>
                              </a:cubicBezTo>
                              <a:cubicBezTo>
                                <a:pt x="3548" y="175"/>
                                <a:pt x="3535" y="181"/>
                                <a:pt x="3521" y="181"/>
                              </a:cubicBezTo>
                              <a:cubicBezTo>
                                <a:pt x="3511" y="181"/>
                                <a:pt x="3504" y="178"/>
                                <a:pt x="3500" y="170"/>
                              </a:cubicBezTo>
                              <a:close/>
                              <a:moveTo>
                                <a:pt x="3516" y="32"/>
                              </a:moveTo>
                              <a:cubicBezTo>
                                <a:pt x="3519" y="32"/>
                                <a:pt x="3523" y="31"/>
                                <a:pt x="3527" y="27"/>
                              </a:cubicBezTo>
                              <a:cubicBezTo>
                                <a:pt x="3531" y="23"/>
                                <a:pt x="3532" y="19"/>
                                <a:pt x="3532" y="14"/>
                              </a:cubicBezTo>
                              <a:cubicBezTo>
                                <a:pt x="3532" y="8"/>
                                <a:pt x="3530" y="4"/>
                                <a:pt x="3524" y="1"/>
                              </a:cubicBezTo>
                              <a:cubicBezTo>
                                <a:pt x="3516" y="0"/>
                                <a:pt x="3516" y="0"/>
                                <a:pt x="3516" y="0"/>
                              </a:cubicBezTo>
                              <a:cubicBezTo>
                                <a:pt x="3505" y="5"/>
                                <a:pt x="3505" y="5"/>
                                <a:pt x="3505" y="5"/>
                              </a:cubicBezTo>
                              <a:cubicBezTo>
                                <a:pt x="3502" y="9"/>
                                <a:pt x="3500" y="13"/>
                                <a:pt x="3500" y="18"/>
                              </a:cubicBezTo>
                              <a:cubicBezTo>
                                <a:pt x="3500" y="24"/>
                                <a:pt x="3503" y="29"/>
                                <a:pt x="3508" y="31"/>
                              </a:cubicBezTo>
                              <a:lnTo>
                                <a:pt x="3516" y="32"/>
                              </a:lnTo>
                              <a:close/>
                              <a:moveTo>
                                <a:pt x="3567" y="32"/>
                              </a:moveTo>
                              <a:cubicBezTo>
                                <a:pt x="3571" y="32"/>
                                <a:pt x="3574" y="31"/>
                                <a:pt x="3578" y="27"/>
                              </a:cubicBezTo>
                              <a:cubicBezTo>
                                <a:pt x="3582" y="23"/>
                                <a:pt x="3584" y="19"/>
                                <a:pt x="3584" y="14"/>
                              </a:cubicBezTo>
                              <a:cubicBezTo>
                                <a:pt x="3584" y="8"/>
                                <a:pt x="3581" y="4"/>
                                <a:pt x="3575" y="1"/>
                              </a:cubicBezTo>
                              <a:cubicBezTo>
                                <a:pt x="3569" y="0"/>
                                <a:pt x="3569" y="0"/>
                                <a:pt x="3569" y="0"/>
                              </a:cubicBezTo>
                              <a:cubicBezTo>
                                <a:pt x="3562" y="2"/>
                                <a:pt x="3562" y="2"/>
                                <a:pt x="3562" y="2"/>
                              </a:cubicBezTo>
                              <a:cubicBezTo>
                                <a:pt x="3558" y="3"/>
                                <a:pt x="3555" y="7"/>
                                <a:pt x="3553" y="11"/>
                              </a:cubicBezTo>
                              <a:cubicBezTo>
                                <a:pt x="3550" y="18"/>
                                <a:pt x="3550" y="23"/>
                                <a:pt x="3555" y="28"/>
                              </a:cubicBezTo>
                              <a:cubicBezTo>
                                <a:pt x="3558" y="31"/>
                                <a:pt x="3562" y="32"/>
                                <a:pt x="3567" y="32"/>
                              </a:cubicBezTo>
                              <a:close/>
                              <a:moveTo>
                                <a:pt x="3437" y="32"/>
                              </a:moveTo>
                              <a:cubicBezTo>
                                <a:pt x="3441" y="32"/>
                                <a:pt x="3444" y="30"/>
                                <a:pt x="3448" y="26"/>
                              </a:cubicBezTo>
                              <a:cubicBezTo>
                                <a:pt x="3452" y="23"/>
                                <a:pt x="3454" y="18"/>
                                <a:pt x="3454" y="13"/>
                              </a:cubicBezTo>
                              <a:cubicBezTo>
                                <a:pt x="3454" y="7"/>
                                <a:pt x="3451" y="3"/>
                                <a:pt x="3445" y="1"/>
                              </a:cubicBezTo>
                              <a:cubicBezTo>
                                <a:pt x="3437" y="0"/>
                                <a:pt x="3437" y="0"/>
                                <a:pt x="3437" y="0"/>
                              </a:cubicBezTo>
                              <a:cubicBezTo>
                                <a:pt x="3427" y="5"/>
                                <a:pt x="3427" y="5"/>
                                <a:pt x="3427" y="5"/>
                              </a:cubicBezTo>
                              <a:cubicBezTo>
                                <a:pt x="3423" y="9"/>
                                <a:pt x="3421" y="13"/>
                                <a:pt x="3421" y="18"/>
                              </a:cubicBezTo>
                              <a:cubicBezTo>
                                <a:pt x="3421" y="24"/>
                                <a:pt x="3424" y="28"/>
                                <a:pt x="3430" y="31"/>
                              </a:cubicBezTo>
                              <a:lnTo>
                                <a:pt x="3437" y="32"/>
                              </a:lnTo>
                              <a:close/>
                              <a:moveTo>
                                <a:pt x="3399" y="200"/>
                              </a:moveTo>
                              <a:cubicBezTo>
                                <a:pt x="3423" y="200"/>
                                <a:pt x="3423" y="200"/>
                                <a:pt x="3423" y="200"/>
                              </a:cubicBezTo>
                              <a:cubicBezTo>
                                <a:pt x="3442" y="59"/>
                                <a:pt x="3442" y="59"/>
                                <a:pt x="3442" y="59"/>
                              </a:cubicBezTo>
                              <a:cubicBezTo>
                                <a:pt x="3418" y="59"/>
                                <a:pt x="3418" y="59"/>
                                <a:pt x="3418" y="59"/>
                              </a:cubicBezTo>
                              <a:lnTo>
                                <a:pt x="3399" y="200"/>
                              </a:lnTo>
                              <a:close/>
                              <a:moveTo>
                                <a:pt x="3342" y="199"/>
                              </a:moveTo>
                              <a:cubicBezTo>
                                <a:pt x="3354" y="195"/>
                                <a:pt x="3364" y="189"/>
                                <a:pt x="3369" y="183"/>
                              </a:cubicBezTo>
                              <a:cubicBezTo>
                                <a:pt x="3366" y="169"/>
                                <a:pt x="3366" y="169"/>
                                <a:pt x="3366" y="169"/>
                              </a:cubicBezTo>
                              <a:cubicBezTo>
                                <a:pt x="3361" y="173"/>
                                <a:pt x="3361" y="173"/>
                                <a:pt x="3361" y="173"/>
                              </a:cubicBezTo>
                              <a:cubicBezTo>
                                <a:pt x="3351" y="179"/>
                                <a:pt x="3345" y="181"/>
                                <a:pt x="3340" y="181"/>
                              </a:cubicBezTo>
                              <a:cubicBezTo>
                                <a:pt x="3335" y="181"/>
                                <a:pt x="3333" y="177"/>
                                <a:pt x="3333" y="168"/>
                              </a:cubicBezTo>
                              <a:cubicBezTo>
                                <a:pt x="3334" y="161"/>
                                <a:pt x="3334" y="161"/>
                                <a:pt x="3334" y="161"/>
                              </a:cubicBezTo>
                              <a:cubicBezTo>
                                <a:pt x="3335" y="150"/>
                                <a:pt x="3335" y="150"/>
                                <a:pt x="3335" y="150"/>
                              </a:cubicBezTo>
                              <a:cubicBezTo>
                                <a:pt x="3345" y="78"/>
                                <a:pt x="3345" y="78"/>
                                <a:pt x="3345" y="78"/>
                              </a:cubicBezTo>
                              <a:cubicBezTo>
                                <a:pt x="3376" y="78"/>
                                <a:pt x="3376" y="78"/>
                                <a:pt x="3376" y="78"/>
                              </a:cubicBezTo>
                              <a:cubicBezTo>
                                <a:pt x="3379" y="59"/>
                                <a:pt x="3379" y="59"/>
                                <a:pt x="3379" y="59"/>
                              </a:cubicBezTo>
                              <a:cubicBezTo>
                                <a:pt x="3347" y="59"/>
                                <a:pt x="3347" y="59"/>
                                <a:pt x="3347" y="59"/>
                              </a:cubicBezTo>
                              <a:cubicBezTo>
                                <a:pt x="3352" y="25"/>
                                <a:pt x="3352" y="25"/>
                                <a:pt x="3352" y="25"/>
                              </a:cubicBezTo>
                              <a:cubicBezTo>
                                <a:pt x="3331" y="25"/>
                                <a:pt x="3331" y="25"/>
                                <a:pt x="3331" y="25"/>
                              </a:cubicBezTo>
                              <a:cubicBezTo>
                                <a:pt x="3324" y="59"/>
                                <a:pt x="3324" y="59"/>
                                <a:pt x="3324" y="59"/>
                              </a:cubicBezTo>
                              <a:cubicBezTo>
                                <a:pt x="3311" y="59"/>
                                <a:pt x="3311" y="59"/>
                                <a:pt x="3311" y="59"/>
                              </a:cubicBezTo>
                              <a:cubicBezTo>
                                <a:pt x="3306" y="78"/>
                                <a:pt x="3306" y="78"/>
                                <a:pt x="3306" y="78"/>
                              </a:cubicBezTo>
                              <a:cubicBezTo>
                                <a:pt x="3320" y="78"/>
                                <a:pt x="3320" y="78"/>
                                <a:pt x="3320" y="78"/>
                              </a:cubicBezTo>
                              <a:cubicBezTo>
                                <a:pt x="3310" y="162"/>
                                <a:pt x="3310" y="162"/>
                                <a:pt x="3310" y="162"/>
                              </a:cubicBezTo>
                              <a:cubicBezTo>
                                <a:pt x="3309" y="170"/>
                                <a:pt x="3308" y="175"/>
                                <a:pt x="3308" y="177"/>
                              </a:cubicBezTo>
                              <a:cubicBezTo>
                                <a:pt x="3308" y="178"/>
                                <a:pt x="3308" y="178"/>
                                <a:pt x="3308" y="178"/>
                              </a:cubicBezTo>
                              <a:cubicBezTo>
                                <a:pt x="3308" y="193"/>
                                <a:pt x="3316" y="200"/>
                                <a:pt x="3331" y="200"/>
                              </a:cubicBezTo>
                              <a:cubicBezTo>
                                <a:pt x="3334" y="200"/>
                                <a:pt x="3338" y="200"/>
                                <a:pt x="3342" y="199"/>
                              </a:cubicBezTo>
                              <a:close/>
                              <a:moveTo>
                                <a:pt x="3149" y="200"/>
                              </a:moveTo>
                              <a:cubicBezTo>
                                <a:pt x="3173" y="200"/>
                                <a:pt x="3173" y="200"/>
                                <a:pt x="3173" y="200"/>
                              </a:cubicBezTo>
                              <a:cubicBezTo>
                                <a:pt x="3185" y="112"/>
                                <a:pt x="3185" y="112"/>
                                <a:pt x="3185" y="112"/>
                              </a:cubicBezTo>
                              <a:cubicBezTo>
                                <a:pt x="3191" y="103"/>
                                <a:pt x="3199" y="95"/>
                                <a:pt x="3208" y="89"/>
                              </a:cubicBezTo>
                              <a:cubicBezTo>
                                <a:pt x="3212" y="86"/>
                                <a:pt x="3216" y="84"/>
                                <a:pt x="3221" y="82"/>
                              </a:cubicBezTo>
                              <a:cubicBezTo>
                                <a:pt x="3225" y="80"/>
                                <a:pt x="3229" y="79"/>
                                <a:pt x="3233" y="79"/>
                              </a:cubicBezTo>
                              <a:cubicBezTo>
                                <a:pt x="3237" y="79"/>
                                <a:pt x="3240" y="80"/>
                                <a:pt x="3241" y="82"/>
                              </a:cubicBezTo>
                              <a:cubicBezTo>
                                <a:pt x="3244" y="86"/>
                                <a:pt x="3244" y="86"/>
                                <a:pt x="3244" y="86"/>
                              </a:cubicBezTo>
                              <a:cubicBezTo>
                                <a:pt x="3245" y="88"/>
                                <a:pt x="3245" y="92"/>
                                <a:pt x="3245" y="97"/>
                              </a:cubicBezTo>
                              <a:cubicBezTo>
                                <a:pt x="3245" y="102"/>
                                <a:pt x="3243" y="115"/>
                                <a:pt x="3240" y="137"/>
                              </a:cubicBezTo>
                              <a:cubicBezTo>
                                <a:pt x="3236" y="168"/>
                                <a:pt x="3236" y="168"/>
                                <a:pt x="3236" y="168"/>
                              </a:cubicBezTo>
                              <a:cubicBezTo>
                                <a:pt x="3234" y="179"/>
                                <a:pt x="3232" y="189"/>
                                <a:pt x="3231" y="200"/>
                              </a:cubicBezTo>
                              <a:cubicBezTo>
                                <a:pt x="3255" y="200"/>
                                <a:pt x="3255" y="200"/>
                                <a:pt x="3255" y="200"/>
                              </a:cubicBezTo>
                              <a:cubicBezTo>
                                <a:pt x="3266" y="128"/>
                                <a:pt x="3266" y="128"/>
                                <a:pt x="3266" y="128"/>
                              </a:cubicBezTo>
                              <a:cubicBezTo>
                                <a:pt x="3268" y="111"/>
                                <a:pt x="3269" y="100"/>
                                <a:pt x="3269" y="95"/>
                              </a:cubicBezTo>
                              <a:cubicBezTo>
                                <a:pt x="3269" y="82"/>
                                <a:pt x="3267" y="73"/>
                                <a:pt x="3262" y="67"/>
                              </a:cubicBezTo>
                              <a:cubicBezTo>
                                <a:pt x="3258" y="62"/>
                                <a:pt x="3251" y="59"/>
                                <a:pt x="3242" y="59"/>
                              </a:cubicBezTo>
                              <a:cubicBezTo>
                                <a:pt x="3237" y="59"/>
                                <a:pt x="3232" y="60"/>
                                <a:pt x="3227" y="61"/>
                              </a:cubicBezTo>
                              <a:cubicBezTo>
                                <a:pt x="3213" y="66"/>
                                <a:pt x="3200" y="74"/>
                                <a:pt x="3188" y="87"/>
                              </a:cubicBezTo>
                              <a:cubicBezTo>
                                <a:pt x="3188" y="87"/>
                                <a:pt x="3188" y="87"/>
                                <a:pt x="3188" y="87"/>
                              </a:cubicBezTo>
                              <a:cubicBezTo>
                                <a:pt x="3191" y="59"/>
                                <a:pt x="3191" y="59"/>
                                <a:pt x="3191" y="59"/>
                              </a:cubicBezTo>
                              <a:cubicBezTo>
                                <a:pt x="3168" y="59"/>
                                <a:pt x="3168" y="59"/>
                                <a:pt x="3168" y="59"/>
                              </a:cubicBezTo>
                              <a:lnTo>
                                <a:pt x="3149" y="200"/>
                              </a:lnTo>
                              <a:close/>
                              <a:moveTo>
                                <a:pt x="3032" y="115"/>
                              </a:moveTo>
                              <a:cubicBezTo>
                                <a:pt x="3034" y="110"/>
                                <a:pt x="3036" y="105"/>
                                <a:pt x="3039" y="100"/>
                              </a:cubicBezTo>
                              <a:cubicBezTo>
                                <a:pt x="3041" y="96"/>
                                <a:pt x="3045" y="92"/>
                                <a:pt x="3048" y="88"/>
                              </a:cubicBezTo>
                              <a:cubicBezTo>
                                <a:pt x="3052" y="84"/>
                                <a:pt x="3056" y="82"/>
                                <a:pt x="3061" y="80"/>
                              </a:cubicBezTo>
                              <a:cubicBezTo>
                                <a:pt x="3065" y="78"/>
                                <a:pt x="3071" y="76"/>
                                <a:pt x="3077" y="76"/>
                              </a:cubicBezTo>
                              <a:cubicBezTo>
                                <a:pt x="3083" y="76"/>
                                <a:pt x="3089" y="78"/>
                                <a:pt x="3096" y="81"/>
                              </a:cubicBezTo>
                              <a:cubicBezTo>
                                <a:pt x="3085" y="153"/>
                                <a:pt x="3085" y="153"/>
                                <a:pt x="3085" y="153"/>
                              </a:cubicBezTo>
                              <a:cubicBezTo>
                                <a:pt x="3072" y="172"/>
                                <a:pt x="3059" y="182"/>
                                <a:pt x="3045" y="182"/>
                              </a:cubicBezTo>
                              <a:cubicBezTo>
                                <a:pt x="3033" y="182"/>
                                <a:pt x="3027" y="170"/>
                                <a:pt x="3027" y="145"/>
                              </a:cubicBezTo>
                              <a:cubicBezTo>
                                <a:pt x="3027" y="135"/>
                                <a:pt x="3029" y="125"/>
                                <a:pt x="3032" y="115"/>
                              </a:cubicBezTo>
                              <a:close/>
                              <a:moveTo>
                                <a:pt x="3084" y="175"/>
                              </a:moveTo>
                              <a:cubicBezTo>
                                <a:pt x="3082" y="200"/>
                                <a:pt x="3082" y="200"/>
                                <a:pt x="3082" y="200"/>
                              </a:cubicBezTo>
                              <a:cubicBezTo>
                                <a:pt x="3103" y="200"/>
                                <a:pt x="3103" y="200"/>
                                <a:pt x="3103" y="200"/>
                              </a:cubicBezTo>
                              <a:cubicBezTo>
                                <a:pt x="3122" y="59"/>
                                <a:pt x="3122" y="59"/>
                                <a:pt x="3122" y="59"/>
                              </a:cubicBezTo>
                              <a:cubicBezTo>
                                <a:pt x="3108" y="63"/>
                                <a:pt x="3108" y="63"/>
                                <a:pt x="3108" y="63"/>
                              </a:cubicBezTo>
                              <a:cubicBezTo>
                                <a:pt x="3097" y="60"/>
                                <a:pt x="3088" y="59"/>
                                <a:pt x="3080" y="59"/>
                              </a:cubicBezTo>
                              <a:cubicBezTo>
                                <a:pt x="3071" y="59"/>
                                <a:pt x="3063" y="60"/>
                                <a:pt x="3055" y="63"/>
                              </a:cubicBezTo>
                              <a:cubicBezTo>
                                <a:pt x="3041" y="68"/>
                                <a:pt x="3029" y="77"/>
                                <a:pt x="3021" y="89"/>
                              </a:cubicBezTo>
                              <a:cubicBezTo>
                                <a:pt x="3009" y="107"/>
                                <a:pt x="3002" y="126"/>
                                <a:pt x="3002" y="148"/>
                              </a:cubicBezTo>
                              <a:cubicBezTo>
                                <a:pt x="3002" y="165"/>
                                <a:pt x="3006" y="177"/>
                                <a:pt x="3012" y="186"/>
                              </a:cubicBezTo>
                              <a:cubicBezTo>
                                <a:pt x="3015" y="191"/>
                                <a:pt x="3019" y="194"/>
                                <a:pt x="3023" y="197"/>
                              </a:cubicBezTo>
                              <a:cubicBezTo>
                                <a:pt x="3028" y="199"/>
                                <a:pt x="3033" y="200"/>
                                <a:pt x="3039" y="200"/>
                              </a:cubicBezTo>
                              <a:cubicBezTo>
                                <a:pt x="3056" y="200"/>
                                <a:pt x="3071" y="192"/>
                                <a:pt x="3084" y="175"/>
                              </a:cubicBezTo>
                              <a:close/>
                              <a:moveTo>
                                <a:pt x="2993" y="59"/>
                              </a:moveTo>
                              <a:cubicBezTo>
                                <a:pt x="2992" y="59"/>
                                <a:pt x="2989" y="59"/>
                                <a:pt x="2983" y="59"/>
                              </a:cubicBezTo>
                              <a:cubicBezTo>
                                <a:pt x="2980" y="59"/>
                                <a:pt x="2976" y="60"/>
                                <a:pt x="2971" y="62"/>
                              </a:cubicBezTo>
                              <a:cubicBezTo>
                                <a:pt x="2960" y="66"/>
                                <a:pt x="2950" y="74"/>
                                <a:pt x="2943" y="84"/>
                              </a:cubicBezTo>
                              <a:cubicBezTo>
                                <a:pt x="2946" y="59"/>
                                <a:pt x="2946" y="59"/>
                                <a:pt x="2946" y="59"/>
                              </a:cubicBezTo>
                              <a:cubicBezTo>
                                <a:pt x="2923" y="59"/>
                                <a:pt x="2923" y="59"/>
                                <a:pt x="2923" y="59"/>
                              </a:cubicBezTo>
                              <a:cubicBezTo>
                                <a:pt x="2904" y="200"/>
                                <a:pt x="2904" y="200"/>
                                <a:pt x="2904" y="200"/>
                              </a:cubicBezTo>
                              <a:cubicBezTo>
                                <a:pt x="2928" y="200"/>
                                <a:pt x="2928" y="200"/>
                                <a:pt x="2928" y="200"/>
                              </a:cubicBezTo>
                              <a:cubicBezTo>
                                <a:pt x="2939" y="117"/>
                                <a:pt x="2939" y="117"/>
                                <a:pt x="2939" y="117"/>
                              </a:cubicBezTo>
                              <a:cubicBezTo>
                                <a:pt x="2944" y="106"/>
                                <a:pt x="2950" y="98"/>
                                <a:pt x="2957" y="91"/>
                              </a:cubicBezTo>
                              <a:cubicBezTo>
                                <a:pt x="2967" y="85"/>
                                <a:pt x="2967" y="85"/>
                                <a:pt x="2967" y="85"/>
                              </a:cubicBezTo>
                              <a:cubicBezTo>
                                <a:pt x="2971" y="83"/>
                                <a:pt x="2974" y="82"/>
                                <a:pt x="2979" y="82"/>
                              </a:cubicBezTo>
                              <a:cubicBezTo>
                                <a:pt x="2983" y="82"/>
                                <a:pt x="2986" y="83"/>
                                <a:pt x="2988" y="84"/>
                              </a:cubicBezTo>
                              <a:lnTo>
                                <a:pt x="2993" y="59"/>
                              </a:lnTo>
                              <a:close/>
                              <a:moveTo>
                                <a:pt x="2765" y="192"/>
                              </a:moveTo>
                              <a:cubicBezTo>
                                <a:pt x="2770" y="197"/>
                                <a:pt x="2778" y="200"/>
                                <a:pt x="2789" y="200"/>
                              </a:cubicBezTo>
                              <a:cubicBezTo>
                                <a:pt x="2794" y="200"/>
                                <a:pt x="2799" y="199"/>
                                <a:pt x="2803" y="198"/>
                              </a:cubicBezTo>
                              <a:cubicBezTo>
                                <a:pt x="2817" y="194"/>
                                <a:pt x="2828" y="186"/>
                                <a:pt x="2839" y="173"/>
                              </a:cubicBezTo>
                              <a:cubicBezTo>
                                <a:pt x="2836" y="200"/>
                                <a:pt x="2836" y="200"/>
                                <a:pt x="2836" y="200"/>
                              </a:cubicBezTo>
                              <a:cubicBezTo>
                                <a:pt x="2858" y="200"/>
                                <a:pt x="2858" y="200"/>
                                <a:pt x="2858" y="200"/>
                              </a:cubicBezTo>
                              <a:cubicBezTo>
                                <a:pt x="2877" y="59"/>
                                <a:pt x="2877" y="59"/>
                                <a:pt x="2877" y="59"/>
                              </a:cubicBezTo>
                              <a:cubicBezTo>
                                <a:pt x="2853" y="59"/>
                                <a:pt x="2853" y="59"/>
                                <a:pt x="2853" y="59"/>
                              </a:cubicBezTo>
                              <a:cubicBezTo>
                                <a:pt x="2841" y="149"/>
                                <a:pt x="2841" y="149"/>
                                <a:pt x="2841" y="149"/>
                              </a:cubicBezTo>
                              <a:cubicBezTo>
                                <a:pt x="2835" y="158"/>
                                <a:pt x="2828" y="166"/>
                                <a:pt x="2820" y="172"/>
                              </a:cubicBezTo>
                              <a:cubicBezTo>
                                <a:pt x="2816" y="175"/>
                                <a:pt x="2813" y="177"/>
                                <a:pt x="2809" y="179"/>
                              </a:cubicBezTo>
                              <a:cubicBezTo>
                                <a:pt x="2805" y="181"/>
                                <a:pt x="2801" y="182"/>
                                <a:pt x="2796" y="182"/>
                              </a:cubicBezTo>
                              <a:cubicBezTo>
                                <a:pt x="2791" y="182"/>
                                <a:pt x="2788" y="181"/>
                                <a:pt x="2785" y="179"/>
                              </a:cubicBezTo>
                              <a:cubicBezTo>
                                <a:pt x="2782" y="174"/>
                                <a:pt x="2782" y="174"/>
                                <a:pt x="2782" y="174"/>
                              </a:cubicBezTo>
                              <a:cubicBezTo>
                                <a:pt x="2782" y="171"/>
                                <a:pt x="2781" y="168"/>
                                <a:pt x="2781" y="162"/>
                              </a:cubicBezTo>
                              <a:cubicBezTo>
                                <a:pt x="2781" y="157"/>
                                <a:pt x="2783" y="143"/>
                                <a:pt x="2786" y="121"/>
                              </a:cubicBezTo>
                              <a:cubicBezTo>
                                <a:pt x="2792" y="80"/>
                                <a:pt x="2792" y="80"/>
                                <a:pt x="2792" y="80"/>
                              </a:cubicBezTo>
                              <a:cubicBezTo>
                                <a:pt x="2793" y="73"/>
                                <a:pt x="2794" y="66"/>
                                <a:pt x="2794" y="59"/>
                              </a:cubicBezTo>
                              <a:cubicBezTo>
                                <a:pt x="2771" y="59"/>
                                <a:pt x="2771" y="59"/>
                                <a:pt x="2771" y="59"/>
                              </a:cubicBezTo>
                              <a:cubicBezTo>
                                <a:pt x="2767" y="81"/>
                                <a:pt x="2767" y="81"/>
                                <a:pt x="2767" y="81"/>
                              </a:cubicBezTo>
                              <a:cubicBezTo>
                                <a:pt x="2766" y="89"/>
                                <a:pt x="2763" y="110"/>
                                <a:pt x="2759" y="143"/>
                              </a:cubicBezTo>
                              <a:cubicBezTo>
                                <a:pt x="2758" y="152"/>
                                <a:pt x="2757" y="160"/>
                                <a:pt x="2757" y="165"/>
                              </a:cubicBezTo>
                              <a:cubicBezTo>
                                <a:pt x="2757" y="178"/>
                                <a:pt x="2760" y="187"/>
                                <a:pt x="2765" y="192"/>
                              </a:cubicBezTo>
                              <a:close/>
                              <a:moveTo>
                                <a:pt x="2637" y="193"/>
                              </a:moveTo>
                              <a:cubicBezTo>
                                <a:pt x="2642" y="196"/>
                                <a:pt x="2642" y="196"/>
                                <a:pt x="2642" y="196"/>
                              </a:cubicBezTo>
                              <a:cubicBezTo>
                                <a:pt x="2650" y="199"/>
                                <a:pt x="2661" y="200"/>
                                <a:pt x="2673" y="200"/>
                              </a:cubicBezTo>
                              <a:cubicBezTo>
                                <a:pt x="2688" y="200"/>
                                <a:pt x="2699" y="197"/>
                                <a:pt x="2708" y="191"/>
                              </a:cubicBezTo>
                              <a:cubicBezTo>
                                <a:pt x="2717" y="184"/>
                                <a:pt x="2721" y="175"/>
                                <a:pt x="2721" y="163"/>
                              </a:cubicBezTo>
                              <a:cubicBezTo>
                                <a:pt x="2721" y="150"/>
                                <a:pt x="2715" y="139"/>
                                <a:pt x="2704" y="129"/>
                              </a:cubicBezTo>
                              <a:cubicBezTo>
                                <a:pt x="2687" y="115"/>
                                <a:pt x="2687" y="115"/>
                                <a:pt x="2687" y="115"/>
                              </a:cubicBezTo>
                              <a:cubicBezTo>
                                <a:pt x="2679" y="109"/>
                                <a:pt x="2676" y="102"/>
                                <a:pt x="2676" y="94"/>
                              </a:cubicBezTo>
                              <a:cubicBezTo>
                                <a:pt x="2676" y="88"/>
                                <a:pt x="2678" y="84"/>
                                <a:pt x="2683" y="81"/>
                              </a:cubicBezTo>
                              <a:cubicBezTo>
                                <a:pt x="2690" y="78"/>
                                <a:pt x="2690" y="78"/>
                                <a:pt x="2690" y="78"/>
                              </a:cubicBezTo>
                              <a:cubicBezTo>
                                <a:pt x="2700" y="77"/>
                                <a:pt x="2700" y="77"/>
                                <a:pt x="2700" y="77"/>
                              </a:cubicBezTo>
                              <a:cubicBezTo>
                                <a:pt x="2710" y="78"/>
                                <a:pt x="2710" y="78"/>
                                <a:pt x="2710" y="78"/>
                              </a:cubicBezTo>
                              <a:cubicBezTo>
                                <a:pt x="2718" y="81"/>
                                <a:pt x="2723" y="84"/>
                                <a:pt x="2726" y="87"/>
                              </a:cubicBezTo>
                              <a:cubicBezTo>
                                <a:pt x="2730" y="64"/>
                                <a:pt x="2730" y="64"/>
                                <a:pt x="2730" y="64"/>
                              </a:cubicBezTo>
                              <a:cubicBezTo>
                                <a:pt x="2729" y="63"/>
                                <a:pt x="2726" y="62"/>
                                <a:pt x="2721" y="61"/>
                              </a:cubicBezTo>
                              <a:cubicBezTo>
                                <a:pt x="2716" y="60"/>
                                <a:pt x="2709" y="59"/>
                                <a:pt x="2699" y="59"/>
                              </a:cubicBezTo>
                              <a:cubicBezTo>
                                <a:pt x="2686" y="59"/>
                                <a:pt x="2675" y="62"/>
                                <a:pt x="2667" y="69"/>
                              </a:cubicBezTo>
                              <a:cubicBezTo>
                                <a:pt x="2662" y="72"/>
                                <a:pt x="2659" y="76"/>
                                <a:pt x="2656" y="80"/>
                              </a:cubicBezTo>
                              <a:cubicBezTo>
                                <a:pt x="2654" y="85"/>
                                <a:pt x="2653" y="91"/>
                                <a:pt x="2653" y="99"/>
                              </a:cubicBezTo>
                              <a:cubicBezTo>
                                <a:pt x="2653" y="106"/>
                                <a:pt x="2655" y="114"/>
                                <a:pt x="2661" y="121"/>
                              </a:cubicBezTo>
                              <a:cubicBezTo>
                                <a:pt x="2664" y="125"/>
                                <a:pt x="2669" y="131"/>
                                <a:pt x="2678" y="138"/>
                              </a:cubicBezTo>
                              <a:cubicBezTo>
                                <a:pt x="2686" y="145"/>
                                <a:pt x="2686" y="145"/>
                                <a:pt x="2686" y="145"/>
                              </a:cubicBezTo>
                              <a:cubicBezTo>
                                <a:pt x="2692" y="151"/>
                                <a:pt x="2692" y="151"/>
                                <a:pt x="2692" y="151"/>
                              </a:cubicBezTo>
                              <a:cubicBezTo>
                                <a:pt x="2696" y="158"/>
                                <a:pt x="2696" y="158"/>
                                <a:pt x="2696" y="158"/>
                              </a:cubicBezTo>
                              <a:cubicBezTo>
                                <a:pt x="2698" y="166"/>
                                <a:pt x="2698" y="166"/>
                                <a:pt x="2698" y="166"/>
                              </a:cubicBezTo>
                              <a:cubicBezTo>
                                <a:pt x="2696" y="174"/>
                                <a:pt x="2696" y="174"/>
                                <a:pt x="2696" y="174"/>
                              </a:cubicBezTo>
                              <a:cubicBezTo>
                                <a:pt x="2692" y="179"/>
                                <a:pt x="2685" y="182"/>
                                <a:pt x="2674" y="182"/>
                              </a:cubicBezTo>
                              <a:cubicBezTo>
                                <a:pt x="2663" y="182"/>
                                <a:pt x="2652" y="179"/>
                                <a:pt x="2642" y="173"/>
                              </a:cubicBezTo>
                              <a:lnTo>
                                <a:pt x="2637" y="193"/>
                              </a:lnTo>
                              <a:close/>
                              <a:moveTo>
                                <a:pt x="2526" y="193"/>
                              </a:moveTo>
                              <a:cubicBezTo>
                                <a:pt x="2532" y="196"/>
                                <a:pt x="2532" y="196"/>
                                <a:pt x="2532" y="196"/>
                              </a:cubicBezTo>
                              <a:cubicBezTo>
                                <a:pt x="2540" y="199"/>
                                <a:pt x="2550" y="200"/>
                                <a:pt x="2562" y="200"/>
                              </a:cubicBezTo>
                              <a:cubicBezTo>
                                <a:pt x="2577" y="200"/>
                                <a:pt x="2588" y="197"/>
                                <a:pt x="2597" y="191"/>
                              </a:cubicBezTo>
                              <a:cubicBezTo>
                                <a:pt x="2606" y="184"/>
                                <a:pt x="2610" y="175"/>
                                <a:pt x="2610" y="163"/>
                              </a:cubicBezTo>
                              <a:cubicBezTo>
                                <a:pt x="2610" y="150"/>
                                <a:pt x="2605" y="139"/>
                                <a:pt x="2593" y="129"/>
                              </a:cubicBezTo>
                              <a:cubicBezTo>
                                <a:pt x="2576" y="115"/>
                                <a:pt x="2576" y="115"/>
                                <a:pt x="2576" y="115"/>
                              </a:cubicBezTo>
                              <a:cubicBezTo>
                                <a:pt x="2569" y="109"/>
                                <a:pt x="2565" y="102"/>
                                <a:pt x="2565" y="94"/>
                              </a:cubicBezTo>
                              <a:cubicBezTo>
                                <a:pt x="2565" y="88"/>
                                <a:pt x="2567" y="84"/>
                                <a:pt x="2572" y="81"/>
                              </a:cubicBezTo>
                              <a:cubicBezTo>
                                <a:pt x="2579" y="78"/>
                                <a:pt x="2579" y="78"/>
                                <a:pt x="2579" y="78"/>
                              </a:cubicBezTo>
                              <a:cubicBezTo>
                                <a:pt x="2589" y="77"/>
                                <a:pt x="2589" y="77"/>
                                <a:pt x="2589" y="77"/>
                              </a:cubicBezTo>
                              <a:cubicBezTo>
                                <a:pt x="2599" y="78"/>
                                <a:pt x="2599" y="78"/>
                                <a:pt x="2599" y="78"/>
                              </a:cubicBezTo>
                              <a:cubicBezTo>
                                <a:pt x="2607" y="81"/>
                                <a:pt x="2613" y="84"/>
                                <a:pt x="2615" y="87"/>
                              </a:cubicBezTo>
                              <a:cubicBezTo>
                                <a:pt x="2620" y="64"/>
                                <a:pt x="2620" y="64"/>
                                <a:pt x="2620" y="64"/>
                              </a:cubicBezTo>
                              <a:cubicBezTo>
                                <a:pt x="2619" y="63"/>
                                <a:pt x="2616" y="62"/>
                                <a:pt x="2611" y="61"/>
                              </a:cubicBezTo>
                              <a:cubicBezTo>
                                <a:pt x="2606" y="60"/>
                                <a:pt x="2598" y="59"/>
                                <a:pt x="2588" y="59"/>
                              </a:cubicBezTo>
                              <a:cubicBezTo>
                                <a:pt x="2575" y="59"/>
                                <a:pt x="2564" y="62"/>
                                <a:pt x="2556" y="69"/>
                              </a:cubicBezTo>
                              <a:cubicBezTo>
                                <a:pt x="2552" y="72"/>
                                <a:pt x="2548" y="76"/>
                                <a:pt x="2546" y="80"/>
                              </a:cubicBezTo>
                              <a:cubicBezTo>
                                <a:pt x="2543" y="85"/>
                                <a:pt x="2542" y="91"/>
                                <a:pt x="2542" y="99"/>
                              </a:cubicBezTo>
                              <a:cubicBezTo>
                                <a:pt x="2542" y="106"/>
                                <a:pt x="2545" y="114"/>
                                <a:pt x="2550" y="121"/>
                              </a:cubicBezTo>
                              <a:cubicBezTo>
                                <a:pt x="2553" y="125"/>
                                <a:pt x="2558" y="131"/>
                                <a:pt x="2567" y="138"/>
                              </a:cubicBezTo>
                              <a:cubicBezTo>
                                <a:pt x="2575" y="145"/>
                                <a:pt x="2575" y="145"/>
                                <a:pt x="2575" y="145"/>
                              </a:cubicBezTo>
                              <a:cubicBezTo>
                                <a:pt x="2581" y="151"/>
                                <a:pt x="2581" y="151"/>
                                <a:pt x="2581" y="151"/>
                              </a:cubicBezTo>
                              <a:cubicBezTo>
                                <a:pt x="2585" y="158"/>
                                <a:pt x="2585" y="158"/>
                                <a:pt x="2585" y="158"/>
                              </a:cubicBezTo>
                              <a:cubicBezTo>
                                <a:pt x="2587" y="166"/>
                                <a:pt x="2587" y="166"/>
                                <a:pt x="2587" y="166"/>
                              </a:cubicBezTo>
                              <a:cubicBezTo>
                                <a:pt x="2585" y="174"/>
                                <a:pt x="2585" y="174"/>
                                <a:pt x="2585" y="174"/>
                              </a:cubicBezTo>
                              <a:cubicBezTo>
                                <a:pt x="2581" y="179"/>
                                <a:pt x="2574" y="182"/>
                                <a:pt x="2564" y="182"/>
                              </a:cubicBezTo>
                              <a:cubicBezTo>
                                <a:pt x="2552" y="182"/>
                                <a:pt x="2541" y="179"/>
                                <a:pt x="2531" y="173"/>
                              </a:cubicBezTo>
                              <a:lnTo>
                                <a:pt x="2526" y="193"/>
                              </a:lnTo>
                              <a:close/>
                              <a:moveTo>
                                <a:pt x="2405" y="133"/>
                              </a:moveTo>
                              <a:cubicBezTo>
                                <a:pt x="2450" y="34"/>
                                <a:pt x="2450" y="34"/>
                                <a:pt x="2450" y="34"/>
                              </a:cubicBezTo>
                              <a:cubicBezTo>
                                <a:pt x="2452" y="48"/>
                                <a:pt x="2452" y="48"/>
                                <a:pt x="2452" y="48"/>
                              </a:cubicBezTo>
                              <a:cubicBezTo>
                                <a:pt x="2466" y="133"/>
                                <a:pt x="2466" y="133"/>
                                <a:pt x="2466" y="133"/>
                              </a:cubicBezTo>
                              <a:lnTo>
                                <a:pt x="2405" y="133"/>
                              </a:lnTo>
                              <a:close/>
                              <a:moveTo>
                                <a:pt x="2348" y="200"/>
                              </a:moveTo>
                              <a:cubicBezTo>
                                <a:pt x="2374" y="200"/>
                                <a:pt x="2374" y="200"/>
                                <a:pt x="2374" y="200"/>
                              </a:cubicBezTo>
                              <a:cubicBezTo>
                                <a:pt x="2396" y="152"/>
                                <a:pt x="2396" y="152"/>
                                <a:pt x="2396" y="152"/>
                              </a:cubicBezTo>
                              <a:cubicBezTo>
                                <a:pt x="2469" y="152"/>
                                <a:pt x="2469" y="152"/>
                                <a:pt x="2469" y="152"/>
                              </a:cubicBezTo>
                              <a:cubicBezTo>
                                <a:pt x="2477" y="200"/>
                                <a:pt x="2477" y="200"/>
                                <a:pt x="2477" y="200"/>
                              </a:cubicBezTo>
                              <a:cubicBezTo>
                                <a:pt x="2501" y="200"/>
                                <a:pt x="2501" y="200"/>
                                <a:pt x="2501" y="200"/>
                              </a:cubicBezTo>
                              <a:cubicBezTo>
                                <a:pt x="2466" y="11"/>
                                <a:pt x="2466" y="11"/>
                                <a:pt x="2466" y="11"/>
                              </a:cubicBezTo>
                              <a:cubicBezTo>
                                <a:pt x="2440" y="11"/>
                                <a:pt x="2440" y="11"/>
                                <a:pt x="2440" y="11"/>
                              </a:cubicBezTo>
                              <a:lnTo>
                                <a:pt x="2348" y="200"/>
                              </a:lnTo>
                              <a:close/>
                              <a:moveTo>
                                <a:pt x="2172" y="200"/>
                              </a:moveTo>
                              <a:cubicBezTo>
                                <a:pt x="2196" y="200"/>
                                <a:pt x="2196" y="200"/>
                                <a:pt x="2196" y="200"/>
                              </a:cubicBezTo>
                              <a:cubicBezTo>
                                <a:pt x="2207" y="112"/>
                                <a:pt x="2207" y="112"/>
                                <a:pt x="2207" y="112"/>
                              </a:cubicBezTo>
                              <a:cubicBezTo>
                                <a:pt x="2214" y="103"/>
                                <a:pt x="2221" y="95"/>
                                <a:pt x="2231" y="89"/>
                              </a:cubicBezTo>
                              <a:cubicBezTo>
                                <a:pt x="2235" y="86"/>
                                <a:pt x="2239" y="84"/>
                                <a:pt x="2243" y="82"/>
                              </a:cubicBezTo>
                              <a:cubicBezTo>
                                <a:pt x="2247" y="80"/>
                                <a:pt x="2252" y="79"/>
                                <a:pt x="2256" y="79"/>
                              </a:cubicBezTo>
                              <a:cubicBezTo>
                                <a:pt x="2259" y="79"/>
                                <a:pt x="2262" y="80"/>
                                <a:pt x="2264" y="82"/>
                              </a:cubicBezTo>
                              <a:cubicBezTo>
                                <a:pt x="2267" y="86"/>
                                <a:pt x="2267" y="86"/>
                                <a:pt x="2267" y="86"/>
                              </a:cubicBezTo>
                              <a:cubicBezTo>
                                <a:pt x="2267" y="88"/>
                                <a:pt x="2268" y="92"/>
                                <a:pt x="2268" y="97"/>
                              </a:cubicBezTo>
                              <a:cubicBezTo>
                                <a:pt x="2268" y="102"/>
                                <a:pt x="2266" y="115"/>
                                <a:pt x="2263" y="137"/>
                              </a:cubicBezTo>
                              <a:cubicBezTo>
                                <a:pt x="2258" y="168"/>
                                <a:pt x="2258" y="168"/>
                                <a:pt x="2258" y="168"/>
                              </a:cubicBezTo>
                              <a:cubicBezTo>
                                <a:pt x="2257" y="179"/>
                                <a:pt x="2255" y="189"/>
                                <a:pt x="2254" y="200"/>
                              </a:cubicBezTo>
                              <a:cubicBezTo>
                                <a:pt x="2278" y="200"/>
                                <a:pt x="2278" y="200"/>
                                <a:pt x="2278" y="200"/>
                              </a:cubicBezTo>
                              <a:cubicBezTo>
                                <a:pt x="2288" y="128"/>
                                <a:pt x="2288" y="128"/>
                                <a:pt x="2288" y="128"/>
                              </a:cubicBezTo>
                              <a:cubicBezTo>
                                <a:pt x="2291" y="111"/>
                                <a:pt x="2292" y="100"/>
                                <a:pt x="2292" y="95"/>
                              </a:cubicBezTo>
                              <a:cubicBezTo>
                                <a:pt x="2292" y="82"/>
                                <a:pt x="2290" y="73"/>
                                <a:pt x="2285" y="67"/>
                              </a:cubicBezTo>
                              <a:cubicBezTo>
                                <a:pt x="2281" y="62"/>
                                <a:pt x="2274" y="59"/>
                                <a:pt x="2265" y="59"/>
                              </a:cubicBezTo>
                              <a:cubicBezTo>
                                <a:pt x="2260" y="59"/>
                                <a:pt x="2255" y="60"/>
                                <a:pt x="2250" y="61"/>
                              </a:cubicBezTo>
                              <a:cubicBezTo>
                                <a:pt x="2235" y="66"/>
                                <a:pt x="2222" y="74"/>
                                <a:pt x="2211" y="87"/>
                              </a:cubicBezTo>
                              <a:cubicBezTo>
                                <a:pt x="2211" y="87"/>
                                <a:pt x="2211" y="87"/>
                                <a:pt x="2211" y="87"/>
                              </a:cubicBezTo>
                              <a:cubicBezTo>
                                <a:pt x="2213" y="59"/>
                                <a:pt x="2213" y="59"/>
                                <a:pt x="2213" y="59"/>
                              </a:cubicBezTo>
                              <a:cubicBezTo>
                                <a:pt x="2191" y="59"/>
                                <a:pt x="2191" y="59"/>
                                <a:pt x="2191" y="59"/>
                              </a:cubicBezTo>
                              <a:lnTo>
                                <a:pt x="2172" y="200"/>
                              </a:lnTo>
                              <a:close/>
                              <a:moveTo>
                                <a:pt x="2138" y="32"/>
                              </a:moveTo>
                              <a:cubicBezTo>
                                <a:pt x="2141" y="32"/>
                                <a:pt x="2145" y="30"/>
                                <a:pt x="2148" y="26"/>
                              </a:cubicBezTo>
                              <a:cubicBezTo>
                                <a:pt x="2152" y="23"/>
                                <a:pt x="2154" y="18"/>
                                <a:pt x="2154" y="13"/>
                              </a:cubicBezTo>
                              <a:cubicBezTo>
                                <a:pt x="2154" y="7"/>
                                <a:pt x="2151" y="3"/>
                                <a:pt x="2145" y="1"/>
                              </a:cubicBezTo>
                              <a:cubicBezTo>
                                <a:pt x="2137" y="0"/>
                                <a:pt x="2137" y="0"/>
                                <a:pt x="2137" y="0"/>
                              </a:cubicBezTo>
                              <a:cubicBezTo>
                                <a:pt x="2127" y="5"/>
                                <a:pt x="2127" y="5"/>
                                <a:pt x="2127" y="5"/>
                              </a:cubicBezTo>
                              <a:cubicBezTo>
                                <a:pt x="2123" y="9"/>
                                <a:pt x="2121" y="13"/>
                                <a:pt x="2121" y="18"/>
                              </a:cubicBezTo>
                              <a:cubicBezTo>
                                <a:pt x="2121" y="24"/>
                                <a:pt x="2124" y="28"/>
                                <a:pt x="2130" y="31"/>
                              </a:cubicBezTo>
                              <a:lnTo>
                                <a:pt x="2138" y="32"/>
                              </a:lnTo>
                              <a:close/>
                              <a:moveTo>
                                <a:pt x="2100" y="200"/>
                              </a:moveTo>
                              <a:cubicBezTo>
                                <a:pt x="2124" y="200"/>
                                <a:pt x="2124" y="200"/>
                                <a:pt x="2124" y="200"/>
                              </a:cubicBezTo>
                              <a:cubicBezTo>
                                <a:pt x="2142" y="59"/>
                                <a:pt x="2142" y="59"/>
                                <a:pt x="2142" y="59"/>
                              </a:cubicBezTo>
                              <a:cubicBezTo>
                                <a:pt x="2119" y="59"/>
                                <a:pt x="2119" y="59"/>
                                <a:pt x="2119" y="59"/>
                              </a:cubicBezTo>
                              <a:lnTo>
                                <a:pt x="2100" y="200"/>
                              </a:lnTo>
                              <a:close/>
                              <a:moveTo>
                                <a:pt x="2038" y="59"/>
                              </a:moveTo>
                              <a:cubicBezTo>
                                <a:pt x="2037" y="59"/>
                                <a:pt x="2033" y="59"/>
                                <a:pt x="2027" y="59"/>
                              </a:cubicBezTo>
                              <a:cubicBezTo>
                                <a:pt x="2024" y="59"/>
                                <a:pt x="2020" y="60"/>
                                <a:pt x="2015" y="62"/>
                              </a:cubicBezTo>
                              <a:cubicBezTo>
                                <a:pt x="2004" y="66"/>
                                <a:pt x="1995" y="74"/>
                                <a:pt x="1988" y="84"/>
                              </a:cubicBezTo>
                              <a:cubicBezTo>
                                <a:pt x="1990" y="59"/>
                                <a:pt x="1990" y="59"/>
                                <a:pt x="1990" y="59"/>
                              </a:cubicBezTo>
                              <a:cubicBezTo>
                                <a:pt x="1967" y="59"/>
                                <a:pt x="1967" y="59"/>
                                <a:pt x="1967" y="59"/>
                              </a:cubicBezTo>
                              <a:cubicBezTo>
                                <a:pt x="1948" y="200"/>
                                <a:pt x="1948" y="200"/>
                                <a:pt x="1948" y="200"/>
                              </a:cubicBezTo>
                              <a:cubicBezTo>
                                <a:pt x="1972" y="200"/>
                                <a:pt x="1972" y="200"/>
                                <a:pt x="1972" y="200"/>
                              </a:cubicBezTo>
                              <a:cubicBezTo>
                                <a:pt x="1983" y="117"/>
                                <a:pt x="1983" y="117"/>
                                <a:pt x="1983" y="117"/>
                              </a:cubicBezTo>
                              <a:cubicBezTo>
                                <a:pt x="1988" y="106"/>
                                <a:pt x="1994" y="98"/>
                                <a:pt x="2002" y="91"/>
                              </a:cubicBezTo>
                              <a:cubicBezTo>
                                <a:pt x="2012" y="85"/>
                                <a:pt x="2012" y="85"/>
                                <a:pt x="2012" y="85"/>
                              </a:cubicBezTo>
                              <a:cubicBezTo>
                                <a:pt x="2015" y="83"/>
                                <a:pt x="2019" y="82"/>
                                <a:pt x="2023" y="82"/>
                              </a:cubicBezTo>
                              <a:cubicBezTo>
                                <a:pt x="2027" y="82"/>
                                <a:pt x="2030" y="83"/>
                                <a:pt x="2032" y="84"/>
                              </a:cubicBezTo>
                              <a:lnTo>
                                <a:pt x="2038" y="59"/>
                              </a:lnTo>
                              <a:close/>
                              <a:moveTo>
                                <a:pt x="1831" y="115"/>
                              </a:moveTo>
                              <a:cubicBezTo>
                                <a:pt x="1833" y="110"/>
                                <a:pt x="1835" y="105"/>
                                <a:pt x="1838" y="100"/>
                              </a:cubicBezTo>
                              <a:cubicBezTo>
                                <a:pt x="1841" y="96"/>
                                <a:pt x="1844" y="92"/>
                                <a:pt x="1848" y="88"/>
                              </a:cubicBezTo>
                              <a:cubicBezTo>
                                <a:pt x="1851" y="84"/>
                                <a:pt x="1855" y="82"/>
                                <a:pt x="1860" y="80"/>
                              </a:cubicBezTo>
                              <a:cubicBezTo>
                                <a:pt x="1865" y="78"/>
                                <a:pt x="1870" y="76"/>
                                <a:pt x="1876" y="76"/>
                              </a:cubicBezTo>
                              <a:cubicBezTo>
                                <a:pt x="1883" y="76"/>
                                <a:pt x="1889" y="78"/>
                                <a:pt x="1895" y="81"/>
                              </a:cubicBezTo>
                              <a:cubicBezTo>
                                <a:pt x="1884" y="153"/>
                                <a:pt x="1884" y="153"/>
                                <a:pt x="1884" y="153"/>
                              </a:cubicBezTo>
                              <a:cubicBezTo>
                                <a:pt x="1871" y="172"/>
                                <a:pt x="1858" y="182"/>
                                <a:pt x="1844" y="182"/>
                              </a:cubicBezTo>
                              <a:cubicBezTo>
                                <a:pt x="1832" y="182"/>
                                <a:pt x="1826" y="170"/>
                                <a:pt x="1826" y="145"/>
                              </a:cubicBezTo>
                              <a:cubicBezTo>
                                <a:pt x="1826" y="135"/>
                                <a:pt x="1828" y="125"/>
                                <a:pt x="1831" y="115"/>
                              </a:cubicBezTo>
                              <a:close/>
                              <a:moveTo>
                                <a:pt x="1883" y="175"/>
                              </a:moveTo>
                              <a:cubicBezTo>
                                <a:pt x="1881" y="200"/>
                                <a:pt x="1881" y="200"/>
                                <a:pt x="1881" y="200"/>
                              </a:cubicBezTo>
                              <a:cubicBezTo>
                                <a:pt x="1902" y="200"/>
                                <a:pt x="1902" y="200"/>
                                <a:pt x="1902" y="200"/>
                              </a:cubicBezTo>
                              <a:cubicBezTo>
                                <a:pt x="1921" y="59"/>
                                <a:pt x="1921" y="59"/>
                                <a:pt x="1921" y="59"/>
                              </a:cubicBezTo>
                              <a:cubicBezTo>
                                <a:pt x="1907" y="63"/>
                                <a:pt x="1907" y="63"/>
                                <a:pt x="1907" y="63"/>
                              </a:cubicBezTo>
                              <a:cubicBezTo>
                                <a:pt x="1896" y="60"/>
                                <a:pt x="1887" y="59"/>
                                <a:pt x="1880" y="59"/>
                              </a:cubicBezTo>
                              <a:cubicBezTo>
                                <a:pt x="1870" y="59"/>
                                <a:pt x="1862" y="60"/>
                                <a:pt x="1855" y="63"/>
                              </a:cubicBezTo>
                              <a:cubicBezTo>
                                <a:pt x="1840" y="68"/>
                                <a:pt x="1829" y="77"/>
                                <a:pt x="1820" y="89"/>
                              </a:cubicBezTo>
                              <a:cubicBezTo>
                                <a:pt x="1808" y="107"/>
                                <a:pt x="1802" y="126"/>
                                <a:pt x="1802" y="148"/>
                              </a:cubicBezTo>
                              <a:cubicBezTo>
                                <a:pt x="1802" y="165"/>
                                <a:pt x="1805" y="177"/>
                                <a:pt x="1811" y="186"/>
                              </a:cubicBezTo>
                              <a:cubicBezTo>
                                <a:pt x="1814" y="191"/>
                                <a:pt x="1818" y="194"/>
                                <a:pt x="1823" y="197"/>
                              </a:cubicBezTo>
                              <a:cubicBezTo>
                                <a:pt x="1828" y="199"/>
                                <a:pt x="1833" y="200"/>
                                <a:pt x="1838" y="200"/>
                              </a:cubicBezTo>
                              <a:cubicBezTo>
                                <a:pt x="1856" y="200"/>
                                <a:pt x="1870" y="192"/>
                                <a:pt x="1883" y="175"/>
                              </a:cubicBezTo>
                              <a:close/>
                              <a:moveTo>
                                <a:pt x="1685" y="115"/>
                              </a:moveTo>
                              <a:cubicBezTo>
                                <a:pt x="1687" y="110"/>
                                <a:pt x="1689" y="105"/>
                                <a:pt x="1692" y="100"/>
                              </a:cubicBezTo>
                              <a:cubicBezTo>
                                <a:pt x="1695" y="96"/>
                                <a:pt x="1698" y="92"/>
                                <a:pt x="1702" y="88"/>
                              </a:cubicBezTo>
                              <a:cubicBezTo>
                                <a:pt x="1705" y="84"/>
                                <a:pt x="1709" y="82"/>
                                <a:pt x="1714" y="80"/>
                              </a:cubicBezTo>
                              <a:cubicBezTo>
                                <a:pt x="1719" y="78"/>
                                <a:pt x="1724" y="76"/>
                                <a:pt x="1730" y="76"/>
                              </a:cubicBezTo>
                              <a:cubicBezTo>
                                <a:pt x="1737" y="76"/>
                                <a:pt x="1743" y="78"/>
                                <a:pt x="1749" y="81"/>
                              </a:cubicBezTo>
                              <a:cubicBezTo>
                                <a:pt x="1738" y="153"/>
                                <a:pt x="1738" y="153"/>
                                <a:pt x="1738" y="153"/>
                              </a:cubicBezTo>
                              <a:cubicBezTo>
                                <a:pt x="1725" y="172"/>
                                <a:pt x="1712" y="182"/>
                                <a:pt x="1698" y="182"/>
                              </a:cubicBezTo>
                              <a:cubicBezTo>
                                <a:pt x="1686" y="182"/>
                                <a:pt x="1680" y="170"/>
                                <a:pt x="1680" y="145"/>
                              </a:cubicBezTo>
                              <a:cubicBezTo>
                                <a:pt x="1680" y="135"/>
                                <a:pt x="1682" y="125"/>
                                <a:pt x="1685" y="115"/>
                              </a:cubicBezTo>
                              <a:close/>
                              <a:moveTo>
                                <a:pt x="1737" y="175"/>
                              </a:moveTo>
                              <a:cubicBezTo>
                                <a:pt x="1735" y="200"/>
                                <a:pt x="1735" y="200"/>
                                <a:pt x="1735" y="200"/>
                              </a:cubicBezTo>
                              <a:cubicBezTo>
                                <a:pt x="1756" y="200"/>
                                <a:pt x="1756" y="200"/>
                                <a:pt x="1756" y="200"/>
                              </a:cubicBezTo>
                              <a:cubicBezTo>
                                <a:pt x="1775" y="59"/>
                                <a:pt x="1775" y="59"/>
                                <a:pt x="1775" y="59"/>
                              </a:cubicBezTo>
                              <a:cubicBezTo>
                                <a:pt x="1761" y="63"/>
                                <a:pt x="1761" y="63"/>
                                <a:pt x="1761" y="63"/>
                              </a:cubicBezTo>
                              <a:cubicBezTo>
                                <a:pt x="1750" y="60"/>
                                <a:pt x="1741" y="59"/>
                                <a:pt x="1734" y="59"/>
                              </a:cubicBezTo>
                              <a:cubicBezTo>
                                <a:pt x="1724" y="59"/>
                                <a:pt x="1716" y="60"/>
                                <a:pt x="1709" y="63"/>
                              </a:cubicBezTo>
                              <a:cubicBezTo>
                                <a:pt x="1694" y="68"/>
                                <a:pt x="1683" y="77"/>
                                <a:pt x="1674" y="89"/>
                              </a:cubicBezTo>
                              <a:cubicBezTo>
                                <a:pt x="1662" y="107"/>
                                <a:pt x="1656" y="126"/>
                                <a:pt x="1656" y="148"/>
                              </a:cubicBezTo>
                              <a:cubicBezTo>
                                <a:pt x="1656" y="165"/>
                                <a:pt x="1659" y="177"/>
                                <a:pt x="1665" y="186"/>
                              </a:cubicBezTo>
                              <a:cubicBezTo>
                                <a:pt x="1668" y="191"/>
                                <a:pt x="1672" y="194"/>
                                <a:pt x="1677" y="197"/>
                              </a:cubicBezTo>
                              <a:cubicBezTo>
                                <a:pt x="1682" y="199"/>
                                <a:pt x="1687" y="200"/>
                                <a:pt x="1692" y="200"/>
                              </a:cubicBezTo>
                              <a:cubicBezTo>
                                <a:pt x="1710" y="200"/>
                                <a:pt x="1724" y="192"/>
                                <a:pt x="1737" y="175"/>
                              </a:cubicBezTo>
                              <a:close/>
                              <a:moveTo>
                                <a:pt x="1585" y="200"/>
                              </a:moveTo>
                              <a:cubicBezTo>
                                <a:pt x="1608" y="200"/>
                                <a:pt x="1608" y="200"/>
                                <a:pt x="1608" y="200"/>
                              </a:cubicBezTo>
                              <a:cubicBezTo>
                                <a:pt x="1636" y="0"/>
                                <a:pt x="1636" y="0"/>
                                <a:pt x="1636" y="0"/>
                              </a:cubicBezTo>
                              <a:cubicBezTo>
                                <a:pt x="1612" y="0"/>
                                <a:pt x="1612" y="0"/>
                                <a:pt x="1612" y="0"/>
                              </a:cubicBezTo>
                              <a:lnTo>
                                <a:pt x="1585" y="200"/>
                              </a:lnTo>
                              <a:close/>
                              <a:moveTo>
                                <a:pt x="1512" y="120"/>
                              </a:moveTo>
                              <a:cubicBezTo>
                                <a:pt x="1499" y="126"/>
                                <a:pt x="1487" y="130"/>
                                <a:pt x="1475" y="130"/>
                              </a:cubicBezTo>
                              <a:cubicBezTo>
                                <a:pt x="1477" y="117"/>
                                <a:pt x="1481" y="106"/>
                                <a:pt x="1488" y="96"/>
                              </a:cubicBezTo>
                              <a:cubicBezTo>
                                <a:pt x="1496" y="83"/>
                                <a:pt x="1506" y="77"/>
                                <a:pt x="1517" y="77"/>
                              </a:cubicBezTo>
                              <a:cubicBezTo>
                                <a:pt x="1528" y="77"/>
                                <a:pt x="1533" y="82"/>
                                <a:pt x="1533" y="91"/>
                              </a:cubicBezTo>
                              <a:cubicBezTo>
                                <a:pt x="1533" y="102"/>
                                <a:pt x="1526" y="112"/>
                                <a:pt x="1512" y="120"/>
                              </a:cubicBezTo>
                              <a:close/>
                              <a:moveTo>
                                <a:pt x="1479" y="170"/>
                              </a:moveTo>
                              <a:cubicBezTo>
                                <a:pt x="1475" y="160"/>
                                <a:pt x="1475" y="160"/>
                                <a:pt x="1475" y="160"/>
                              </a:cubicBezTo>
                              <a:cubicBezTo>
                                <a:pt x="1475" y="152"/>
                                <a:pt x="1475" y="152"/>
                                <a:pt x="1475" y="152"/>
                              </a:cubicBezTo>
                              <a:cubicBezTo>
                                <a:pt x="1475" y="148"/>
                                <a:pt x="1475" y="148"/>
                                <a:pt x="1475" y="148"/>
                              </a:cubicBezTo>
                              <a:cubicBezTo>
                                <a:pt x="1486" y="147"/>
                                <a:pt x="1497" y="144"/>
                                <a:pt x="1508" y="141"/>
                              </a:cubicBezTo>
                              <a:cubicBezTo>
                                <a:pt x="1514" y="138"/>
                                <a:pt x="1520" y="136"/>
                                <a:pt x="1526" y="133"/>
                              </a:cubicBezTo>
                              <a:cubicBezTo>
                                <a:pt x="1532" y="130"/>
                                <a:pt x="1537" y="126"/>
                                <a:pt x="1542" y="122"/>
                              </a:cubicBezTo>
                              <a:cubicBezTo>
                                <a:pt x="1546" y="118"/>
                                <a:pt x="1550" y="113"/>
                                <a:pt x="1553" y="107"/>
                              </a:cubicBezTo>
                              <a:cubicBezTo>
                                <a:pt x="1555" y="102"/>
                                <a:pt x="1557" y="97"/>
                                <a:pt x="1557" y="91"/>
                              </a:cubicBezTo>
                              <a:cubicBezTo>
                                <a:pt x="1557" y="86"/>
                                <a:pt x="1556" y="81"/>
                                <a:pt x="1555" y="77"/>
                              </a:cubicBezTo>
                              <a:cubicBezTo>
                                <a:pt x="1550" y="65"/>
                                <a:pt x="1539" y="59"/>
                                <a:pt x="1523" y="59"/>
                              </a:cubicBezTo>
                              <a:cubicBezTo>
                                <a:pt x="1501" y="59"/>
                                <a:pt x="1484" y="67"/>
                                <a:pt x="1470" y="84"/>
                              </a:cubicBezTo>
                              <a:cubicBezTo>
                                <a:pt x="1464" y="92"/>
                                <a:pt x="1459" y="102"/>
                                <a:pt x="1455" y="113"/>
                              </a:cubicBezTo>
                              <a:cubicBezTo>
                                <a:pt x="1451" y="124"/>
                                <a:pt x="1450" y="136"/>
                                <a:pt x="1450" y="148"/>
                              </a:cubicBezTo>
                              <a:cubicBezTo>
                                <a:pt x="1450" y="171"/>
                                <a:pt x="1458" y="187"/>
                                <a:pt x="1475" y="196"/>
                              </a:cubicBezTo>
                              <a:cubicBezTo>
                                <a:pt x="1481" y="199"/>
                                <a:pt x="1489" y="200"/>
                                <a:pt x="1499" y="200"/>
                              </a:cubicBezTo>
                              <a:cubicBezTo>
                                <a:pt x="1509" y="200"/>
                                <a:pt x="1519" y="197"/>
                                <a:pt x="1529" y="192"/>
                              </a:cubicBezTo>
                              <a:cubicBezTo>
                                <a:pt x="1537" y="187"/>
                                <a:pt x="1543" y="182"/>
                                <a:pt x="1548" y="176"/>
                              </a:cubicBezTo>
                              <a:cubicBezTo>
                                <a:pt x="1541" y="163"/>
                                <a:pt x="1541" y="163"/>
                                <a:pt x="1541" y="163"/>
                              </a:cubicBezTo>
                              <a:cubicBezTo>
                                <a:pt x="1527" y="175"/>
                                <a:pt x="1514" y="181"/>
                                <a:pt x="1500" y="181"/>
                              </a:cubicBezTo>
                              <a:cubicBezTo>
                                <a:pt x="1490" y="181"/>
                                <a:pt x="1483" y="178"/>
                                <a:pt x="1479" y="170"/>
                              </a:cubicBezTo>
                              <a:close/>
                              <a:moveTo>
                                <a:pt x="1356" y="122"/>
                              </a:moveTo>
                              <a:cubicBezTo>
                                <a:pt x="1399" y="200"/>
                                <a:pt x="1399" y="200"/>
                                <a:pt x="1399" y="200"/>
                              </a:cubicBezTo>
                              <a:cubicBezTo>
                                <a:pt x="1427" y="200"/>
                                <a:pt x="1427" y="200"/>
                                <a:pt x="1427" y="200"/>
                              </a:cubicBezTo>
                              <a:cubicBezTo>
                                <a:pt x="1382" y="127"/>
                                <a:pt x="1382" y="127"/>
                                <a:pt x="1382" y="127"/>
                              </a:cubicBezTo>
                              <a:cubicBezTo>
                                <a:pt x="1389" y="124"/>
                                <a:pt x="1395" y="119"/>
                                <a:pt x="1400" y="115"/>
                              </a:cubicBezTo>
                              <a:cubicBezTo>
                                <a:pt x="1421" y="97"/>
                                <a:pt x="1433" y="78"/>
                                <a:pt x="1435" y="59"/>
                              </a:cubicBezTo>
                              <a:cubicBezTo>
                                <a:pt x="1412" y="59"/>
                                <a:pt x="1412" y="59"/>
                                <a:pt x="1412" y="59"/>
                              </a:cubicBezTo>
                              <a:cubicBezTo>
                                <a:pt x="1409" y="66"/>
                                <a:pt x="1406" y="73"/>
                                <a:pt x="1402" y="78"/>
                              </a:cubicBezTo>
                              <a:cubicBezTo>
                                <a:pt x="1390" y="96"/>
                                <a:pt x="1375" y="111"/>
                                <a:pt x="1356" y="122"/>
                              </a:cubicBezTo>
                              <a:cubicBezTo>
                                <a:pt x="1356" y="122"/>
                                <a:pt x="1356" y="122"/>
                                <a:pt x="1356" y="122"/>
                              </a:cubicBezTo>
                              <a:close/>
                              <a:moveTo>
                                <a:pt x="1318" y="200"/>
                              </a:moveTo>
                              <a:cubicBezTo>
                                <a:pt x="1341" y="200"/>
                                <a:pt x="1341" y="200"/>
                                <a:pt x="1341" y="200"/>
                              </a:cubicBezTo>
                              <a:cubicBezTo>
                                <a:pt x="1367" y="0"/>
                                <a:pt x="1367" y="0"/>
                                <a:pt x="1367" y="0"/>
                              </a:cubicBezTo>
                              <a:cubicBezTo>
                                <a:pt x="1343" y="0"/>
                                <a:pt x="1343" y="0"/>
                                <a:pt x="1343" y="0"/>
                              </a:cubicBezTo>
                              <a:lnTo>
                                <a:pt x="1318" y="200"/>
                              </a:lnTo>
                              <a:close/>
                              <a:moveTo>
                                <a:pt x="1200" y="115"/>
                              </a:moveTo>
                              <a:cubicBezTo>
                                <a:pt x="1202" y="110"/>
                                <a:pt x="1204" y="105"/>
                                <a:pt x="1207" y="100"/>
                              </a:cubicBezTo>
                              <a:cubicBezTo>
                                <a:pt x="1210" y="96"/>
                                <a:pt x="1213" y="92"/>
                                <a:pt x="1216" y="88"/>
                              </a:cubicBezTo>
                              <a:cubicBezTo>
                                <a:pt x="1220" y="84"/>
                                <a:pt x="1224" y="82"/>
                                <a:pt x="1229" y="80"/>
                              </a:cubicBezTo>
                              <a:cubicBezTo>
                                <a:pt x="1234" y="78"/>
                                <a:pt x="1239" y="76"/>
                                <a:pt x="1245" y="76"/>
                              </a:cubicBezTo>
                              <a:cubicBezTo>
                                <a:pt x="1251" y="76"/>
                                <a:pt x="1258" y="78"/>
                                <a:pt x="1264" y="81"/>
                              </a:cubicBezTo>
                              <a:cubicBezTo>
                                <a:pt x="1253" y="153"/>
                                <a:pt x="1253" y="153"/>
                                <a:pt x="1253" y="153"/>
                              </a:cubicBezTo>
                              <a:cubicBezTo>
                                <a:pt x="1240" y="172"/>
                                <a:pt x="1227" y="182"/>
                                <a:pt x="1213" y="182"/>
                              </a:cubicBezTo>
                              <a:cubicBezTo>
                                <a:pt x="1201" y="182"/>
                                <a:pt x="1195" y="170"/>
                                <a:pt x="1195" y="145"/>
                              </a:cubicBezTo>
                              <a:cubicBezTo>
                                <a:pt x="1195" y="135"/>
                                <a:pt x="1197" y="125"/>
                                <a:pt x="1200" y="115"/>
                              </a:cubicBezTo>
                              <a:close/>
                              <a:moveTo>
                                <a:pt x="1252" y="175"/>
                              </a:moveTo>
                              <a:cubicBezTo>
                                <a:pt x="1250" y="200"/>
                                <a:pt x="1250" y="200"/>
                                <a:pt x="1250" y="200"/>
                              </a:cubicBezTo>
                              <a:cubicBezTo>
                                <a:pt x="1271" y="200"/>
                                <a:pt x="1271" y="200"/>
                                <a:pt x="1271" y="200"/>
                              </a:cubicBezTo>
                              <a:cubicBezTo>
                                <a:pt x="1290" y="59"/>
                                <a:pt x="1290" y="59"/>
                                <a:pt x="1290" y="59"/>
                              </a:cubicBezTo>
                              <a:cubicBezTo>
                                <a:pt x="1276" y="63"/>
                                <a:pt x="1276" y="63"/>
                                <a:pt x="1276" y="63"/>
                              </a:cubicBezTo>
                              <a:cubicBezTo>
                                <a:pt x="1265" y="60"/>
                                <a:pt x="1256" y="59"/>
                                <a:pt x="1249" y="59"/>
                              </a:cubicBezTo>
                              <a:cubicBezTo>
                                <a:pt x="1239" y="59"/>
                                <a:pt x="1231" y="60"/>
                                <a:pt x="1224" y="63"/>
                              </a:cubicBezTo>
                              <a:cubicBezTo>
                                <a:pt x="1209" y="68"/>
                                <a:pt x="1198" y="77"/>
                                <a:pt x="1189" y="89"/>
                              </a:cubicBezTo>
                              <a:cubicBezTo>
                                <a:pt x="1177" y="107"/>
                                <a:pt x="1171" y="126"/>
                                <a:pt x="1171" y="148"/>
                              </a:cubicBezTo>
                              <a:cubicBezTo>
                                <a:pt x="1171" y="165"/>
                                <a:pt x="1174" y="177"/>
                                <a:pt x="1180" y="186"/>
                              </a:cubicBezTo>
                              <a:cubicBezTo>
                                <a:pt x="1183" y="191"/>
                                <a:pt x="1187" y="194"/>
                                <a:pt x="1192" y="197"/>
                              </a:cubicBezTo>
                              <a:cubicBezTo>
                                <a:pt x="1196" y="199"/>
                                <a:pt x="1202" y="200"/>
                                <a:pt x="1207" y="200"/>
                              </a:cubicBezTo>
                              <a:cubicBezTo>
                                <a:pt x="1225" y="200"/>
                                <a:pt x="1239" y="192"/>
                                <a:pt x="1252" y="175"/>
                              </a:cubicBezTo>
                              <a:close/>
                              <a:moveTo>
                                <a:pt x="949" y="200"/>
                              </a:moveTo>
                              <a:cubicBezTo>
                                <a:pt x="972" y="200"/>
                                <a:pt x="972" y="200"/>
                                <a:pt x="972" y="200"/>
                              </a:cubicBezTo>
                              <a:cubicBezTo>
                                <a:pt x="984" y="111"/>
                                <a:pt x="984" y="111"/>
                                <a:pt x="984" y="111"/>
                              </a:cubicBezTo>
                              <a:cubicBezTo>
                                <a:pt x="990" y="102"/>
                                <a:pt x="997" y="95"/>
                                <a:pt x="1005" y="89"/>
                              </a:cubicBezTo>
                              <a:cubicBezTo>
                                <a:pt x="1009" y="86"/>
                                <a:pt x="1013" y="83"/>
                                <a:pt x="1017" y="82"/>
                              </a:cubicBezTo>
                              <a:cubicBezTo>
                                <a:pt x="1021" y="80"/>
                                <a:pt x="1024" y="79"/>
                                <a:pt x="1028" y="79"/>
                              </a:cubicBezTo>
                              <a:cubicBezTo>
                                <a:pt x="1032" y="79"/>
                                <a:pt x="1035" y="80"/>
                                <a:pt x="1037" y="82"/>
                              </a:cubicBezTo>
                              <a:cubicBezTo>
                                <a:pt x="1039" y="86"/>
                                <a:pt x="1039" y="86"/>
                                <a:pt x="1039" y="86"/>
                              </a:cubicBezTo>
                              <a:cubicBezTo>
                                <a:pt x="1040" y="88"/>
                                <a:pt x="1040" y="92"/>
                                <a:pt x="1040" y="97"/>
                              </a:cubicBezTo>
                              <a:cubicBezTo>
                                <a:pt x="1040" y="102"/>
                                <a:pt x="1039" y="115"/>
                                <a:pt x="1035" y="137"/>
                              </a:cubicBezTo>
                              <a:cubicBezTo>
                                <a:pt x="1031" y="168"/>
                                <a:pt x="1031" y="168"/>
                                <a:pt x="1031" y="168"/>
                              </a:cubicBezTo>
                              <a:cubicBezTo>
                                <a:pt x="1029" y="179"/>
                                <a:pt x="1028" y="189"/>
                                <a:pt x="1026" y="200"/>
                              </a:cubicBezTo>
                              <a:cubicBezTo>
                                <a:pt x="1050" y="200"/>
                                <a:pt x="1050" y="200"/>
                                <a:pt x="1050" y="200"/>
                              </a:cubicBezTo>
                              <a:cubicBezTo>
                                <a:pt x="1062" y="119"/>
                                <a:pt x="1062" y="119"/>
                                <a:pt x="1062" y="119"/>
                              </a:cubicBezTo>
                              <a:cubicBezTo>
                                <a:pt x="1063" y="113"/>
                                <a:pt x="1063" y="108"/>
                                <a:pt x="1064" y="104"/>
                              </a:cubicBezTo>
                              <a:cubicBezTo>
                                <a:pt x="1070" y="97"/>
                                <a:pt x="1076" y="91"/>
                                <a:pt x="1083" y="86"/>
                              </a:cubicBezTo>
                              <a:cubicBezTo>
                                <a:pt x="1093" y="81"/>
                                <a:pt x="1093" y="81"/>
                                <a:pt x="1093" y="81"/>
                              </a:cubicBezTo>
                              <a:cubicBezTo>
                                <a:pt x="1103" y="79"/>
                                <a:pt x="1103" y="79"/>
                                <a:pt x="1103" y="79"/>
                              </a:cubicBezTo>
                              <a:cubicBezTo>
                                <a:pt x="1111" y="82"/>
                                <a:pt x="1111" y="82"/>
                                <a:pt x="1111" y="82"/>
                              </a:cubicBezTo>
                              <a:cubicBezTo>
                                <a:pt x="1114" y="86"/>
                                <a:pt x="1114" y="86"/>
                                <a:pt x="1114" y="86"/>
                              </a:cubicBezTo>
                              <a:cubicBezTo>
                                <a:pt x="1114" y="88"/>
                                <a:pt x="1115" y="92"/>
                                <a:pt x="1115" y="97"/>
                              </a:cubicBezTo>
                              <a:cubicBezTo>
                                <a:pt x="1115" y="102"/>
                                <a:pt x="1113" y="115"/>
                                <a:pt x="1110" y="137"/>
                              </a:cubicBezTo>
                              <a:cubicBezTo>
                                <a:pt x="1105" y="168"/>
                                <a:pt x="1105" y="168"/>
                                <a:pt x="1105" y="168"/>
                              </a:cubicBezTo>
                              <a:cubicBezTo>
                                <a:pt x="1104" y="179"/>
                                <a:pt x="1102" y="189"/>
                                <a:pt x="1101" y="200"/>
                              </a:cubicBezTo>
                              <a:cubicBezTo>
                                <a:pt x="1125" y="200"/>
                                <a:pt x="1125" y="200"/>
                                <a:pt x="1125" y="200"/>
                              </a:cubicBezTo>
                              <a:cubicBezTo>
                                <a:pt x="1136" y="128"/>
                                <a:pt x="1136" y="128"/>
                                <a:pt x="1136" y="128"/>
                              </a:cubicBezTo>
                              <a:cubicBezTo>
                                <a:pt x="1138" y="111"/>
                                <a:pt x="1139" y="100"/>
                                <a:pt x="1139" y="95"/>
                              </a:cubicBezTo>
                              <a:cubicBezTo>
                                <a:pt x="1139" y="82"/>
                                <a:pt x="1137" y="73"/>
                                <a:pt x="1132" y="67"/>
                              </a:cubicBezTo>
                              <a:cubicBezTo>
                                <a:pt x="1128" y="62"/>
                                <a:pt x="1121" y="59"/>
                                <a:pt x="1112" y="59"/>
                              </a:cubicBezTo>
                              <a:cubicBezTo>
                                <a:pt x="1108" y="59"/>
                                <a:pt x="1103" y="60"/>
                                <a:pt x="1099" y="61"/>
                              </a:cubicBezTo>
                              <a:cubicBezTo>
                                <a:pt x="1086" y="65"/>
                                <a:pt x="1074" y="72"/>
                                <a:pt x="1064" y="83"/>
                              </a:cubicBezTo>
                              <a:cubicBezTo>
                                <a:pt x="1063" y="75"/>
                                <a:pt x="1060" y="68"/>
                                <a:pt x="1056" y="65"/>
                              </a:cubicBezTo>
                              <a:cubicBezTo>
                                <a:pt x="1051" y="61"/>
                                <a:pt x="1046" y="59"/>
                                <a:pt x="1040" y="59"/>
                              </a:cubicBezTo>
                              <a:cubicBezTo>
                                <a:pt x="1034" y="59"/>
                                <a:pt x="1028" y="60"/>
                                <a:pt x="1024" y="61"/>
                              </a:cubicBezTo>
                              <a:cubicBezTo>
                                <a:pt x="1011" y="65"/>
                                <a:pt x="999" y="73"/>
                                <a:pt x="988" y="86"/>
                              </a:cubicBezTo>
                              <a:cubicBezTo>
                                <a:pt x="990" y="59"/>
                                <a:pt x="990" y="59"/>
                                <a:pt x="990" y="59"/>
                              </a:cubicBezTo>
                              <a:cubicBezTo>
                                <a:pt x="968" y="59"/>
                                <a:pt x="968" y="59"/>
                                <a:pt x="968" y="59"/>
                              </a:cubicBezTo>
                              <a:lnTo>
                                <a:pt x="949" y="200"/>
                              </a:lnTo>
                              <a:close/>
                              <a:moveTo>
                                <a:pt x="937" y="59"/>
                              </a:moveTo>
                              <a:cubicBezTo>
                                <a:pt x="936" y="59"/>
                                <a:pt x="932" y="59"/>
                                <a:pt x="926" y="59"/>
                              </a:cubicBezTo>
                              <a:cubicBezTo>
                                <a:pt x="923" y="59"/>
                                <a:pt x="919" y="60"/>
                                <a:pt x="914" y="62"/>
                              </a:cubicBezTo>
                              <a:cubicBezTo>
                                <a:pt x="903" y="66"/>
                                <a:pt x="894" y="74"/>
                                <a:pt x="887" y="84"/>
                              </a:cubicBezTo>
                              <a:cubicBezTo>
                                <a:pt x="889" y="59"/>
                                <a:pt x="889" y="59"/>
                                <a:pt x="889" y="59"/>
                              </a:cubicBezTo>
                              <a:cubicBezTo>
                                <a:pt x="866" y="59"/>
                                <a:pt x="866" y="59"/>
                                <a:pt x="866" y="59"/>
                              </a:cubicBezTo>
                              <a:cubicBezTo>
                                <a:pt x="847" y="200"/>
                                <a:pt x="847" y="200"/>
                                <a:pt x="847" y="200"/>
                              </a:cubicBezTo>
                              <a:cubicBezTo>
                                <a:pt x="871" y="200"/>
                                <a:pt x="871" y="200"/>
                                <a:pt x="871" y="200"/>
                              </a:cubicBezTo>
                              <a:cubicBezTo>
                                <a:pt x="882" y="117"/>
                                <a:pt x="882" y="117"/>
                                <a:pt x="882" y="117"/>
                              </a:cubicBezTo>
                              <a:cubicBezTo>
                                <a:pt x="887" y="106"/>
                                <a:pt x="893" y="98"/>
                                <a:pt x="900" y="91"/>
                              </a:cubicBezTo>
                              <a:cubicBezTo>
                                <a:pt x="911" y="85"/>
                                <a:pt x="911" y="85"/>
                                <a:pt x="911" y="85"/>
                              </a:cubicBezTo>
                              <a:cubicBezTo>
                                <a:pt x="914" y="83"/>
                                <a:pt x="918" y="82"/>
                                <a:pt x="922" y="82"/>
                              </a:cubicBezTo>
                              <a:cubicBezTo>
                                <a:pt x="926" y="82"/>
                                <a:pt x="929" y="83"/>
                                <a:pt x="931" y="84"/>
                              </a:cubicBezTo>
                              <a:lnTo>
                                <a:pt x="937" y="59"/>
                              </a:lnTo>
                              <a:close/>
                              <a:moveTo>
                                <a:pt x="777" y="120"/>
                              </a:moveTo>
                              <a:cubicBezTo>
                                <a:pt x="765" y="126"/>
                                <a:pt x="753" y="130"/>
                                <a:pt x="741" y="130"/>
                              </a:cubicBezTo>
                              <a:cubicBezTo>
                                <a:pt x="742" y="117"/>
                                <a:pt x="747" y="106"/>
                                <a:pt x="753" y="96"/>
                              </a:cubicBezTo>
                              <a:cubicBezTo>
                                <a:pt x="762" y="83"/>
                                <a:pt x="771" y="77"/>
                                <a:pt x="783" y="77"/>
                              </a:cubicBezTo>
                              <a:cubicBezTo>
                                <a:pt x="793" y="77"/>
                                <a:pt x="798" y="82"/>
                                <a:pt x="798" y="91"/>
                              </a:cubicBezTo>
                              <a:cubicBezTo>
                                <a:pt x="798" y="102"/>
                                <a:pt x="791" y="112"/>
                                <a:pt x="777" y="120"/>
                              </a:cubicBezTo>
                              <a:close/>
                              <a:moveTo>
                                <a:pt x="744" y="170"/>
                              </a:moveTo>
                              <a:cubicBezTo>
                                <a:pt x="741" y="160"/>
                                <a:pt x="741" y="160"/>
                                <a:pt x="741" y="160"/>
                              </a:cubicBezTo>
                              <a:cubicBezTo>
                                <a:pt x="740" y="152"/>
                                <a:pt x="740" y="152"/>
                                <a:pt x="740" y="152"/>
                              </a:cubicBezTo>
                              <a:cubicBezTo>
                                <a:pt x="740" y="148"/>
                                <a:pt x="740" y="148"/>
                                <a:pt x="740" y="148"/>
                              </a:cubicBezTo>
                              <a:cubicBezTo>
                                <a:pt x="751" y="147"/>
                                <a:pt x="763" y="144"/>
                                <a:pt x="774" y="141"/>
                              </a:cubicBezTo>
                              <a:cubicBezTo>
                                <a:pt x="780" y="138"/>
                                <a:pt x="786" y="136"/>
                                <a:pt x="792" y="133"/>
                              </a:cubicBezTo>
                              <a:cubicBezTo>
                                <a:pt x="798" y="130"/>
                                <a:pt x="803" y="126"/>
                                <a:pt x="807" y="122"/>
                              </a:cubicBezTo>
                              <a:cubicBezTo>
                                <a:pt x="812" y="118"/>
                                <a:pt x="815" y="113"/>
                                <a:pt x="818" y="107"/>
                              </a:cubicBezTo>
                              <a:cubicBezTo>
                                <a:pt x="821" y="102"/>
                                <a:pt x="822" y="97"/>
                                <a:pt x="822" y="91"/>
                              </a:cubicBezTo>
                              <a:cubicBezTo>
                                <a:pt x="822" y="86"/>
                                <a:pt x="822" y="81"/>
                                <a:pt x="820" y="77"/>
                              </a:cubicBezTo>
                              <a:cubicBezTo>
                                <a:pt x="816" y="65"/>
                                <a:pt x="805" y="59"/>
                                <a:pt x="788" y="59"/>
                              </a:cubicBezTo>
                              <a:cubicBezTo>
                                <a:pt x="767" y="59"/>
                                <a:pt x="750" y="67"/>
                                <a:pt x="736" y="84"/>
                              </a:cubicBezTo>
                              <a:cubicBezTo>
                                <a:pt x="730" y="92"/>
                                <a:pt x="725" y="102"/>
                                <a:pt x="721" y="113"/>
                              </a:cubicBezTo>
                              <a:cubicBezTo>
                                <a:pt x="717" y="124"/>
                                <a:pt x="715" y="136"/>
                                <a:pt x="715" y="148"/>
                              </a:cubicBezTo>
                              <a:cubicBezTo>
                                <a:pt x="715" y="171"/>
                                <a:pt x="724" y="187"/>
                                <a:pt x="741" y="196"/>
                              </a:cubicBezTo>
                              <a:cubicBezTo>
                                <a:pt x="747" y="199"/>
                                <a:pt x="755" y="200"/>
                                <a:pt x="765" y="200"/>
                              </a:cubicBezTo>
                              <a:cubicBezTo>
                                <a:pt x="774" y="200"/>
                                <a:pt x="784" y="197"/>
                                <a:pt x="794" y="192"/>
                              </a:cubicBezTo>
                              <a:cubicBezTo>
                                <a:pt x="803" y="187"/>
                                <a:pt x="809" y="182"/>
                                <a:pt x="813" y="176"/>
                              </a:cubicBezTo>
                              <a:cubicBezTo>
                                <a:pt x="806" y="163"/>
                                <a:pt x="806" y="163"/>
                                <a:pt x="806" y="163"/>
                              </a:cubicBezTo>
                              <a:cubicBezTo>
                                <a:pt x="793" y="175"/>
                                <a:pt x="779" y="181"/>
                                <a:pt x="766" y="181"/>
                              </a:cubicBezTo>
                              <a:cubicBezTo>
                                <a:pt x="756" y="181"/>
                                <a:pt x="749" y="178"/>
                                <a:pt x="744" y="170"/>
                              </a:cubicBezTo>
                              <a:close/>
                              <a:moveTo>
                                <a:pt x="661" y="199"/>
                              </a:moveTo>
                              <a:cubicBezTo>
                                <a:pt x="674" y="195"/>
                                <a:pt x="683" y="189"/>
                                <a:pt x="689" y="183"/>
                              </a:cubicBezTo>
                              <a:cubicBezTo>
                                <a:pt x="686" y="169"/>
                                <a:pt x="686" y="169"/>
                                <a:pt x="686" y="169"/>
                              </a:cubicBezTo>
                              <a:cubicBezTo>
                                <a:pt x="680" y="173"/>
                                <a:pt x="680" y="173"/>
                                <a:pt x="680" y="173"/>
                              </a:cubicBezTo>
                              <a:cubicBezTo>
                                <a:pt x="671" y="179"/>
                                <a:pt x="664" y="181"/>
                                <a:pt x="660" y="181"/>
                              </a:cubicBezTo>
                              <a:cubicBezTo>
                                <a:pt x="655" y="181"/>
                                <a:pt x="653" y="177"/>
                                <a:pt x="653" y="168"/>
                              </a:cubicBezTo>
                              <a:cubicBezTo>
                                <a:pt x="653" y="161"/>
                                <a:pt x="653" y="161"/>
                                <a:pt x="653" y="161"/>
                              </a:cubicBezTo>
                              <a:cubicBezTo>
                                <a:pt x="655" y="150"/>
                                <a:pt x="655" y="150"/>
                                <a:pt x="655" y="150"/>
                              </a:cubicBezTo>
                              <a:cubicBezTo>
                                <a:pt x="664" y="78"/>
                                <a:pt x="664" y="78"/>
                                <a:pt x="664" y="78"/>
                              </a:cubicBezTo>
                              <a:cubicBezTo>
                                <a:pt x="696" y="78"/>
                                <a:pt x="696" y="78"/>
                                <a:pt x="696" y="78"/>
                              </a:cubicBezTo>
                              <a:cubicBezTo>
                                <a:pt x="699" y="59"/>
                                <a:pt x="699" y="59"/>
                                <a:pt x="699" y="59"/>
                              </a:cubicBezTo>
                              <a:cubicBezTo>
                                <a:pt x="667" y="59"/>
                                <a:pt x="667" y="59"/>
                                <a:pt x="667" y="59"/>
                              </a:cubicBezTo>
                              <a:cubicBezTo>
                                <a:pt x="671" y="25"/>
                                <a:pt x="671" y="25"/>
                                <a:pt x="671" y="25"/>
                              </a:cubicBezTo>
                              <a:cubicBezTo>
                                <a:pt x="651" y="25"/>
                                <a:pt x="651" y="25"/>
                                <a:pt x="651" y="25"/>
                              </a:cubicBezTo>
                              <a:cubicBezTo>
                                <a:pt x="644" y="59"/>
                                <a:pt x="644" y="59"/>
                                <a:pt x="644" y="59"/>
                              </a:cubicBezTo>
                              <a:cubicBezTo>
                                <a:pt x="631" y="59"/>
                                <a:pt x="631" y="59"/>
                                <a:pt x="631" y="59"/>
                              </a:cubicBezTo>
                              <a:cubicBezTo>
                                <a:pt x="626" y="78"/>
                                <a:pt x="626" y="78"/>
                                <a:pt x="626" y="78"/>
                              </a:cubicBezTo>
                              <a:cubicBezTo>
                                <a:pt x="640" y="78"/>
                                <a:pt x="640" y="78"/>
                                <a:pt x="640" y="78"/>
                              </a:cubicBezTo>
                              <a:cubicBezTo>
                                <a:pt x="630" y="162"/>
                                <a:pt x="630" y="162"/>
                                <a:pt x="630" y="162"/>
                              </a:cubicBezTo>
                              <a:cubicBezTo>
                                <a:pt x="629" y="170"/>
                                <a:pt x="628" y="175"/>
                                <a:pt x="628" y="177"/>
                              </a:cubicBezTo>
                              <a:cubicBezTo>
                                <a:pt x="628" y="178"/>
                                <a:pt x="628" y="178"/>
                                <a:pt x="628" y="178"/>
                              </a:cubicBezTo>
                              <a:cubicBezTo>
                                <a:pt x="628" y="193"/>
                                <a:pt x="636" y="200"/>
                                <a:pt x="650" y="200"/>
                              </a:cubicBezTo>
                              <a:cubicBezTo>
                                <a:pt x="654" y="200"/>
                                <a:pt x="658" y="200"/>
                                <a:pt x="661" y="199"/>
                              </a:cubicBezTo>
                              <a:close/>
                              <a:moveTo>
                                <a:pt x="504" y="193"/>
                              </a:moveTo>
                              <a:cubicBezTo>
                                <a:pt x="509" y="196"/>
                                <a:pt x="509" y="196"/>
                                <a:pt x="509" y="196"/>
                              </a:cubicBezTo>
                              <a:cubicBezTo>
                                <a:pt x="517" y="199"/>
                                <a:pt x="527" y="200"/>
                                <a:pt x="539" y="200"/>
                              </a:cubicBezTo>
                              <a:cubicBezTo>
                                <a:pt x="554" y="200"/>
                                <a:pt x="565" y="197"/>
                                <a:pt x="574" y="191"/>
                              </a:cubicBezTo>
                              <a:cubicBezTo>
                                <a:pt x="583" y="184"/>
                                <a:pt x="588" y="175"/>
                                <a:pt x="588" y="163"/>
                              </a:cubicBezTo>
                              <a:cubicBezTo>
                                <a:pt x="588" y="150"/>
                                <a:pt x="582" y="139"/>
                                <a:pt x="570" y="129"/>
                              </a:cubicBezTo>
                              <a:cubicBezTo>
                                <a:pt x="553" y="115"/>
                                <a:pt x="553" y="115"/>
                                <a:pt x="553" y="115"/>
                              </a:cubicBezTo>
                              <a:cubicBezTo>
                                <a:pt x="546" y="109"/>
                                <a:pt x="542" y="102"/>
                                <a:pt x="542" y="94"/>
                              </a:cubicBezTo>
                              <a:cubicBezTo>
                                <a:pt x="542" y="88"/>
                                <a:pt x="544" y="84"/>
                                <a:pt x="549" y="81"/>
                              </a:cubicBezTo>
                              <a:cubicBezTo>
                                <a:pt x="556" y="78"/>
                                <a:pt x="556" y="78"/>
                                <a:pt x="556" y="78"/>
                              </a:cubicBezTo>
                              <a:cubicBezTo>
                                <a:pt x="566" y="77"/>
                                <a:pt x="566" y="77"/>
                                <a:pt x="566" y="77"/>
                              </a:cubicBezTo>
                              <a:cubicBezTo>
                                <a:pt x="576" y="78"/>
                                <a:pt x="576" y="78"/>
                                <a:pt x="576" y="78"/>
                              </a:cubicBezTo>
                              <a:cubicBezTo>
                                <a:pt x="585" y="81"/>
                                <a:pt x="590" y="84"/>
                                <a:pt x="592" y="87"/>
                              </a:cubicBezTo>
                              <a:cubicBezTo>
                                <a:pt x="597" y="64"/>
                                <a:pt x="597" y="64"/>
                                <a:pt x="597" y="64"/>
                              </a:cubicBezTo>
                              <a:cubicBezTo>
                                <a:pt x="596" y="63"/>
                                <a:pt x="593" y="62"/>
                                <a:pt x="588" y="61"/>
                              </a:cubicBezTo>
                              <a:cubicBezTo>
                                <a:pt x="583" y="60"/>
                                <a:pt x="575" y="59"/>
                                <a:pt x="565" y="59"/>
                              </a:cubicBezTo>
                              <a:cubicBezTo>
                                <a:pt x="552" y="59"/>
                                <a:pt x="541" y="62"/>
                                <a:pt x="533" y="69"/>
                              </a:cubicBezTo>
                              <a:cubicBezTo>
                                <a:pt x="529" y="72"/>
                                <a:pt x="525" y="76"/>
                                <a:pt x="523" y="80"/>
                              </a:cubicBezTo>
                              <a:cubicBezTo>
                                <a:pt x="520" y="85"/>
                                <a:pt x="519" y="91"/>
                                <a:pt x="519" y="99"/>
                              </a:cubicBezTo>
                              <a:cubicBezTo>
                                <a:pt x="519" y="106"/>
                                <a:pt x="522" y="114"/>
                                <a:pt x="527" y="121"/>
                              </a:cubicBezTo>
                              <a:cubicBezTo>
                                <a:pt x="530" y="125"/>
                                <a:pt x="536" y="131"/>
                                <a:pt x="544" y="138"/>
                              </a:cubicBezTo>
                              <a:cubicBezTo>
                                <a:pt x="552" y="145"/>
                                <a:pt x="552" y="145"/>
                                <a:pt x="552" y="145"/>
                              </a:cubicBezTo>
                              <a:cubicBezTo>
                                <a:pt x="559" y="151"/>
                                <a:pt x="559" y="151"/>
                                <a:pt x="559" y="151"/>
                              </a:cubicBezTo>
                              <a:cubicBezTo>
                                <a:pt x="563" y="158"/>
                                <a:pt x="563" y="158"/>
                                <a:pt x="563" y="158"/>
                              </a:cubicBezTo>
                              <a:cubicBezTo>
                                <a:pt x="564" y="166"/>
                                <a:pt x="564" y="166"/>
                                <a:pt x="564" y="166"/>
                              </a:cubicBezTo>
                              <a:cubicBezTo>
                                <a:pt x="562" y="174"/>
                                <a:pt x="562" y="174"/>
                                <a:pt x="562" y="174"/>
                              </a:cubicBezTo>
                              <a:cubicBezTo>
                                <a:pt x="558" y="179"/>
                                <a:pt x="551" y="182"/>
                                <a:pt x="541" y="182"/>
                              </a:cubicBezTo>
                              <a:cubicBezTo>
                                <a:pt x="529" y="182"/>
                                <a:pt x="518" y="179"/>
                                <a:pt x="508" y="173"/>
                              </a:cubicBezTo>
                              <a:lnTo>
                                <a:pt x="504" y="193"/>
                              </a:lnTo>
                              <a:close/>
                              <a:moveTo>
                                <a:pt x="476" y="32"/>
                              </a:moveTo>
                              <a:cubicBezTo>
                                <a:pt x="480" y="32"/>
                                <a:pt x="483" y="30"/>
                                <a:pt x="487" y="26"/>
                              </a:cubicBezTo>
                              <a:cubicBezTo>
                                <a:pt x="491" y="23"/>
                                <a:pt x="493" y="18"/>
                                <a:pt x="493" y="13"/>
                              </a:cubicBezTo>
                              <a:cubicBezTo>
                                <a:pt x="493" y="7"/>
                                <a:pt x="490" y="3"/>
                                <a:pt x="484" y="1"/>
                              </a:cubicBezTo>
                              <a:cubicBezTo>
                                <a:pt x="476" y="0"/>
                                <a:pt x="476" y="0"/>
                                <a:pt x="476" y="0"/>
                              </a:cubicBezTo>
                              <a:cubicBezTo>
                                <a:pt x="466" y="5"/>
                                <a:pt x="466" y="5"/>
                                <a:pt x="466" y="5"/>
                              </a:cubicBezTo>
                              <a:cubicBezTo>
                                <a:pt x="462" y="9"/>
                                <a:pt x="460" y="13"/>
                                <a:pt x="460" y="18"/>
                              </a:cubicBezTo>
                              <a:cubicBezTo>
                                <a:pt x="460" y="24"/>
                                <a:pt x="463" y="28"/>
                                <a:pt x="469" y="31"/>
                              </a:cubicBezTo>
                              <a:lnTo>
                                <a:pt x="476" y="32"/>
                              </a:lnTo>
                              <a:close/>
                              <a:moveTo>
                                <a:pt x="438" y="200"/>
                              </a:moveTo>
                              <a:cubicBezTo>
                                <a:pt x="462" y="200"/>
                                <a:pt x="462" y="200"/>
                                <a:pt x="462" y="200"/>
                              </a:cubicBezTo>
                              <a:cubicBezTo>
                                <a:pt x="481" y="59"/>
                                <a:pt x="481" y="59"/>
                                <a:pt x="481" y="59"/>
                              </a:cubicBezTo>
                              <a:cubicBezTo>
                                <a:pt x="457" y="59"/>
                                <a:pt x="457" y="59"/>
                                <a:pt x="457" y="59"/>
                              </a:cubicBezTo>
                              <a:lnTo>
                                <a:pt x="438" y="200"/>
                              </a:lnTo>
                              <a:close/>
                              <a:moveTo>
                                <a:pt x="317" y="115"/>
                              </a:moveTo>
                              <a:cubicBezTo>
                                <a:pt x="319" y="110"/>
                                <a:pt x="321" y="105"/>
                                <a:pt x="324" y="100"/>
                              </a:cubicBezTo>
                              <a:cubicBezTo>
                                <a:pt x="327" y="96"/>
                                <a:pt x="330" y="92"/>
                                <a:pt x="334" y="88"/>
                              </a:cubicBezTo>
                              <a:cubicBezTo>
                                <a:pt x="338" y="84"/>
                                <a:pt x="342" y="82"/>
                                <a:pt x="347" y="80"/>
                              </a:cubicBezTo>
                              <a:cubicBezTo>
                                <a:pt x="351" y="78"/>
                                <a:pt x="357" y="76"/>
                                <a:pt x="363" y="76"/>
                              </a:cubicBezTo>
                              <a:cubicBezTo>
                                <a:pt x="369" y="76"/>
                                <a:pt x="375" y="78"/>
                                <a:pt x="381" y="81"/>
                              </a:cubicBezTo>
                              <a:cubicBezTo>
                                <a:pt x="371" y="153"/>
                                <a:pt x="371" y="153"/>
                                <a:pt x="371" y="153"/>
                              </a:cubicBezTo>
                              <a:cubicBezTo>
                                <a:pt x="365" y="161"/>
                                <a:pt x="359" y="167"/>
                                <a:pt x="353" y="172"/>
                              </a:cubicBezTo>
                              <a:cubicBezTo>
                                <a:pt x="345" y="178"/>
                                <a:pt x="337" y="182"/>
                                <a:pt x="329" y="182"/>
                              </a:cubicBezTo>
                              <a:cubicBezTo>
                                <a:pt x="318" y="182"/>
                                <a:pt x="312" y="170"/>
                                <a:pt x="312" y="145"/>
                              </a:cubicBezTo>
                              <a:cubicBezTo>
                                <a:pt x="312" y="135"/>
                                <a:pt x="314" y="125"/>
                                <a:pt x="317" y="115"/>
                              </a:cubicBezTo>
                              <a:close/>
                              <a:moveTo>
                                <a:pt x="292" y="258"/>
                              </a:moveTo>
                              <a:cubicBezTo>
                                <a:pt x="294" y="258"/>
                                <a:pt x="297" y="259"/>
                                <a:pt x="303" y="260"/>
                              </a:cubicBezTo>
                              <a:cubicBezTo>
                                <a:pt x="308" y="261"/>
                                <a:pt x="316" y="262"/>
                                <a:pt x="325" y="262"/>
                              </a:cubicBezTo>
                              <a:cubicBezTo>
                                <a:pt x="346" y="262"/>
                                <a:pt x="362" y="255"/>
                                <a:pt x="374" y="242"/>
                              </a:cubicBezTo>
                              <a:cubicBezTo>
                                <a:pt x="381" y="234"/>
                                <a:pt x="386" y="223"/>
                                <a:pt x="387" y="212"/>
                              </a:cubicBezTo>
                              <a:cubicBezTo>
                                <a:pt x="408" y="59"/>
                                <a:pt x="408" y="59"/>
                                <a:pt x="408" y="59"/>
                              </a:cubicBezTo>
                              <a:cubicBezTo>
                                <a:pt x="394" y="63"/>
                                <a:pt x="394" y="63"/>
                                <a:pt x="394" y="63"/>
                              </a:cubicBezTo>
                              <a:cubicBezTo>
                                <a:pt x="383" y="60"/>
                                <a:pt x="374" y="59"/>
                                <a:pt x="366" y="59"/>
                              </a:cubicBezTo>
                              <a:cubicBezTo>
                                <a:pt x="357" y="59"/>
                                <a:pt x="349" y="60"/>
                                <a:pt x="341" y="63"/>
                              </a:cubicBezTo>
                              <a:cubicBezTo>
                                <a:pt x="327" y="68"/>
                                <a:pt x="315" y="77"/>
                                <a:pt x="306" y="89"/>
                              </a:cubicBezTo>
                              <a:cubicBezTo>
                                <a:pt x="293" y="107"/>
                                <a:pt x="287" y="127"/>
                                <a:pt x="287" y="148"/>
                              </a:cubicBezTo>
                              <a:cubicBezTo>
                                <a:pt x="287" y="165"/>
                                <a:pt x="290" y="177"/>
                                <a:pt x="296" y="186"/>
                              </a:cubicBezTo>
                              <a:cubicBezTo>
                                <a:pt x="300" y="191"/>
                                <a:pt x="303" y="194"/>
                                <a:pt x="308" y="197"/>
                              </a:cubicBezTo>
                              <a:cubicBezTo>
                                <a:pt x="313" y="199"/>
                                <a:pt x="318" y="200"/>
                                <a:pt x="324" y="200"/>
                              </a:cubicBezTo>
                              <a:cubicBezTo>
                                <a:pt x="329" y="200"/>
                                <a:pt x="334" y="200"/>
                                <a:pt x="339" y="198"/>
                              </a:cubicBezTo>
                              <a:cubicBezTo>
                                <a:pt x="351" y="194"/>
                                <a:pt x="361" y="186"/>
                                <a:pt x="369" y="175"/>
                              </a:cubicBezTo>
                              <a:cubicBezTo>
                                <a:pt x="363" y="211"/>
                                <a:pt x="363" y="211"/>
                                <a:pt x="363" y="211"/>
                              </a:cubicBezTo>
                              <a:cubicBezTo>
                                <a:pt x="362" y="216"/>
                                <a:pt x="361" y="221"/>
                                <a:pt x="359" y="225"/>
                              </a:cubicBezTo>
                              <a:cubicBezTo>
                                <a:pt x="354" y="238"/>
                                <a:pt x="344" y="244"/>
                                <a:pt x="330" y="244"/>
                              </a:cubicBezTo>
                              <a:cubicBezTo>
                                <a:pt x="318" y="244"/>
                                <a:pt x="307" y="242"/>
                                <a:pt x="298" y="237"/>
                              </a:cubicBezTo>
                              <a:lnTo>
                                <a:pt x="292" y="258"/>
                              </a:lnTo>
                              <a:close/>
                              <a:moveTo>
                                <a:pt x="218" y="120"/>
                              </a:moveTo>
                              <a:cubicBezTo>
                                <a:pt x="206" y="126"/>
                                <a:pt x="194" y="130"/>
                                <a:pt x="182" y="130"/>
                              </a:cubicBezTo>
                              <a:cubicBezTo>
                                <a:pt x="183" y="117"/>
                                <a:pt x="187" y="106"/>
                                <a:pt x="194" y="96"/>
                              </a:cubicBezTo>
                              <a:cubicBezTo>
                                <a:pt x="202" y="83"/>
                                <a:pt x="212" y="77"/>
                                <a:pt x="224" y="77"/>
                              </a:cubicBezTo>
                              <a:cubicBezTo>
                                <a:pt x="234" y="77"/>
                                <a:pt x="239" y="82"/>
                                <a:pt x="239" y="91"/>
                              </a:cubicBezTo>
                              <a:cubicBezTo>
                                <a:pt x="239" y="102"/>
                                <a:pt x="232" y="112"/>
                                <a:pt x="218" y="120"/>
                              </a:cubicBezTo>
                              <a:close/>
                              <a:moveTo>
                                <a:pt x="185" y="170"/>
                              </a:moveTo>
                              <a:cubicBezTo>
                                <a:pt x="182" y="160"/>
                                <a:pt x="182" y="160"/>
                                <a:pt x="182" y="160"/>
                              </a:cubicBezTo>
                              <a:cubicBezTo>
                                <a:pt x="181" y="152"/>
                                <a:pt x="181" y="152"/>
                                <a:pt x="181" y="152"/>
                              </a:cubicBezTo>
                              <a:cubicBezTo>
                                <a:pt x="181" y="148"/>
                                <a:pt x="181" y="148"/>
                                <a:pt x="181" y="148"/>
                              </a:cubicBezTo>
                              <a:cubicBezTo>
                                <a:pt x="192" y="147"/>
                                <a:pt x="203" y="144"/>
                                <a:pt x="215" y="141"/>
                              </a:cubicBezTo>
                              <a:cubicBezTo>
                                <a:pt x="221" y="138"/>
                                <a:pt x="227" y="136"/>
                                <a:pt x="232" y="133"/>
                              </a:cubicBezTo>
                              <a:cubicBezTo>
                                <a:pt x="238" y="130"/>
                                <a:pt x="243" y="126"/>
                                <a:pt x="248" y="122"/>
                              </a:cubicBezTo>
                              <a:cubicBezTo>
                                <a:pt x="252" y="118"/>
                                <a:pt x="256" y="113"/>
                                <a:pt x="259" y="107"/>
                              </a:cubicBezTo>
                              <a:cubicBezTo>
                                <a:pt x="262" y="102"/>
                                <a:pt x="263" y="97"/>
                                <a:pt x="263" y="91"/>
                              </a:cubicBezTo>
                              <a:cubicBezTo>
                                <a:pt x="263" y="86"/>
                                <a:pt x="262" y="81"/>
                                <a:pt x="261" y="77"/>
                              </a:cubicBezTo>
                              <a:cubicBezTo>
                                <a:pt x="256" y="65"/>
                                <a:pt x="246" y="59"/>
                                <a:pt x="229" y="59"/>
                              </a:cubicBezTo>
                              <a:cubicBezTo>
                                <a:pt x="208" y="59"/>
                                <a:pt x="190" y="67"/>
                                <a:pt x="177" y="84"/>
                              </a:cubicBezTo>
                              <a:cubicBezTo>
                                <a:pt x="170" y="92"/>
                                <a:pt x="165" y="102"/>
                                <a:pt x="161" y="113"/>
                              </a:cubicBezTo>
                              <a:cubicBezTo>
                                <a:pt x="158" y="124"/>
                                <a:pt x="156" y="136"/>
                                <a:pt x="156" y="148"/>
                              </a:cubicBezTo>
                              <a:cubicBezTo>
                                <a:pt x="156" y="171"/>
                                <a:pt x="164" y="187"/>
                                <a:pt x="182" y="196"/>
                              </a:cubicBezTo>
                              <a:cubicBezTo>
                                <a:pt x="188" y="199"/>
                                <a:pt x="196" y="200"/>
                                <a:pt x="205" y="200"/>
                              </a:cubicBezTo>
                              <a:cubicBezTo>
                                <a:pt x="215" y="200"/>
                                <a:pt x="225" y="197"/>
                                <a:pt x="235" y="192"/>
                              </a:cubicBezTo>
                              <a:cubicBezTo>
                                <a:pt x="243" y="187"/>
                                <a:pt x="250" y="182"/>
                                <a:pt x="254" y="176"/>
                              </a:cubicBezTo>
                              <a:cubicBezTo>
                                <a:pt x="247" y="163"/>
                                <a:pt x="247" y="163"/>
                                <a:pt x="247" y="163"/>
                              </a:cubicBezTo>
                              <a:cubicBezTo>
                                <a:pt x="233" y="175"/>
                                <a:pt x="220" y="181"/>
                                <a:pt x="207" y="181"/>
                              </a:cubicBezTo>
                              <a:cubicBezTo>
                                <a:pt x="196" y="181"/>
                                <a:pt x="189" y="178"/>
                                <a:pt x="185" y="170"/>
                              </a:cubicBezTo>
                              <a:close/>
                              <a:moveTo>
                                <a:pt x="46" y="31"/>
                              </a:moveTo>
                              <a:cubicBezTo>
                                <a:pt x="52" y="30"/>
                                <a:pt x="61" y="29"/>
                                <a:pt x="71" y="29"/>
                              </a:cubicBezTo>
                              <a:cubicBezTo>
                                <a:pt x="94" y="29"/>
                                <a:pt x="105" y="38"/>
                                <a:pt x="105" y="57"/>
                              </a:cubicBezTo>
                              <a:cubicBezTo>
                                <a:pt x="105" y="70"/>
                                <a:pt x="102" y="80"/>
                                <a:pt x="96" y="88"/>
                              </a:cubicBezTo>
                              <a:cubicBezTo>
                                <a:pt x="89" y="97"/>
                                <a:pt x="78" y="101"/>
                                <a:pt x="64" y="101"/>
                              </a:cubicBezTo>
                              <a:cubicBezTo>
                                <a:pt x="59" y="101"/>
                                <a:pt x="59" y="101"/>
                                <a:pt x="59" y="101"/>
                              </a:cubicBezTo>
                              <a:cubicBezTo>
                                <a:pt x="51" y="101"/>
                                <a:pt x="51" y="101"/>
                                <a:pt x="51" y="101"/>
                              </a:cubicBezTo>
                              <a:cubicBezTo>
                                <a:pt x="43" y="101"/>
                                <a:pt x="43" y="101"/>
                                <a:pt x="43" y="101"/>
                              </a:cubicBezTo>
                              <a:cubicBezTo>
                                <a:pt x="37" y="101"/>
                                <a:pt x="37" y="101"/>
                                <a:pt x="37" y="101"/>
                              </a:cubicBezTo>
                              <a:lnTo>
                                <a:pt x="46" y="31"/>
                              </a:lnTo>
                              <a:close/>
                              <a:moveTo>
                                <a:pt x="59" y="121"/>
                              </a:moveTo>
                              <a:cubicBezTo>
                                <a:pt x="68" y="121"/>
                                <a:pt x="77" y="135"/>
                                <a:pt x="85" y="163"/>
                              </a:cubicBezTo>
                              <a:cubicBezTo>
                                <a:pt x="92" y="182"/>
                                <a:pt x="97" y="195"/>
                                <a:pt x="101" y="200"/>
                              </a:cubicBezTo>
                              <a:cubicBezTo>
                                <a:pt x="129" y="200"/>
                                <a:pt x="129" y="200"/>
                                <a:pt x="129" y="200"/>
                              </a:cubicBezTo>
                              <a:cubicBezTo>
                                <a:pt x="128" y="199"/>
                                <a:pt x="126" y="196"/>
                                <a:pt x="124" y="192"/>
                              </a:cubicBezTo>
                              <a:cubicBezTo>
                                <a:pt x="122" y="188"/>
                                <a:pt x="115" y="173"/>
                                <a:pt x="105" y="149"/>
                              </a:cubicBezTo>
                              <a:cubicBezTo>
                                <a:pt x="100" y="135"/>
                                <a:pt x="95" y="124"/>
                                <a:pt x="88" y="117"/>
                              </a:cubicBezTo>
                              <a:cubicBezTo>
                                <a:pt x="95" y="115"/>
                                <a:pt x="102" y="112"/>
                                <a:pt x="107" y="108"/>
                              </a:cubicBezTo>
                              <a:cubicBezTo>
                                <a:pt x="123" y="96"/>
                                <a:pt x="131" y="79"/>
                                <a:pt x="131" y="56"/>
                              </a:cubicBezTo>
                              <a:cubicBezTo>
                                <a:pt x="131" y="42"/>
                                <a:pt x="127" y="30"/>
                                <a:pt x="117" y="23"/>
                              </a:cubicBezTo>
                              <a:cubicBezTo>
                                <a:pt x="107" y="15"/>
                                <a:pt x="93" y="11"/>
                                <a:pt x="74" y="11"/>
                              </a:cubicBezTo>
                              <a:cubicBezTo>
                                <a:pt x="36" y="11"/>
                                <a:pt x="36" y="11"/>
                                <a:pt x="36" y="11"/>
                              </a:cubicBezTo>
                              <a:cubicBezTo>
                                <a:pt x="24" y="11"/>
                                <a:pt x="24" y="11"/>
                                <a:pt x="24" y="11"/>
                              </a:cubicBezTo>
                              <a:cubicBezTo>
                                <a:pt x="0" y="200"/>
                                <a:pt x="0" y="200"/>
                                <a:pt x="0" y="200"/>
                              </a:cubicBezTo>
                              <a:cubicBezTo>
                                <a:pt x="25" y="200"/>
                                <a:pt x="25" y="200"/>
                                <a:pt x="25" y="200"/>
                              </a:cubicBezTo>
                              <a:cubicBezTo>
                                <a:pt x="35" y="121"/>
                                <a:pt x="35" y="121"/>
                                <a:pt x="35" y="121"/>
                              </a:cubicBezTo>
                              <a:cubicBezTo>
                                <a:pt x="50" y="121"/>
                                <a:pt x="50" y="121"/>
                                <a:pt x="50" y="121"/>
                              </a:cubicBezTo>
                              <a:lnTo>
                                <a:pt x="59" y="121"/>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F97973" id="JE1703011351JU RH van orden.emf" o:spid="_x0000_s1026" editas="canvas" style="position:absolute;margin-left:0;margin-top:0;width:595.5pt;height:43.5pt;z-index:-251644416;mso-position-horizontal-relative:page;mso-position-vertical-relative:page" coordsize="7562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" o:allowincell="f">
              <v:shape id="_x0000_s1027" type="#_x0000_t75" style="position:absolute;width:75628;height:5524;visibility:visible;mso-wrap-style:square">
                <v:fill o:detectmouseclick="t"/>
                <v:path o:connecttype="none"/>
              </v:shape>
              <v:shape id="Freeform 4" o:spid="_x0000_s1028" style="position:absolute;left:53778;top:2590;width:10909;height:648;visibility:visible;mso-wrap-style:square;v-text-anchor:top" coordsize="3437,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oUMIA&#10;AADaAAAADwAAAGRycy9kb3ducmV2LnhtbESPQWsCMRSE7wX/Q3hCbzVrKVVWo2hri/Smq/fn5rlZ&#10;3Lxsk3Td/vtGKHgcZuYbZr7sbSM68qF2rGA8ykAQl07XXCk4FB9PUxAhImtsHJOCXwqwXAwe5phr&#10;d+UddftYiQThkKMCE2ObSxlKQxbDyLXEyTs7bzEm6SupPV4T3DbyOctepcWa04LBlt4MlZf9j1Vw&#10;7DbTfu3frS6IJqeJ+f7cFF9KPQ771QxEpD7ew//trVbwArcr6Qb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8ehQwgAAANoAAAAPAAAAAAAAAAAAAAAAAJgCAABkcnMvZG93&#10;bnJldi54bWxQSwUGAAAAAAQABAD1AAAAhwMAAAAA&#10;" path="m3396,196v5,5,10,7,16,7c3419,203,3425,200,3430,195v5,-8,5,-8,5,-8c3437,180,3437,180,3437,180v,-3,,-3,,-3c3437,170,3435,165,3431,160v-4,-4,-10,-6,-16,-6c3408,154,3402,156,3397,161v-5,9,-5,9,-5,9c3390,179,3390,179,3390,179v,7,2,13,6,17xm3283,203v33,,33,,33,c3385,15,3385,15,3385,15v-42,,-42,,-42,c3310,117,3310,117,3310,117v-10,36,-10,36,-10,36c3291,117,3291,117,3291,117,3256,15,3256,15,3256,15v-42,,-42,,-42,l3283,203xm3168,196v5,5,10,7,17,7c3191,203,3197,200,3202,195v5,-8,5,-8,5,-8c3209,180,3209,180,3209,180v,-3,,-3,,-3c3209,170,3207,165,3203,160v-4,-4,-10,-6,-16,-6c3180,154,3174,156,3169,161v-5,9,-5,9,-5,9c3162,179,3162,179,3162,179v,7,2,13,6,17xm3081,170v-3,3,-7,4,-11,5c3065,176,3058,177,3047,177v-11,,-17,-1,-20,-3c3027,121,3027,121,3027,121v3,-1,12,-1,25,-1c3066,120,3075,122,3081,127v6,4,9,11,9,21c3090,158,3087,166,3081,170xm3082,65v,10,-2,18,-7,22c3072,90,3069,91,3065,92v-4,2,-11,2,-19,2c3037,94,3031,94,3027,93v,-49,,-49,,-49c3029,43,3036,43,3047,43v23,,35,7,35,22xm3113,187v11,-10,16,-24,16,-42c3129,134,3125,124,3118,116v-7,-7,-16,-11,-27,-13c3096,102,3100,100,3103,98v11,-8,16,-20,16,-36c3119,48,3114,36,3103,28v-12,-8,-29,-13,-52,-13c3007,15,3007,15,3007,15v-18,,-18,,-18,c2989,203,2989,203,2989,203v19,,19,,19,c3025,203,3041,203,3054,203v27,,47,-6,59,-16xm2752,203v39,,39,,39,c2791,106,2791,106,2791,106v6,-6,6,-6,6,-6c2805,96,2812,94,2819,94v7,,12,2,15,6c2837,105,2838,112,2838,124v,79,,79,,79c2876,203,2876,203,2876,203v,-87,,-87,,-87c2876,96,2873,82,2866,73v-4,-4,-8,-7,-13,-9c2848,63,2842,62,2836,62v-5,,-11,,-16,2c2808,67,2797,72,2788,78v-1,-16,-1,-16,-1,-16c2752,62,2752,62,2752,62r,141xm2677,120v-47,,-47,,-47,c2631,109,2634,101,2639,95v4,-4,10,-6,17,-6c2670,89,2677,97,2677,114r,6xm2658,62v-21,,-38,6,-50,20c2597,95,2591,111,2591,132v,22,6,40,17,52c2613,190,2620,195,2628,198v9,3,17,5,25,5c2661,203,2667,203,2672,202v17,-2,29,-7,36,-13c2702,167,2702,167,2702,167v-2,1,-6,3,-12,5c2683,174,2675,175,2666,175v-23,,-35,-12,-37,-34c2711,141,2711,141,2711,141v1,-6,2,-14,2,-25c2713,106,2711,97,2708,90v-8,-19,-25,-28,-50,-28xm2515,166v-8,5,-16,7,-26,7c2484,173,2481,173,2477,171v-10,-4,-16,-16,-16,-36c2461,120,2464,108,2471,100v2,-4,6,-7,10,-8c2485,90,2490,89,2498,89v7,,13,1,17,5l2515,166xm2518,196v2,6,2,6,2,6c2527,203,2527,203,2527,203v26,,26,,26,c2553,,2553,,2553,v-38,,-38,,-38,c2515,53,2515,53,2515,53v,13,,13,,13c2508,63,2501,62,2492,62v-21,,-38,7,-51,20c2428,96,2421,114,2421,137v,21,6,38,17,50c2448,198,2461,203,2477,203v16,,30,-5,41,-16l2518,196xm2396,101v,-39,,-39,,-39c2394,62,2390,62,2386,62v-5,,-10,,-14,2c2360,67,2351,74,2346,82v-2,-20,-2,-20,-2,-20c2310,62,2310,62,2310,62v,141,,141,,141c2348,203,2348,203,2348,203v,-93,,-93,,-93c2357,101,2367,97,2379,97v7,,12,1,17,4xm2143,135v-2,-8,-2,-17,-2,-28c2141,97,2142,88,2144,79v7,-23,22,-34,44,-34c2202,45,2213,51,2220,63v7,11,11,26,11,45c2231,130,2227,147,2219,158v-4,6,-9,10,-14,12c2199,173,2193,174,2185,174v-7,,-13,-2,-19,-5c2160,166,2155,161,2152,155v-4,-6,-7,-12,-9,-20xm2183,203v27,,48,-8,63,-24c2263,163,2271,138,2271,106v,-27,-7,-49,-21,-66c2235,24,2216,15,2191,15v-27,,-49,8,-65,23c2118,46,2112,56,2107,68v-4,12,-7,25,-7,40c2100,123,2102,136,2106,148v7,23,22,40,43,49c2159,201,2170,203,2183,203xm1875,203v38,,38,,38,c1913,106,1913,106,1913,106v7,-6,7,-6,7,-6c1927,96,1935,94,1941,94v8,,13,2,16,6c1960,105,1961,112,1961,124v,79,,79,,79c1999,203,1999,203,1999,203v,-87,,-87,,-87c1999,96,1996,82,1988,73v-3,-4,-8,-7,-13,-9c1970,63,1965,62,1959,62v-6,,-11,,-16,2c1930,67,1920,72,1910,78v,-16,,-16,,-16c1875,62,1875,62,1875,62r,141xm1759,143v8,-4,19,-7,33,-7c1792,170,1792,170,1792,170v-4,2,-4,2,-4,2c1783,176,1776,177,1770,177v-6,,-10,-1,-14,-4c1752,166,1752,166,1752,166v-1,-8,-1,-8,-1,-8c1751,151,1753,146,1759,143xm1793,190v,6,2,10,4,12c1799,203,1802,203,1807,203v23,,23,,23,c1830,112,1830,112,1830,112v,-19,-5,-33,-14,-40c1811,68,1805,65,1798,64v-7,-1,-14,-2,-22,-2c1769,62,1762,62,1756,63v-16,3,-29,8,-39,13c1726,100,1726,100,1726,100v3,-1,8,-3,16,-5c1750,92,1757,91,1764,91v12,,19,1,23,3c1790,96,1792,100,1792,107v,8,,8,,8c1766,115,1748,118,1736,123v-16,7,-25,19,-25,35c1711,171,1716,182,1724,190v8,9,19,13,33,13c1771,203,1783,198,1793,189r,1xm1602,203v36,,36,,36,c1691,62,1691,62,1691,62v-41,,-41,,-41,c1629,130,1629,130,1629,130v-8,34,-8,34,-8,34c1612,130,1612,130,1612,130,1591,62,1591,62,1591,62v-41,,-41,,-41,l1602,203xm1334,203v38,,38,,38,c1372,106,1372,106,1372,106v7,-6,7,-6,7,-6c1386,96,1394,94,1400,94v8,,13,2,16,6c1419,105,1420,112,1420,124v,79,,79,,79c1458,203,1458,203,1458,203v,-87,,-87,,-87c1458,96,1455,82,1447,73v-3,-4,-7,-7,-13,-9c1429,63,1424,62,1418,62v-6,,-11,,-16,2c1389,67,1379,72,1369,78v,-16,,-16,,-16c1334,62,1334,62,1334,62r,141xm1259,120v-48,,-48,,-48,c1213,109,1216,101,1220,95v4,-4,10,-6,18,-6c1252,89,1259,97,1259,114r,6xm1240,62v-21,,-38,6,-50,20c1178,95,1173,111,1173,132v,22,5,40,17,52c1195,190,1202,195,1210,198v8,3,16,5,24,5c1242,203,1249,203,1254,202v16,-2,28,-7,36,-13c1284,167,1284,167,1284,167v-2,1,-6,3,-13,5c1265,174,1257,175,1248,175v-23,,-36,-12,-37,-34c1293,141,1293,141,1293,141v1,-6,1,-14,1,-25c1294,106,1293,97,1290,90v-9,-19,-25,-28,-50,-28xm1146,101v,-39,,-39,,-39c1144,62,1141,62,1136,62v-5,,-9,,-13,2c1110,67,1101,74,1096,82v-2,-20,-2,-20,-2,-20c1061,62,1061,62,1061,62v,141,,141,,141c1099,203,1099,203,1099,203v,-93,,-93,,-93c1107,101,1118,97,1130,97v6,,12,1,16,4xm987,120v-48,,-48,,-48,c940,109,943,101,948,95v4,-4,10,-6,17,-6c980,89,987,97,987,114r,6xm968,62v-22,,-38,6,-51,20c906,95,900,111,900,132v,22,6,40,17,52c923,190,930,195,938,198v8,3,16,5,24,5c970,203,977,203,982,202v16,-2,28,-7,35,-13c1011,167,1011,167,1011,167v-2,1,-6,3,-12,5c992,174,985,175,975,175v-23,,-35,-12,-37,-34c1021,141,1021,141,1021,141v1,-6,1,-14,1,-25c1022,106,1020,97,1017,90,1009,71,992,62,968,62xm738,203v38,,38,,38,c776,106,776,106,776,106v7,-6,7,-6,7,-6c791,96,798,94,805,94v7,,12,2,15,6c823,105,825,113,825,124v,79,,79,,79c863,203,863,203,863,203v,-87,,-87,,-87c863,97,859,82,851,74v-3,-5,-8,-8,-14,-10c832,63,826,62,821,62v-6,,-11,,-16,1c793,66,783,71,774,79v2,-25,2,-25,2,-25c776,,776,,776,,738,,738,,738,r,203xm598,192v8,4,8,4,8,4c618,201,631,203,646,203v17,,31,-3,40,-10c691,189,694,185,697,179v2,-5,4,-12,4,-20c701,150,698,143,692,136v-3,-3,-7,-6,-12,-9c675,125,668,122,659,119v-8,-3,-15,-6,-19,-8c636,108,634,105,634,100v1,-7,7,-10,20,-10c660,90,664,90,667,90v10,2,18,5,22,10c693,70,693,70,693,70v-8,-6,-21,-8,-39,-8c638,62,624,65,614,72v-11,7,-16,17,-16,29c598,112,601,120,606,127v3,3,6,6,11,9c621,139,628,142,636,144v8,3,15,6,20,9c661,156,663,160,663,164v,4,-1,7,-5,8c655,174,650,175,644,175v-6,,-11,,-16,-1c615,171,606,168,602,164r-4,28xm490,160v,15,3,26,8,33c501,196,505,199,510,201v5,1,11,2,16,2c532,203,537,203,542,202v12,-2,21,-6,28,-12c565,168,565,168,565,168v-2,2,-5,3,-10,4c549,174,549,174,549,174v-6,,-6,,-6,c536,174,536,174,536,174v-5,-4,-5,-4,-5,-4c529,166,528,157,528,144v,-56,,-56,,-56c565,88,565,88,565,88v,-26,,-26,,-26c528,62,528,62,528,62v,-32,,-32,,-32c504,30,504,30,504,30v-3,10,-6,18,-9,25c494,58,491,61,487,63v-2,1,-6,2,-14,5c473,88,473,88,473,88v17,,17,,17,l490,160xm410,120v-47,,-47,,-47,c364,109,367,101,372,95v4,-4,10,-6,17,-6c403,89,411,97,411,114r-1,6xm391,62v-21,,-38,6,-50,20c330,95,324,111,324,132v,22,6,40,17,52c347,190,353,195,361,198v9,3,17,5,25,5c394,203,400,203,406,202v16,-2,28,-7,35,-13c435,167,435,167,435,167v-2,1,-6,3,-12,5c416,174,408,175,399,175v-23,,-35,-12,-37,-34c444,141,444,141,444,141v1,-6,2,-14,2,-25c446,106,444,97,441,90,433,71,416,62,391,62xm216,143v9,-4,20,-7,33,-7c249,170,249,170,249,170v-3,2,-3,2,-3,2c240,176,234,177,228,177v-6,,-11,-1,-14,-4c210,166,210,166,210,166v-2,-8,-2,-8,-2,-8c208,151,211,146,216,143xm251,190v,6,1,10,4,12c257,203,260,203,265,203v22,,22,,22,c287,112,287,112,287,112v,-19,-4,-33,-13,-40c269,68,263,65,256,64v-7,-1,-14,-2,-22,-2c226,62,220,62,214,63v-16,3,-30,8,-39,13c183,100,183,100,183,100v3,-1,9,-3,17,-5c208,92,215,91,222,91v11,,19,1,22,3c248,96,249,100,249,107v,8,,8,,8c224,115,205,118,193,123v-16,7,-24,19,-24,35c169,171,173,182,182,190v8,9,19,13,33,13c229,203,241,198,251,189r,1xm90,52v5,4,7,11,7,20c97,82,94,89,89,95v-5,7,-14,10,-25,10c53,105,53,105,53,105v-5,,-10,,-14,c39,45,39,45,39,45v6,-1,13,-2,22,-2c75,43,85,46,90,52xm78,142v1,3,3,7,4,11c84,157,85,161,87,165v1,4,2,9,4,13c92,182,94,185,95,188v4,8,4,8,4,8c103,203,103,203,103,203v43,,43,,43,c138,189,138,189,138,189v-3,-5,-6,-11,-8,-17c127,166,124,160,122,154v-6,-14,-13,-23,-19,-29c124,117,134,99,134,71v,-20,-6,-35,-20,-44c108,23,101,20,93,18,85,16,76,15,66,15v-9,,-19,,-29,c33,15,30,15,27,15v-9,,-9,,-9,c,15,,15,,15,,203,,203,,203v39,,39,,39,c39,132,39,132,39,132v10,,18,,25,c69,132,74,136,78,142xe" fillcolor="#1d1d1b" stroked="f">
                <v:path arrowok="t" o:connecttype="custom" o:connectlocs="1083947,49136;1061094,4786;1010943,64770;1004278,54241;968728,38288;960793,29673;984916,31268;969363,64770;900803,39564;884932,24887;849700,36373;848113,64451;859540,28716;792884,28397;798280,0;799232,59665;733212,19782;680522,25206;683061,49455;668778,21696;609423,31906;626880,20420;568794,43393;569112,60622;557368,20101;551020,39245;536736,19782;423422,64770;462780,64770;423422,19782;393585,19782;407551,53284;363749,32225;348831,64770;313281,36373;311694,64451;322804,28716;261861,39564;245674,25206;217742,61579;207585,28716;195841,43393;189810,61260;176161,54879;179335,19782;155530,28078;124106,19782;138072,53284;68560,45626;68560,45626;74273,19782;79034,36692;30789,22973;24758,45307;43802,60303;11744,4786;24758,45307" o:connectangles="0,0,0,0,0,0,0,0,0,0,0,0,0,0,0,0,0,0,0,0,0,0,0,0,0,0,0,0,0,0,0,0,0,0,0,0,0,0,0,0,0,0,0,0,0,0,0,0,0,0,0,0,0,0,0,0,0"/>
                <o:lock v:ext="edit" verticies="t"/>
              </v:shape>
              <v:shape id="Freeform 5" o:spid="_x0000_s1029" style="position:absolute;left:53746;top:3689;width:11817;height:832;visibility:visible;mso-wrap-style:square;v-text-anchor:top" coordsize="3723,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CDzsUA&#10;AADaAAAADwAAAGRycy9kb3ducmV2LnhtbESPQWsCMRSE7wX/Q3hCbzWp0FJXo6iolPagtR7a22Pz&#10;ml3cvKyb6K7/vhEKPQ4z8w0zmXWuEhdqQulZw+NAgSDOvSnZajh8rh9eQISIbLDyTBquFGA27d1N&#10;MDO+5Q+67KMVCcIhQw1FjHUmZcgLchgGviZO3o9vHMYkGytNg22Cu0oOlXqWDktOCwXWtCwoP+7P&#10;TsNqZOy8un69te+7xWaxter0vVVa3/e7+RhEpC7+h//ar0bDE9yupBs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IPOxQAAANoAAAAPAAAAAAAAAAAAAAAAAJgCAABkcnMv&#10;ZG93bnJldi54bWxQSwUGAAAAAAQABAD1AAAAigMAAAAA&#10;" path="m3603,200v24,,24,,24,c3638,112,3638,112,3638,112v7,-9,15,-17,24,-23c3666,86,3670,84,3674,82v5,-2,9,-3,13,-3c3691,79,3693,80,3695,82v3,4,3,4,3,4c3698,88,3699,92,3699,97v,5,-2,18,-5,40c3689,168,3689,168,3689,168v-1,11,-3,21,-4,32c3709,200,3709,200,3709,200v11,-72,11,-72,11,-72c3722,111,3723,100,3723,95v,-13,-2,-22,-7,-28c3712,62,3705,59,3696,59v-5,,-10,1,-15,2c3667,66,3654,74,3642,87v,,,,,c3644,59,3644,59,3644,59v-22,,-22,,-22,l3603,200xm3533,120v-12,6,-25,10,-37,10c3498,117,3502,106,3509,96v8,-13,18,-19,29,-19c3549,77,3554,82,3554,91v,11,-7,21,-21,29xm3500,170v-3,-10,-3,-10,-3,-10c3496,152,3496,152,3496,152v,-4,,-4,,-4c3507,147,3518,144,3530,141v6,-3,12,-5,17,-8c3553,130,3558,126,3563,122v4,-4,8,-9,11,-15c3577,102,3578,97,3578,91v,-5,-1,-10,-2,-14c3571,65,3561,59,3544,59v-21,,-39,8,-52,25c3485,92,3480,102,3476,113v-3,11,-5,23,-5,35c3471,171,3479,187,3497,196v6,3,14,4,23,4c3530,200,3540,197,3550,192v8,-5,15,-10,19,-16c3562,163,3562,163,3562,163v-14,12,-27,18,-41,18c3511,181,3504,178,3500,170xm3516,32v3,,7,-1,11,-5c3531,23,3532,19,3532,14v,-6,-2,-10,-8,-13c3516,,3516,,3516,v-11,5,-11,5,-11,5c3502,9,3500,13,3500,18v,6,3,11,8,13l3516,32xm3567,32v4,,7,-1,11,-5c3582,23,3584,19,3584,14v,-6,-3,-10,-9,-13c3569,,3569,,3569,v-7,2,-7,2,-7,2c3558,3,3555,7,3553,11v-3,7,-3,12,2,17c3558,31,3562,32,3567,32xm3437,32v4,,7,-2,11,-6c3452,23,3454,18,3454,13v,-6,-3,-10,-9,-12c3437,,3437,,3437,v-10,5,-10,5,-10,5c3423,9,3421,13,3421,18v,6,3,10,9,13l3437,32xm3399,200v24,,24,,24,c3442,59,3442,59,3442,59v-24,,-24,,-24,l3399,200xm3342,199v12,-4,22,-10,27,-16c3366,169,3366,169,3366,169v-5,4,-5,4,-5,4c3351,179,3345,181,3340,181v-5,,-7,-4,-7,-13c3334,161,3334,161,3334,161v1,-11,1,-11,1,-11c3345,78,3345,78,3345,78v31,,31,,31,c3379,59,3379,59,3379,59v-32,,-32,,-32,c3352,25,3352,25,3352,25v-21,,-21,,-21,c3324,59,3324,59,3324,59v-13,,-13,,-13,c3306,78,3306,78,3306,78v14,,14,,14,c3310,162,3310,162,3310,162v-1,8,-2,13,-2,15c3308,178,3308,178,3308,178v,15,8,22,23,22c3334,200,3338,200,3342,199xm3149,200v24,,24,,24,c3185,112,3185,112,3185,112v6,-9,14,-17,23,-23c3212,86,3216,84,3221,82v4,-2,8,-3,12,-3c3237,79,3240,80,3241,82v3,4,3,4,3,4c3245,88,3245,92,3245,97v,5,-2,18,-5,40c3236,168,3236,168,3236,168v-2,11,-4,21,-5,32c3255,200,3255,200,3255,200v11,-72,11,-72,11,-72c3268,111,3269,100,3269,95v,-13,-2,-22,-7,-28c3258,62,3251,59,3242,59v-5,,-10,1,-15,2c3213,66,3200,74,3188,87v,,,,,c3191,59,3191,59,3191,59v-23,,-23,,-23,l3149,200xm3032,115v2,-5,4,-10,7,-15c3041,96,3045,92,3048,88v4,-4,8,-6,13,-8c3065,78,3071,76,3077,76v6,,12,2,19,5c3085,153,3085,153,3085,153v-13,19,-26,29,-40,29c3033,182,3027,170,3027,145v,-10,2,-20,5,-30xm3084,175v-2,25,-2,25,-2,25c3103,200,3103,200,3103,200,3122,59,3122,59,3122,59v-14,4,-14,4,-14,4c3097,60,3088,59,3080,59v-9,,-17,1,-25,4c3041,68,3029,77,3021,89v-12,18,-19,37,-19,59c3002,165,3006,177,3012,186v3,5,7,8,11,11c3028,199,3033,200,3039,200v17,,32,-8,45,-25xm2993,59v-1,,-4,,-10,c2980,59,2976,60,2971,62v-11,4,-21,12,-28,22c2946,59,2946,59,2946,59v-23,,-23,,-23,c2904,200,2904,200,2904,200v24,,24,,24,c2939,117,2939,117,2939,117v5,-11,11,-19,18,-26c2967,85,2967,85,2967,85v4,-2,7,-3,12,-3c2983,82,2986,83,2988,84r5,-25xm2765,192v5,5,13,8,24,8c2794,200,2799,199,2803,198v14,-4,25,-12,36,-25c2836,200,2836,200,2836,200v22,,22,,22,c2877,59,2877,59,2877,59v-24,,-24,,-24,c2841,149,2841,149,2841,149v-6,9,-13,17,-21,23c2816,175,2813,177,2809,179v-4,2,-8,3,-13,3c2791,182,2788,181,2785,179v-3,-5,-3,-5,-3,-5c2782,171,2781,168,2781,162v,-5,2,-19,5,-41c2792,80,2792,80,2792,80v1,-7,2,-14,2,-21c2771,59,2771,59,2771,59v-4,22,-4,22,-4,22c2766,89,2763,110,2759,143v-1,9,-2,17,-2,22c2757,178,2760,187,2765,192xm2637,193v5,3,5,3,5,3c2650,199,2661,200,2673,200v15,,26,-3,35,-9c2717,184,2721,175,2721,163v,-13,-6,-24,-17,-34c2687,115,2687,115,2687,115v-8,-6,-11,-13,-11,-21c2676,88,2678,84,2683,81v7,-3,7,-3,7,-3c2700,77,2700,77,2700,77v10,1,10,1,10,1c2718,81,2723,84,2726,87v4,-23,4,-23,4,-23c2729,63,2726,62,2721,61v-5,-1,-12,-2,-22,-2c2686,59,2675,62,2667,69v-5,3,-8,7,-11,11c2654,85,2653,91,2653,99v,7,2,15,8,22c2664,125,2669,131,2678,138v8,7,8,7,8,7c2692,151,2692,151,2692,151v4,7,4,7,4,7c2698,166,2698,166,2698,166v-2,8,-2,8,-2,8c2692,179,2685,182,2674,182v-11,,-22,-3,-32,-9l2637,193xm2526,193v6,3,6,3,6,3c2540,199,2550,200,2562,200v15,,26,-3,35,-9c2606,184,2610,175,2610,163v,-13,-5,-24,-17,-34c2576,115,2576,115,2576,115v-7,-6,-11,-13,-11,-21c2565,88,2567,84,2572,81v7,-3,7,-3,7,-3c2589,77,2589,77,2589,77v10,1,10,1,10,1c2607,81,2613,84,2615,87v5,-23,5,-23,5,-23c2619,63,2616,62,2611,61v-5,-1,-13,-2,-23,-2c2575,59,2564,62,2556,69v-4,3,-8,7,-10,11c2543,85,2542,91,2542,99v,7,3,15,8,22c2553,125,2558,131,2567,138v8,7,8,7,8,7c2581,151,2581,151,2581,151v4,7,4,7,4,7c2587,166,2587,166,2587,166v-2,8,-2,8,-2,8c2581,179,2574,182,2564,182v-12,,-23,-3,-33,-9l2526,193xm2405,133v45,-99,45,-99,45,-99c2452,48,2452,48,2452,48v14,85,14,85,14,85l2405,133xm2348,200v26,,26,,26,c2396,152,2396,152,2396,152v73,,73,,73,c2477,200,2477,200,2477,200v24,,24,,24,c2466,11,2466,11,2466,11v-26,,-26,,-26,l2348,200xm2172,200v24,,24,,24,c2207,112,2207,112,2207,112v7,-9,14,-17,24,-23c2235,86,2239,84,2243,82v4,-2,9,-3,13,-3c2259,79,2262,80,2264,82v3,4,3,4,3,4c2267,88,2268,92,2268,97v,5,-2,18,-5,40c2258,168,2258,168,2258,168v-1,11,-3,21,-4,32c2278,200,2278,200,2278,200v10,-72,10,-72,10,-72c2291,111,2292,100,2292,95v,-13,-2,-22,-7,-28c2281,62,2274,59,2265,59v-5,,-10,1,-15,2c2235,66,2222,74,2211,87v,,,,,c2213,59,2213,59,2213,59v-22,,-22,,-22,l2172,200xm2138,32v3,,7,-2,10,-6c2152,23,2154,18,2154,13v,-6,-3,-10,-9,-12c2137,,2137,,2137,v-10,5,-10,5,-10,5c2123,9,2121,13,2121,18v,6,3,10,9,13l2138,32xm2100,200v24,,24,,24,c2142,59,2142,59,2142,59v-23,,-23,,-23,l2100,200xm2038,59v-1,,-5,,-11,c2024,59,2020,60,2015,62v-11,4,-20,12,-27,22c1990,59,1990,59,1990,59v-23,,-23,,-23,c1948,200,1948,200,1948,200v24,,24,,24,c1983,117,1983,117,1983,117v5,-11,11,-19,19,-26c2012,85,2012,85,2012,85v3,-2,7,-3,11,-3c2027,82,2030,83,2032,84r6,-25xm1831,115v2,-5,4,-10,7,-15c1841,96,1844,92,1848,88v3,-4,7,-6,12,-8c1865,78,1870,76,1876,76v7,,13,2,19,5c1884,153,1884,153,1884,153v-13,19,-26,29,-40,29c1832,182,1826,170,1826,145v,-10,2,-20,5,-30xm1883,175v-2,25,-2,25,-2,25c1902,200,1902,200,1902,200,1921,59,1921,59,1921,59v-14,4,-14,4,-14,4c1896,60,1887,59,1880,59v-10,,-18,1,-25,4c1840,68,1829,77,1820,89v-12,18,-18,37,-18,59c1802,165,1805,177,1811,186v3,5,7,8,12,11c1828,199,1833,200,1838,200v18,,32,-8,45,-25xm1685,115v2,-5,4,-10,7,-15c1695,96,1698,92,1702,88v3,-4,7,-6,12,-8c1719,78,1724,76,1730,76v7,,13,2,19,5c1738,153,1738,153,1738,153v-13,19,-26,29,-40,29c1686,182,1680,170,1680,145v,-10,2,-20,5,-30xm1737,175v-2,25,-2,25,-2,25c1756,200,1756,200,1756,200,1775,59,1775,59,1775,59v-14,4,-14,4,-14,4c1750,60,1741,59,1734,59v-10,,-18,1,-25,4c1694,68,1683,77,1674,89v-12,18,-18,37,-18,59c1656,165,1659,177,1665,186v3,5,7,8,12,11c1682,199,1687,200,1692,200v18,,32,-8,45,-25xm1585,200v23,,23,,23,c1636,,1636,,1636,v-24,,-24,,-24,l1585,200xm1512,120v-13,6,-25,10,-37,10c1477,117,1481,106,1488,96v8,-13,18,-19,29,-19c1528,77,1533,82,1533,91v,11,-7,21,-21,29xm1479,170v-4,-10,-4,-10,-4,-10c1475,152,1475,152,1475,152v,-4,,-4,,-4c1486,147,1497,144,1508,141v6,-3,12,-5,18,-8c1532,130,1537,126,1542,122v4,-4,8,-9,11,-15c1555,102,1557,97,1557,91v,-5,-1,-10,-2,-14c1550,65,1539,59,1523,59v-22,,-39,8,-53,25c1464,92,1459,102,1455,113v-4,11,-5,23,-5,35c1450,171,1458,187,1475,196v6,3,14,4,24,4c1509,200,1519,197,1529,192v8,-5,14,-10,19,-16c1541,163,1541,163,1541,163v-14,12,-27,18,-41,18c1490,181,1483,178,1479,170xm1356,122v43,78,43,78,43,78c1427,200,1427,200,1427,200v-45,-73,-45,-73,-45,-73c1389,124,1395,119,1400,115v21,-18,33,-37,35,-56c1412,59,1412,59,1412,59v-3,7,-6,14,-10,19c1390,96,1375,111,1356,122v,,,,,xm1318,200v23,,23,,23,c1367,,1367,,1367,v-24,,-24,,-24,l1318,200xm1200,115v2,-5,4,-10,7,-15c1210,96,1213,92,1216,88v4,-4,8,-6,13,-8c1234,78,1239,76,1245,76v6,,13,2,19,5c1253,153,1253,153,1253,153v-13,19,-26,29,-40,29c1201,182,1195,170,1195,145v,-10,2,-20,5,-30xm1252,175v-2,25,-2,25,-2,25c1271,200,1271,200,1271,200,1290,59,1290,59,1290,59v-14,4,-14,4,-14,4c1265,60,1256,59,1249,59v-10,,-18,1,-25,4c1209,68,1198,77,1189,89v-12,18,-18,37,-18,59c1171,165,1174,177,1180,186v3,5,7,8,12,11c1196,199,1202,200,1207,200v18,,32,-8,45,-25xm949,200v23,,23,,23,c984,111,984,111,984,111v6,-9,13,-16,21,-22c1009,86,1013,83,1017,82v4,-2,7,-3,11,-3c1032,79,1035,80,1037,82v2,4,2,4,2,4c1040,88,1040,92,1040,97v,5,-1,18,-5,40c1031,168,1031,168,1031,168v-2,11,-3,21,-5,32c1050,200,1050,200,1050,200v12,-81,12,-81,12,-81c1063,113,1063,108,1064,104v6,-7,12,-13,19,-18c1093,81,1093,81,1093,81v10,-2,10,-2,10,-2c1111,82,1111,82,1111,82v3,4,3,4,3,4c1114,88,1115,92,1115,97v,5,-2,18,-5,40c1105,168,1105,168,1105,168v-1,11,-3,21,-4,32c1125,200,1125,200,1125,200v11,-72,11,-72,11,-72c1138,111,1139,100,1139,95v,-13,-2,-22,-7,-28c1128,62,1121,59,1112,59v-4,,-9,1,-13,2c1086,65,1074,72,1064,83v-1,-8,-4,-15,-8,-18c1051,61,1046,59,1040,59v-6,,-12,1,-16,2c1011,65,999,73,988,86v2,-27,2,-27,2,-27c968,59,968,59,968,59l949,200xm937,59v-1,,-5,,-11,c923,59,919,60,914,62v-11,4,-20,12,-27,22c889,59,889,59,889,59v-23,,-23,,-23,c847,200,847,200,847,200v24,,24,,24,c882,117,882,117,882,117v5,-11,11,-19,18,-26c911,85,911,85,911,85v3,-2,7,-3,11,-3c926,82,929,83,931,84r6,-25xm777,120v-12,6,-24,10,-36,10c742,117,747,106,753,96v9,-13,18,-19,30,-19c793,77,798,82,798,91v,11,-7,21,-21,29xm744,170v-3,-10,-3,-10,-3,-10c740,152,740,152,740,152v,-4,,-4,,-4c751,147,763,144,774,141v6,-3,12,-5,18,-8c798,130,803,126,807,122v5,-4,8,-9,11,-15c821,102,822,97,822,91v,-5,,-10,-2,-14c816,65,805,59,788,59v-21,,-38,8,-52,25c730,92,725,102,721,113v-4,11,-6,23,-6,35c715,171,724,187,741,196v6,3,14,4,24,4c774,200,784,197,794,192v9,-5,15,-10,19,-16c806,163,806,163,806,163v-13,12,-27,18,-40,18c756,181,749,178,744,170xm661,199v13,-4,22,-10,28,-16c686,169,686,169,686,169v-6,4,-6,4,-6,4c671,179,664,181,660,181v-5,,-7,-4,-7,-13c653,161,653,161,653,161v2,-11,2,-11,2,-11c664,78,664,78,664,78v32,,32,,32,c699,59,699,59,699,59v-32,,-32,,-32,c671,25,671,25,671,25v-20,,-20,,-20,c644,59,644,59,644,59v-13,,-13,,-13,c626,78,626,78,626,78v14,,14,,14,c630,162,630,162,630,162v-1,8,-2,13,-2,15c628,178,628,178,628,178v,15,8,22,22,22c654,200,658,200,661,199xm504,193v5,3,5,3,5,3c517,199,527,200,539,200v15,,26,-3,35,-9c583,184,588,175,588,163v,-13,-6,-24,-18,-34c553,115,553,115,553,115v-7,-6,-11,-13,-11,-21c542,88,544,84,549,81v7,-3,7,-3,7,-3c566,77,566,77,566,77v10,1,10,1,10,1c585,81,590,84,592,87v5,-23,5,-23,5,-23c596,63,593,62,588,61v-5,-1,-13,-2,-23,-2c552,59,541,62,533,69v-4,3,-8,7,-10,11c520,85,519,91,519,99v,7,3,15,8,22c530,125,536,131,544,138v8,7,8,7,8,7c559,151,559,151,559,151v4,7,4,7,4,7c564,166,564,166,564,166v-2,8,-2,8,-2,8c558,179,551,182,541,182v-12,,-23,-3,-33,-9l504,193xm476,32v4,,7,-2,11,-6c491,23,493,18,493,13,493,7,490,3,484,1,476,,476,,476,,466,5,466,5,466,5v-4,4,-6,8,-6,13c460,24,463,28,469,31r7,1xm438,200v24,,24,,24,c481,59,481,59,481,59v-24,,-24,,-24,l438,200xm317,115v2,-5,4,-10,7,-15c327,96,330,92,334,88v4,-4,8,-6,13,-8c351,78,357,76,363,76v6,,12,2,18,5c371,153,371,153,371,153v-6,8,-12,14,-18,19c345,178,337,182,329,182v-11,,-17,-12,-17,-37c312,135,314,125,317,115xm292,258v2,,5,1,11,2c308,261,316,262,325,262v21,,37,-7,49,-20c381,234,386,223,387,212,408,59,408,59,408,59v-14,4,-14,4,-14,4c383,60,374,59,366,59v-9,,-17,1,-25,4c327,68,315,77,306,89v-13,18,-19,38,-19,59c287,165,290,177,296,186v4,5,7,8,12,11c313,199,318,200,324,200v5,,10,,15,-2c351,194,361,186,369,175v-6,36,-6,36,-6,36c362,216,361,221,359,225v-5,13,-15,19,-29,19c318,244,307,242,298,237r-6,21xm218,120v-12,6,-24,10,-36,10c183,117,187,106,194,96v8,-13,18,-19,30,-19c234,77,239,82,239,91v,11,-7,21,-21,29xm185,170v-3,-10,-3,-10,-3,-10c181,152,181,152,181,152v,-4,,-4,,-4c192,147,203,144,215,141v6,-3,12,-5,17,-8c238,130,243,126,248,122v4,-4,8,-9,11,-15c262,102,263,97,263,91v,-5,-1,-10,-2,-14c256,65,246,59,229,59v-21,,-39,8,-52,25c170,92,165,102,161,113v-3,11,-5,23,-5,35c156,171,164,187,182,196v6,3,14,4,23,4c215,200,225,197,235,192v8,-5,15,-10,19,-16c247,163,247,163,247,163v-14,12,-27,18,-40,18c196,181,189,178,185,170xm46,31v6,-1,15,-2,25,-2c94,29,105,38,105,57v,13,-3,23,-9,31c89,97,78,101,64,101v-5,,-5,,-5,c51,101,51,101,51,101v-8,,-8,,-8,c37,101,37,101,37,101l46,31xm59,121v9,,18,14,26,42c92,182,97,195,101,200v28,,28,,28,c128,199,126,196,124,192v-2,-4,-9,-19,-19,-43c100,135,95,124,88,117v7,-2,14,-5,19,-9c123,96,131,79,131,56v,-14,-4,-26,-14,-33c107,15,93,11,74,11v-38,,-38,,-38,c24,11,24,11,24,11,,200,,200,,200v25,,25,,25,c35,121,35,121,35,121v15,,15,,15,l59,121xe" fillcolor="#1d1d1b" stroked="f">
                <v:path arrowok="t" o:connecttype="custom" o:connectlocs="1170943,53340;1149676,18733;1109682,46990;1109999,62230;1116030,0;1127774,3493;1090954,10160;1057943,53340;1049373,24765;1022393,26035;1035407,21273;971606,25400;986525,20003;943039,19685;950022,18733;891618,56833;875112,52388;853846,24765;850037,43815;813217,63500;831627,20320;821152,52705;753543,63500;708152,28258;727515,30163;683711,4128;666571,63500;638638,26988;585313,57785;571981,46990;551667,48578;531352,28258;479931,38100;484375,42228;485327,60960;448190,18733;385976,27940;409465,18733;308527,63500;333285,63500;349474,63500;313606,27305;276468,63500;253297,28893;260280,24448;236157,53975;221873,18733;206320,63500;176483,24765;172674,43815;156485,4128;139028,63500;100620,36513;91098,46990;69196,38100;73640,42228;74592,60960;16188,32068;33963,34290" o:connectangles="0,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147EE" w14:textId="77777777" w:rsidR="008A107F" w:rsidRDefault="00DD562C" w:rsidP="008A107F">
    <w:pPr>
      <w:pStyle w:val="Koptekst"/>
    </w:pPr>
    <w:r>
      <w:rPr>
        <w:noProof/>
      </w:rPr>
      <mc:AlternateContent>
        <mc:Choice Requires="wpc">
          <w:drawing>
            <wp:anchor distT="0" distB="0" distL="114300" distR="114300" simplePos="0" relativeHeight="251667968" behindDoc="1" locked="0" layoutInCell="0" allowOverlap="1" wp14:anchorId="69114804" wp14:editId="69114805">
              <wp:simplePos x="0" y="0"/>
              <wp:positionH relativeFrom="page">
                <wp:posOffset>0</wp:posOffset>
              </wp:positionH>
              <wp:positionV relativeFrom="page">
                <wp:posOffset>0</wp:posOffset>
              </wp:positionV>
              <wp:extent cx="7560310" cy="1628775"/>
              <wp:effectExtent l="0" t="0" r="0" b="0"/>
              <wp:wrapNone/>
              <wp:docPr id="44"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2" name="Freeform 5"/>
                      <wps:cNvSpPr>
                        <a:spLocks noEditPoints="1"/>
                      </wps:cNvSpPr>
                      <wps:spPr bwMode="auto">
                        <a:xfrm>
                          <a:off x="3118485" y="951865"/>
                          <a:ext cx="1323975" cy="199390"/>
                        </a:xfrm>
                        <a:custGeom>
                          <a:avLst/>
                          <a:gdLst>
                            <a:gd name="T0" fmla="*/ 156 w 4169"/>
                            <a:gd name="T1" fmla="*/ 24 h 627"/>
                            <a:gd name="T2" fmla="*/ 387 w 4169"/>
                            <a:gd name="T3" fmla="*/ 283 h 627"/>
                            <a:gd name="T4" fmla="*/ 399 w 4169"/>
                            <a:gd name="T5" fmla="*/ 471 h 627"/>
                            <a:gd name="T6" fmla="*/ 386 w 4169"/>
                            <a:gd name="T7" fmla="*/ 606 h 627"/>
                            <a:gd name="T8" fmla="*/ 206 w 4169"/>
                            <a:gd name="T9" fmla="*/ 361 h 627"/>
                            <a:gd name="T10" fmla="*/ 0 w 4169"/>
                            <a:gd name="T11" fmla="*/ 585 h 627"/>
                            <a:gd name="T12" fmla="*/ 309 w 4169"/>
                            <a:gd name="T13" fmla="*/ 290 h 627"/>
                            <a:gd name="T14" fmla="*/ 177 w 4169"/>
                            <a:gd name="T15" fmla="*/ 64 h 627"/>
                            <a:gd name="T16" fmla="*/ 1185 w 4169"/>
                            <a:gd name="T17" fmla="*/ 180 h 627"/>
                            <a:gd name="T18" fmla="*/ 1048 w 4169"/>
                            <a:gd name="T19" fmla="*/ 410 h 627"/>
                            <a:gd name="T20" fmla="*/ 1226 w 4169"/>
                            <a:gd name="T21" fmla="*/ 573 h 627"/>
                            <a:gd name="T22" fmla="*/ 1211 w 4169"/>
                            <a:gd name="T23" fmla="*/ 624 h 627"/>
                            <a:gd name="T24" fmla="*/ 1257 w 4169"/>
                            <a:gd name="T25" fmla="*/ 326 h 627"/>
                            <a:gd name="T26" fmla="*/ 1088 w 4169"/>
                            <a:gd name="T27" fmla="*/ 254 h 627"/>
                            <a:gd name="T28" fmla="*/ 1560 w 4169"/>
                            <a:gd name="T29" fmla="*/ 624 h 627"/>
                            <a:gd name="T30" fmla="*/ 1580 w 4169"/>
                            <a:gd name="T31" fmla="*/ 571 h 627"/>
                            <a:gd name="T32" fmla="*/ 1643 w 4169"/>
                            <a:gd name="T33" fmla="*/ 240 h 627"/>
                            <a:gd name="T34" fmla="*/ 1460 w 4169"/>
                            <a:gd name="T35" fmla="*/ 157 h 627"/>
                            <a:gd name="T36" fmla="*/ 1443 w 4169"/>
                            <a:gd name="T37" fmla="*/ 240 h 627"/>
                            <a:gd name="T38" fmla="*/ 1963 w 4169"/>
                            <a:gd name="T39" fmla="*/ 594 h 627"/>
                            <a:gd name="T40" fmla="*/ 1853 w 4169"/>
                            <a:gd name="T41" fmla="*/ 353 h 627"/>
                            <a:gd name="T42" fmla="*/ 1872 w 4169"/>
                            <a:gd name="T43" fmla="*/ 217 h 627"/>
                            <a:gd name="T44" fmla="*/ 1986 w 4169"/>
                            <a:gd name="T45" fmla="*/ 206 h 627"/>
                            <a:gd name="T46" fmla="*/ 1767 w 4169"/>
                            <a:gd name="T47" fmla="*/ 208 h 627"/>
                            <a:gd name="T48" fmla="*/ 1834 w 4169"/>
                            <a:gd name="T49" fmla="*/ 427 h 627"/>
                            <a:gd name="T50" fmla="*/ 1884 w 4169"/>
                            <a:gd name="T51" fmla="*/ 582 h 627"/>
                            <a:gd name="T52" fmla="*/ 1713 w 4169"/>
                            <a:gd name="T53" fmla="*/ 507 h 627"/>
                            <a:gd name="T54" fmla="*/ 2219 w 4169"/>
                            <a:gd name="T55" fmla="*/ 256 h 627"/>
                            <a:gd name="T56" fmla="*/ 2392 w 4169"/>
                            <a:gd name="T57" fmla="*/ 419 h 627"/>
                            <a:gd name="T58" fmla="*/ 2465 w 4169"/>
                            <a:gd name="T59" fmla="*/ 387 h 627"/>
                            <a:gd name="T60" fmla="*/ 2226 w 4169"/>
                            <a:gd name="T61" fmla="*/ 218 h 627"/>
                            <a:gd name="T62" fmla="*/ 2119 w 4169"/>
                            <a:gd name="T63" fmla="*/ 62 h 627"/>
                            <a:gd name="T64" fmla="*/ 2680 w 4169"/>
                            <a:gd name="T65" fmla="*/ 198 h 627"/>
                            <a:gd name="T66" fmla="*/ 2910 w 4169"/>
                            <a:gd name="T67" fmla="*/ 410 h 627"/>
                            <a:gd name="T68" fmla="*/ 2776 w 4169"/>
                            <a:gd name="T69" fmla="*/ 574 h 627"/>
                            <a:gd name="T70" fmla="*/ 2835 w 4169"/>
                            <a:gd name="T71" fmla="*/ 615 h 627"/>
                            <a:gd name="T72" fmla="*/ 2837 w 4169"/>
                            <a:gd name="T73" fmla="*/ 365 h 627"/>
                            <a:gd name="T74" fmla="*/ 2705 w 4169"/>
                            <a:gd name="T75" fmla="*/ 228 h 627"/>
                            <a:gd name="T76" fmla="*/ 3214 w 4169"/>
                            <a:gd name="T77" fmla="*/ 585 h 627"/>
                            <a:gd name="T78" fmla="*/ 3251 w 4169"/>
                            <a:gd name="T79" fmla="*/ 260 h 627"/>
                            <a:gd name="T80" fmla="*/ 3118 w 4169"/>
                            <a:gd name="T81" fmla="*/ 228 h 627"/>
                            <a:gd name="T82" fmla="*/ 3032 w 4169"/>
                            <a:gd name="T83" fmla="*/ 577 h 627"/>
                            <a:gd name="T84" fmla="*/ 3504 w 4169"/>
                            <a:gd name="T85" fmla="*/ 180 h 627"/>
                            <a:gd name="T86" fmla="*/ 3367 w 4169"/>
                            <a:gd name="T87" fmla="*/ 410 h 627"/>
                            <a:gd name="T88" fmla="*/ 3545 w 4169"/>
                            <a:gd name="T89" fmla="*/ 573 h 627"/>
                            <a:gd name="T90" fmla="*/ 3530 w 4169"/>
                            <a:gd name="T91" fmla="*/ 624 h 627"/>
                            <a:gd name="T92" fmla="*/ 3576 w 4169"/>
                            <a:gd name="T93" fmla="*/ 326 h 627"/>
                            <a:gd name="T94" fmla="*/ 3408 w 4169"/>
                            <a:gd name="T95" fmla="*/ 254 h 627"/>
                            <a:gd name="T96" fmla="*/ 3839 w 4169"/>
                            <a:gd name="T97" fmla="*/ 577 h 627"/>
                            <a:gd name="T98" fmla="*/ 4035 w 4169"/>
                            <a:gd name="T99" fmla="*/ 376 h 627"/>
                            <a:gd name="T100" fmla="*/ 4108 w 4169"/>
                            <a:gd name="T101" fmla="*/ 363 h 627"/>
                            <a:gd name="T102" fmla="*/ 3861 w 4169"/>
                            <a:gd name="T103" fmla="*/ 225 h 627"/>
                            <a:gd name="T104" fmla="*/ 3765 w 4169"/>
                            <a:gd name="T105" fmla="*/ 577 h 627"/>
                            <a:gd name="T106" fmla="*/ 891 w 4169"/>
                            <a:gd name="T107" fmla="*/ 191 h 627"/>
                            <a:gd name="T108" fmla="*/ 591 w 4169"/>
                            <a:gd name="T109" fmla="*/ 588 h 627"/>
                            <a:gd name="T110" fmla="*/ 819 w 4169"/>
                            <a:gd name="T111" fmla="*/ 576 h 627"/>
                            <a:gd name="T112" fmla="*/ 906 w 4169"/>
                            <a:gd name="T113" fmla="*/ 622 h 627"/>
                            <a:gd name="T114" fmla="*/ 752 w 4169"/>
                            <a:gd name="T115" fmla="*/ 571 h 6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69" h="627">
                              <a:moveTo>
                                <a:pt x="0" y="585"/>
                              </a:moveTo>
                              <a:cubicBezTo>
                                <a:pt x="71" y="574"/>
                                <a:pt x="71" y="574"/>
                                <a:pt x="71" y="574"/>
                              </a:cubicBezTo>
                              <a:cubicBezTo>
                                <a:pt x="71" y="75"/>
                                <a:pt x="71" y="75"/>
                                <a:pt x="71" y="75"/>
                              </a:cubicBezTo>
                              <a:cubicBezTo>
                                <a:pt x="9" y="69"/>
                                <a:pt x="9" y="69"/>
                                <a:pt x="9" y="69"/>
                              </a:cubicBezTo>
                              <a:cubicBezTo>
                                <a:pt x="9" y="27"/>
                                <a:pt x="9" y="27"/>
                                <a:pt x="9" y="27"/>
                              </a:cubicBezTo>
                              <a:cubicBezTo>
                                <a:pt x="109" y="27"/>
                                <a:pt x="109" y="27"/>
                                <a:pt x="109" y="27"/>
                              </a:cubicBezTo>
                              <a:cubicBezTo>
                                <a:pt x="121" y="27"/>
                                <a:pt x="136" y="26"/>
                                <a:pt x="156" y="24"/>
                              </a:cubicBezTo>
                              <a:cubicBezTo>
                                <a:pt x="175" y="23"/>
                                <a:pt x="197" y="22"/>
                                <a:pt x="223" y="22"/>
                              </a:cubicBezTo>
                              <a:cubicBezTo>
                                <a:pt x="252" y="22"/>
                                <a:pt x="278" y="24"/>
                                <a:pt x="303" y="29"/>
                              </a:cubicBezTo>
                              <a:cubicBezTo>
                                <a:pt x="327" y="34"/>
                                <a:pt x="348" y="42"/>
                                <a:pt x="366" y="54"/>
                              </a:cubicBezTo>
                              <a:cubicBezTo>
                                <a:pt x="384" y="66"/>
                                <a:pt x="398" y="82"/>
                                <a:pt x="408" y="103"/>
                              </a:cubicBezTo>
                              <a:cubicBezTo>
                                <a:pt x="417" y="123"/>
                                <a:pt x="422" y="148"/>
                                <a:pt x="422" y="179"/>
                              </a:cubicBezTo>
                              <a:cubicBezTo>
                                <a:pt x="422" y="199"/>
                                <a:pt x="419" y="218"/>
                                <a:pt x="413" y="235"/>
                              </a:cubicBezTo>
                              <a:cubicBezTo>
                                <a:pt x="407" y="252"/>
                                <a:pt x="398" y="268"/>
                                <a:pt x="387" y="283"/>
                              </a:cubicBezTo>
                              <a:cubicBezTo>
                                <a:pt x="376" y="297"/>
                                <a:pt x="363" y="310"/>
                                <a:pt x="347" y="320"/>
                              </a:cubicBezTo>
                              <a:cubicBezTo>
                                <a:pt x="331" y="331"/>
                                <a:pt x="314" y="340"/>
                                <a:pt x="295" y="347"/>
                              </a:cubicBezTo>
                              <a:cubicBezTo>
                                <a:pt x="299" y="348"/>
                                <a:pt x="299" y="348"/>
                                <a:pt x="299" y="348"/>
                              </a:cubicBezTo>
                              <a:cubicBezTo>
                                <a:pt x="303" y="350"/>
                                <a:pt x="303" y="350"/>
                                <a:pt x="303" y="350"/>
                              </a:cubicBezTo>
                              <a:cubicBezTo>
                                <a:pt x="315" y="356"/>
                                <a:pt x="326" y="365"/>
                                <a:pt x="337" y="378"/>
                              </a:cubicBezTo>
                              <a:cubicBezTo>
                                <a:pt x="348" y="391"/>
                                <a:pt x="359" y="405"/>
                                <a:pt x="369" y="421"/>
                              </a:cubicBezTo>
                              <a:cubicBezTo>
                                <a:pt x="380" y="437"/>
                                <a:pt x="390" y="454"/>
                                <a:pt x="399" y="471"/>
                              </a:cubicBezTo>
                              <a:cubicBezTo>
                                <a:pt x="408" y="488"/>
                                <a:pt x="417" y="504"/>
                                <a:pt x="426" y="519"/>
                              </a:cubicBezTo>
                              <a:cubicBezTo>
                                <a:pt x="434" y="533"/>
                                <a:pt x="442" y="546"/>
                                <a:pt x="450" y="556"/>
                              </a:cubicBezTo>
                              <a:cubicBezTo>
                                <a:pt x="457" y="566"/>
                                <a:pt x="464" y="572"/>
                                <a:pt x="471" y="574"/>
                              </a:cubicBezTo>
                              <a:cubicBezTo>
                                <a:pt x="511" y="585"/>
                                <a:pt x="511" y="585"/>
                                <a:pt x="511" y="585"/>
                              </a:cubicBezTo>
                              <a:cubicBezTo>
                                <a:pt x="511" y="617"/>
                                <a:pt x="511" y="617"/>
                                <a:pt x="511" y="617"/>
                              </a:cubicBezTo>
                              <a:cubicBezTo>
                                <a:pt x="402" y="617"/>
                                <a:pt x="402" y="617"/>
                                <a:pt x="402" y="617"/>
                              </a:cubicBezTo>
                              <a:cubicBezTo>
                                <a:pt x="397" y="617"/>
                                <a:pt x="391" y="613"/>
                                <a:pt x="386" y="606"/>
                              </a:cubicBezTo>
                              <a:cubicBezTo>
                                <a:pt x="380" y="598"/>
                                <a:pt x="374" y="588"/>
                                <a:pt x="367" y="576"/>
                              </a:cubicBezTo>
                              <a:cubicBezTo>
                                <a:pt x="361" y="564"/>
                                <a:pt x="354" y="550"/>
                                <a:pt x="346" y="534"/>
                              </a:cubicBezTo>
                              <a:cubicBezTo>
                                <a:pt x="339" y="518"/>
                                <a:pt x="331" y="502"/>
                                <a:pt x="323" y="486"/>
                              </a:cubicBezTo>
                              <a:cubicBezTo>
                                <a:pt x="314" y="470"/>
                                <a:pt x="306" y="454"/>
                                <a:pt x="297" y="438"/>
                              </a:cubicBezTo>
                              <a:cubicBezTo>
                                <a:pt x="288" y="423"/>
                                <a:pt x="278" y="409"/>
                                <a:pt x="269" y="397"/>
                              </a:cubicBezTo>
                              <a:cubicBezTo>
                                <a:pt x="259" y="386"/>
                                <a:pt x="249" y="376"/>
                                <a:pt x="239" y="370"/>
                              </a:cubicBezTo>
                              <a:cubicBezTo>
                                <a:pt x="228" y="363"/>
                                <a:pt x="217" y="360"/>
                                <a:pt x="206" y="361"/>
                              </a:cubicBezTo>
                              <a:cubicBezTo>
                                <a:pt x="197" y="362"/>
                                <a:pt x="188" y="362"/>
                                <a:pt x="178" y="362"/>
                              </a:cubicBezTo>
                              <a:cubicBezTo>
                                <a:pt x="145" y="362"/>
                                <a:pt x="145" y="362"/>
                                <a:pt x="145" y="362"/>
                              </a:cubicBezTo>
                              <a:cubicBezTo>
                                <a:pt x="145" y="574"/>
                                <a:pt x="145" y="574"/>
                                <a:pt x="145" y="574"/>
                              </a:cubicBezTo>
                              <a:cubicBezTo>
                                <a:pt x="224" y="585"/>
                                <a:pt x="224" y="585"/>
                                <a:pt x="224" y="585"/>
                              </a:cubicBezTo>
                              <a:cubicBezTo>
                                <a:pt x="224" y="617"/>
                                <a:pt x="224" y="617"/>
                                <a:pt x="224" y="617"/>
                              </a:cubicBezTo>
                              <a:cubicBezTo>
                                <a:pt x="0" y="617"/>
                                <a:pt x="0" y="617"/>
                                <a:pt x="0" y="617"/>
                              </a:cubicBezTo>
                              <a:lnTo>
                                <a:pt x="0" y="585"/>
                              </a:lnTo>
                              <a:close/>
                              <a:moveTo>
                                <a:pt x="145" y="319"/>
                              </a:moveTo>
                              <a:cubicBezTo>
                                <a:pt x="148" y="319"/>
                                <a:pt x="153" y="320"/>
                                <a:pt x="159" y="320"/>
                              </a:cubicBezTo>
                              <a:cubicBezTo>
                                <a:pt x="165" y="320"/>
                                <a:pt x="171" y="321"/>
                                <a:pt x="178" y="321"/>
                              </a:cubicBezTo>
                              <a:cubicBezTo>
                                <a:pt x="184" y="321"/>
                                <a:pt x="191" y="321"/>
                                <a:pt x="197" y="321"/>
                              </a:cubicBezTo>
                              <a:cubicBezTo>
                                <a:pt x="203" y="321"/>
                                <a:pt x="209" y="321"/>
                                <a:pt x="213" y="321"/>
                              </a:cubicBezTo>
                              <a:cubicBezTo>
                                <a:pt x="233" y="321"/>
                                <a:pt x="251" y="319"/>
                                <a:pt x="268" y="314"/>
                              </a:cubicBezTo>
                              <a:cubicBezTo>
                                <a:pt x="284" y="309"/>
                                <a:pt x="298" y="301"/>
                                <a:pt x="309" y="290"/>
                              </a:cubicBezTo>
                              <a:cubicBezTo>
                                <a:pt x="321" y="279"/>
                                <a:pt x="329" y="265"/>
                                <a:pt x="336" y="248"/>
                              </a:cubicBezTo>
                              <a:cubicBezTo>
                                <a:pt x="342" y="232"/>
                                <a:pt x="345" y="211"/>
                                <a:pt x="345" y="188"/>
                              </a:cubicBezTo>
                              <a:cubicBezTo>
                                <a:pt x="345" y="168"/>
                                <a:pt x="343" y="151"/>
                                <a:pt x="338" y="135"/>
                              </a:cubicBezTo>
                              <a:cubicBezTo>
                                <a:pt x="334" y="119"/>
                                <a:pt x="327" y="106"/>
                                <a:pt x="317" y="95"/>
                              </a:cubicBezTo>
                              <a:cubicBezTo>
                                <a:pt x="307" y="84"/>
                                <a:pt x="293" y="75"/>
                                <a:pt x="276" y="69"/>
                              </a:cubicBezTo>
                              <a:cubicBezTo>
                                <a:pt x="259" y="64"/>
                                <a:pt x="238" y="61"/>
                                <a:pt x="213" y="62"/>
                              </a:cubicBezTo>
                              <a:cubicBezTo>
                                <a:pt x="200" y="63"/>
                                <a:pt x="188" y="63"/>
                                <a:pt x="177" y="64"/>
                              </a:cubicBezTo>
                              <a:cubicBezTo>
                                <a:pt x="166" y="64"/>
                                <a:pt x="155" y="66"/>
                                <a:pt x="145" y="69"/>
                              </a:cubicBezTo>
                              <a:lnTo>
                                <a:pt x="145" y="319"/>
                              </a:lnTo>
                              <a:close/>
                              <a:moveTo>
                                <a:pt x="975" y="406"/>
                              </a:moveTo>
                              <a:cubicBezTo>
                                <a:pt x="975" y="374"/>
                                <a:pt x="980" y="344"/>
                                <a:pt x="990" y="316"/>
                              </a:cubicBezTo>
                              <a:cubicBezTo>
                                <a:pt x="1001" y="289"/>
                                <a:pt x="1015" y="265"/>
                                <a:pt x="1033" y="245"/>
                              </a:cubicBezTo>
                              <a:cubicBezTo>
                                <a:pt x="1052" y="225"/>
                                <a:pt x="1074" y="209"/>
                                <a:pt x="1100" y="198"/>
                              </a:cubicBezTo>
                              <a:cubicBezTo>
                                <a:pt x="1126" y="186"/>
                                <a:pt x="1154" y="180"/>
                                <a:pt x="1185" y="180"/>
                              </a:cubicBezTo>
                              <a:cubicBezTo>
                                <a:pt x="1207" y="179"/>
                                <a:pt x="1228" y="182"/>
                                <a:pt x="1246" y="189"/>
                              </a:cubicBezTo>
                              <a:cubicBezTo>
                                <a:pt x="1264" y="196"/>
                                <a:pt x="1279" y="206"/>
                                <a:pt x="1292" y="220"/>
                              </a:cubicBezTo>
                              <a:cubicBezTo>
                                <a:pt x="1304" y="234"/>
                                <a:pt x="1314" y="251"/>
                                <a:pt x="1321" y="270"/>
                              </a:cubicBezTo>
                              <a:cubicBezTo>
                                <a:pt x="1329" y="290"/>
                                <a:pt x="1333" y="313"/>
                                <a:pt x="1334" y="338"/>
                              </a:cubicBezTo>
                              <a:cubicBezTo>
                                <a:pt x="1334" y="354"/>
                                <a:pt x="1334" y="367"/>
                                <a:pt x="1333" y="379"/>
                              </a:cubicBezTo>
                              <a:cubicBezTo>
                                <a:pt x="1332" y="391"/>
                                <a:pt x="1330" y="401"/>
                                <a:pt x="1329" y="410"/>
                              </a:cubicBezTo>
                              <a:cubicBezTo>
                                <a:pt x="1048" y="410"/>
                                <a:pt x="1048" y="410"/>
                                <a:pt x="1048" y="410"/>
                              </a:cubicBezTo>
                              <a:cubicBezTo>
                                <a:pt x="1048" y="415"/>
                                <a:pt x="1048" y="415"/>
                                <a:pt x="1048" y="415"/>
                              </a:cubicBezTo>
                              <a:cubicBezTo>
                                <a:pt x="1048" y="419"/>
                                <a:pt x="1048" y="419"/>
                                <a:pt x="1048" y="419"/>
                              </a:cubicBezTo>
                              <a:cubicBezTo>
                                <a:pt x="1049" y="450"/>
                                <a:pt x="1054" y="475"/>
                                <a:pt x="1064" y="495"/>
                              </a:cubicBezTo>
                              <a:cubicBezTo>
                                <a:pt x="1073" y="515"/>
                                <a:pt x="1085" y="531"/>
                                <a:pt x="1099" y="543"/>
                              </a:cubicBezTo>
                              <a:cubicBezTo>
                                <a:pt x="1113" y="554"/>
                                <a:pt x="1128" y="563"/>
                                <a:pt x="1145" y="567"/>
                              </a:cubicBezTo>
                              <a:cubicBezTo>
                                <a:pt x="1162" y="572"/>
                                <a:pt x="1179" y="574"/>
                                <a:pt x="1195" y="574"/>
                              </a:cubicBezTo>
                              <a:cubicBezTo>
                                <a:pt x="1205" y="574"/>
                                <a:pt x="1215" y="574"/>
                                <a:pt x="1226" y="573"/>
                              </a:cubicBezTo>
                              <a:cubicBezTo>
                                <a:pt x="1237" y="571"/>
                                <a:pt x="1248" y="570"/>
                                <a:pt x="1258" y="568"/>
                              </a:cubicBezTo>
                              <a:cubicBezTo>
                                <a:pt x="1268" y="566"/>
                                <a:pt x="1278" y="563"/>
                                <a:pt x="1286" y="560"/>
                              </a:cubicBezTo>
                              <a:cubicBezTo>
                                <a:pt x="1295" y="557"/>
                                <a:pt x="1302" y="555"/>
                                <a:pt x="1308" y="552"/>
                              </a:cubicBezTo>
                              <a:cubicBezTo>
                                <a:pt x="1322" y="584"/>
                                <a:pt x="1322" y="584"/>
                                <a:pt x="1322" y="584"/>
                              </a:cubicBezTo>
                              <a:cubicBezTo>
                                <a:pt x="1314" y="590"/>
                                <a:pt x="1305" y="596"/>
                                <a:pt x="1293" y="602"/>
                              </a:cubicBezTo>
                              <a:cubicBezTo>
                                <a:pt x="1281" y="607"/>
                                <a:pt x="1268" y="611"/>
                                <a:pt x="1254" y="615"/>
                              </a:cubicBezTo>
                              <a:cubicBezTo>
                                <a:pt x="1240" y="619"/>
                                <a:pt x="1226" y="622"/>
                                <a:pt x="1211" y="624"/>
                              </a:cubicBezTo>
                              <a:cubicBezTo>
                                <a:pt x="1195" y="625"/>
                                <a:pt x="1181" y="626"/>
                                <a:pt x="1166" y="626"/>
                              </a:cubicBezTo>
                              <a:cubicBezTo>
                                <a:pt x="1136" y="626"/>
                                <a:pt x="1108" y="621"/>
                                <a:pt x="1085" y="611"/>
                              </a:cubicBezTo>
                              <a:cubicBezTo>
                                <a:pt x="1061" y="600"/>
                                <a:pt x="1041" y="585"/>
                                <a:pt x="1025" y="566"/>
                              </a:cubicBezTo>
                              <a:cubicBezTo>
                                <a:pt x="1009" y="547"/>
                                <a:pt x="996" y="524"/>
                                <a:pt x="988" y="497"/>
                              </a:cubicBezTo>
                              <a:cubicBezTo>
                                <a:pt x="979" y="470"/>
                                <a:pt x="975" y="439"/>
                                <a:pt x="975" y="406"/>
                              </a:cubicBezTo>
                              <a:moveTo>
                                <a:pt x="1256" y="365"/>
                              </a:moveTo>
                              <a:cubicBezTo>
                                <a:pt x="1257" y="352"/>
                                <a:pt x="1257" y="339"/>
                                <a:pt x="1257" y="326"/>
                              </a:cubicBezTo>
                              <a:cubicBezTo>
                                <a:pt x="1256" y="313"/>
                                <a:pt x="1255" y="301"/>
                                <a:pt x="1252" y="289"/>
                              </a:cubicBezTo>
                              <a:cubicBezTo>
                                <a:pt x="1249" y="277"/>
                                <a:pt x="1245" y="267"/>
                                <a:pt x="1239" y="257"/>
                              </a:cubicBezTo>
                              <a:cubicBezTo>
                                <a:pt x="1234" y="247"/>
                                <a:pt x="1226" y="239"/>
                                <a:pt x="1216" y="233"/>
                              </a:cubicBezTo>
                              <a:cubicBezTo>
                                <a:pt x="1210" y="229"/>
                                <a:pt x="1202" y="226"/>
                                <a:pt x="1194" y="223"/>
                              </a:cubicBezTo>
                              <a:cubicBezTo>
                                <a:pt x="1186" y="221"/>
                                <a:pt x="1176" y="220"/>
                                <a:pt x="1165" y="220"/>
                              </a:cubicBezTo>
                              <a:cubicBezTo>
                                <a:pt x="1151" y="220"/>
                                <a:pt x="1137" y="223"/>
                                <a:pt x="1124" y="228"/>
                              </a:cubicBezTo>
                              <a:cubicBezTo>
                                <a:pt x="1111" y="233"/>
                                <a:pt x="1099" y="242"/>
                                <a:pt x="1088" y="254"/>
                              </a:cubicBezTo>
                              <a:cubicBezTo>
                                <a:pt x="1078" y="265"/>
                                <a:pt x="1069" y="280"/>
                                <a:pt x="1062" y="299"/>
                              </a:cubicBezTo>
                              <a:cubicBezTo>
                                <a:pt x="1055" y="317"/>
                                <a:pt x="1050" y="339"/>
                                <a:pt x="1048" y="365"/>
                              </a:cubicBezTo>
                              <a:lnTo>
                                <a:pt x="1256" y="365"/>
                              </a:lnTo>
                              <a:close/>
                              <a:moveTo>
                                <a:pt x="1443" y="518"/>
                              </a:moveTo>
                              <a:cubicBezTo>
                                <a:pt x="1443" y="556"/>
                                <a:pt x="1451" y="584"/>
                                <a:pt x="1466" y="601"/>
                              </a:cubicBezTo>
                              <a:cubicBezTo>
                                <a:pt x="1481" y="618"/>
                                <a:pt x="1503" y="626"/>
                                <a:pt x="1530" y="626"/>
                              </a:cubicBezTo>
                              <a:cubicBezTo>
                                <a:pt x="1539" y="626"/>
                                <a:pt x="1549" y="626"/>
                                <a:pt x="1560" y="624"/>
                              </a:cubicBezTo>
                              <a:cubicBezTo>
                                <a:pt x="1571" y="622"/>
                                <a:pt x="1583" y="620"/>
                                <a:pt x="1594" y="616"/>
                              </a:cubicBezTo>
                              <a:cubicBezTo>
                                <a:pt x="1605" y="613"/>
                                <a:pt x="1616" y="609"/>
                                <a:pt x="1625" y="604"/>
                              </a:cubicBezTo>
                              <a:cubicBezTo>
                                <a:pt x="1635" y="600"/>
                                <a:pt x="1642" y="594"/>
                                <a:pt x="1648" y="588"/>
                              </a:cubicBezTo>
                              <a:cubicBezTo>
                                <a:pt x="1637" y="554"/>
                                <a:pt x="1637" y="554"/>
                                <a:pt x="1637" y="554"/>
                              </a:cubicBezTo>
                              <a:cubicBezTo>
                                <a:pt x="1633" y="556"/>
                                <a:pt x="1629" y="558"/>
                                <a:pt x="1623" y="560"/>
                              </a:cubicBezTo>
                              <a:cubicBezTo>
                                <a:pt x="1617" y="563"/>
                                <a:pt x="1610" y="565"/>
                                <a:pt x="1603" y="566"/>
                              </a:cubicBezTo>
                              <a:cubicBezTo>
                                <a:pt x="1596" y="568"/>
                                <a:pt x="1588" y="570"/>
                                <a:pt x="1580" y="571"/>
                              </a:cubicBezTo>
                              <a:cubicBezTo>
                                <a:pt x="1573" y="572"/>
                                <a:pt x="1566" y="573"/>
                                <a:pt x="1559" y="573"/>
                              </a:cubicBezTo>
                              <a:cubicBezTo>
                                <a:pt x="1549" y="573"/>
                                <a:pt x="1541" y="571"/>
                                <a:pt x="1535" y="567"/>
                              </a:cubicBezTo>
                              <a:cubicBezTo>
                                <a:pt x="1529" y="564"/>
                                <a:pt x="1525" y="557"/>
                                <a:pt x="1522" y="546"/>
                              </a:cubicBezTo>
                              <a:cubicBezTo>
                                <a:pt x="1519" y="536"/>
                                <a:pt x="1517" y="521"/>
                                <a:pt x="1516" y="503"/>
                              </a:cubicBezTo>
                              <a:cubicBezTo>
                                <a:pt x="1515" y="485"/>
                                <a:pt x="1515" y="461"/>
                                <a:pt x="1515" y="431"/>
                              </a:cubicBezTo>
                              <a:cubicBezTo>
                                <a:pt x="1515" y="240"/>
                                <a:pt x="1515" y="240"/>
                                <a:pt x="1515" y="240"/>
                              </a:cubicBezTo>
                              <a:cubicBezTo>
                                <a:pt x="1643" y="240"/>
                                <a:pt x="1643" y="240"/>
                                <a:pt x="1643" y="240"/>
                              </a:cubicBezTo>
                              <a:cubicBezTo>
                                <a:pt x="1643" y="192"/>
                                <a:pt x="1643" y="192"/>
                                <a:pt x="1643" y="192"/>
                              </a:cubicBezTo>
                              <a:cubicBezTo>
                                <a:pt x="1515" y="192"/>
                                <a:pt x="1515" y="192"/>
                                <a:pt x="1515" y="192"/>
                              </a:cubicBezTo>
                              <a:cubicBezTo>
                                <a:pt x="1515" y="91"/>
                                <a:pt x="1515" y="91"/>
                                <a:pt x="1515" y="91"/>
                              </a:cubicBezTo>
                              <a:cubicBezTo>
                                <a:pt x="1477" y="91"/>
                                <a:pt x="1477" y="91"/>
                                <a:pt x="1477" y="91"/>
                              </a:cubicBezTo>
                              <a:cubicBezTo>
                                <a:pt x="1477" y="94"/>
                                <a:pt x="1476" y="99"/>
                                <a:pt x="1474" y="107"/>
                              </a:cubicBezTo>
                              <a:cubicBezTo>
                                <a:pt x="1472" y="115"/>
                                <a:pt x="1470" y="123"/>
                                <a:pt x="1468" y="132"/>
                              </a:cubicBezTo>
                              <a:cubicBezTo>
                                <a:pt x="1465" y="141"/>
                                <a:pt x="1463" y="149"/>
                                <a:pt x="1460" y="157"/>
                              </a:cubicBezTo>
                              <a:cubicBezTo>
                                <a:pt x="1457" y="166"/>
                                <a:pt x="1455" y="172"/>
                                <a:pt x="1453" y="176"/>
                              </a:cubicBezTo>
                              <a:cubicBezTo>
                                <a:pt x="1451" y="183"/>
                                <a:pt x="1448" y="188"/>
                                <a:pt x="1444" y="191"/>
                              </a:cubicBezTo>
                              <a:cubicBezTo>
                                <a:pt x="1441" y="194"/>
                                <a:pt x="1437" y="197"/>
                                <a:pt x="1432" y="199"/>
                              </a:cubicBezTo>
                              <a:cubicBezTo>
                                <a:pt x="1427" y="201"/>
                                <a:pt x="1421" y="203"/>
                                <a:pt x="1413" y="205"/>
                              </a:cubicBezTo>
                              <a:cubicBezTo>
                                <a:pt x="1406" y="206"/>
                                <a:pt x="1397" y="209"/>
                                <a:pt x="1385" y="211"/>
                              </a:cubicBezTo>
                              <a:cubicBezTo>
                                <a:pt x="1385" y="240"/>
                                <a:pt x="1385" y="240"/>
                                <a:pt x="1385" y="240"/>
                              </a:cubicBezTo>
                              <a:cubicBezTo>
                                <a:pt x="1443" y="240"/>
                                <a:pt x="1443" y="240"/>
                                <a:pt x="1443" y="240"/>
                              </a:cubicBezTo>
                              <a:cubicBezTo>
                                <a:pt x="1443" y="287"/>
                                <a:pt x="1443" y="333"/>
                                <a:pt x="1443" y="379"/>
                              </a:cubicBezTo>
                              <a:cubicBezTo>
                                <a:pt x="1443" y="425"/>
                                <a:pt x="1443" y="471"/>
                                <a:pt x="1443" y="518"/>
                              </a:cubicBezTo>
                              <a:moveTo>
                                <a:pt x="1713" y="594"/>
                              </a:moveTo>
                              <a:cubicBezTo>
                                <a:pt x="1732" y="605"/>
                                <a:pt x="1753" y="613"/>
                                <a:pt x="1776" y="618"/>
                              </a:cubicBezTo>
                              <a:cubicBezTo>
                                <a:pt x="1800" y="624"/>
                                <a:pt x="1823" y="626"/>
                                <a:pt x="1846" y="626"/>
                              </a:cubicBezTo>
                              <a:cubicBezTo>
                                <a:pt x="1869" y="626"/>
                                <a:pt x="1890" y="624"/>
                                <a:pt x="1910" y="618"/>
                              </a:cubicBezTo>
                              <a:cubicBezTo>
                                <a:pt x="1931" y="613"/>
                                <a:pt x="1948" y="605"/>
                                <a:pt x="1963" y="594"/>
                              </a:cubicBezTo>
                              <a:cubicBezTo>
                                <a:pt x="1978" y="583"/>
                                <a:pt x="1990" y="569"/>
                                <a:pt x="1999" y="553"/>
                              </a:cubicBezTo>
                              <a:cubicBezTo>
                                <a:pt x="2007" y="537"/>
                                <a:pt x="2012" y="518"/>
                                <a:pt x="2012" y="496"/>
                              </a:cubicBezTo>
                              <a:cubicBezTo>
                                <a:pt x="2012" y="479"/>
                                <a:pt x="2008" y="463"/>
                                <a:pt x="2001" y="451"/>
                              </a:cubicBezTo>
                              <a:cubicBezTo>
                                <a:pt x="1994" y="438"/>
                                <a:pt x="1984" y="427"/>
                                <a:pt x="1973" y="417"/>
                              </a:cubicBezTo>
                              <a:cubicBezTo>
                                <a:pt x="1962" y="408"/>
                                <a:pt x="1949" y="399"/>
                                <a:pt x="1934" y="392"/>
                              </a:cubicBezTo>
                              <a:cubicBezTo>
                                <a:pt x="1920" y="386"/>
                                <a:pt x="1906" y="379"/>
                                <a:pt x="1892" y="372"/>
                              </a:cubicBezTo>
                              <a:cubicBezTo>
                                <a:pt x="1879" y="366"/>
                                <a:pt x="1865" y="359"/>
                                <a:pt x="1853" y="353"/>
                              </a:cubicBezTo>
                              <a:cubicBezTo>
                                <a:pt x="1840" y="347"/>
                                <a:pt x="1829" y="341"/>
                                <a:pt x="1819" y="334"/>
                              </a:cubicBezTo>
                              <a:cubicBezTo>
                                <a:pt x="1809" y="327"/>
                                <a:pt x="1801" y="320"/>
                                <a:pt x="1795" y="311"/>
                              </a:cubicBezTo>
                              <a:cubicBezTo>
                                <a:pt x="1789" y="303"/>
                                <a:pt x="1786" y="293"/>
                                <a:pt x="1786" y="281"/>
                              </a:cubicBezTo>
                              <a:cubicBezTo>
                                <a:pt x="1787" y="270"/>
                                <a:pt x="1789" y="260"/>
                                <a:pt x="1793" y="252"/>
                              </a:cubicBezTo>
                              <a:cubicBezTo>
                                <a:pt x="1798" y="244"/>
                                <a:pt x="1804" y="237"/>
                                <a:pt x="1811" y="232"/>
                              </a:cubicBezTo>
                              <a:cubicBezTo>
                                <a:pt x="1819" y="227"/>
                                <a:pt x="1828" y="224"/>
                                <a:pt x="1838" y="221"/>
                              </a:cubicBezTo>
                              <a:cubicBezTo>
                                <a:pt x="1848" y="219"/>
                                <a:pt x="1860" y="217"/>
                                <a:pt x="1872" y="217"/>
                              </a:cubicBezTo>
                              <a:cubicBezTo>
                                <a:pt x="1880" y="217"/>
                                <a:pt x="1888" y="218"/>
                                <a:pt x="1894" y="220"/>
                              </a:cubicBezTo>
                              <a:cubicBezTo>
                                <a:pt x="1901" y="221"/>
                                <a:pt x="1907" y="223"/>
                                <a:pt x="1912" y="226"/>
                              </a:cubicBezTo>
                              <a:cubicBezTo>
                                <a:pt x="1917" y="228"/>
                                <a:pt x="1922" y="231"/>
                                <a:pt x="1926" y="234"/>
                              </a:cubicBezTo>
                              <a:cubicBezTo>
                                <a:pt x="1930" y="237"/>
                                <a:pt x="1934" y="241"/>
                                <a:pt x="1938" y="244"/>
                              </a:cubicBezTo>
                              <a:cubicBezTo>
                                <a:pt x="1954" y="287"/>
                                <a:pt x="1954" y="287"/>
                                <a:pt x="1954" y="287"/>
                              </a:cubicBezTo>
                              <a:cubicBezTo>
                                <a:pt x="1986" y="287"/>
                                <a:pt x="1986" y="287"/>
                                <a:pt x="1986" y="287"/>
                              </a:cubicBezTo>
                              <a:cubicBezTo>
                                <a:pt x="1986" y="206"/>
                                <a:pt x="1986" y="206"/>
                                <a:pt x="1986" y="206"/>
                              </a:cubicBezTo>
                              <a:cubicBezTo>
                                <a:pt x="1980" y="202"/>
                                <a:pt x="1973" y="199"/>
                                <a:pt x="1965" y="196"/>
                              </a:cubicBezTo>
                              <a:cubicBezTo>
                                <a:pt x="1957" y="193"/>
                                <a:pt x="1948" y="190"/>
                                <a:pt x="1937" y="187"/>
                              </a:cubicBezTo>
                              <a:cubicBezTo>
                                <a:pt x="1927" y="185"/>
                                <a:pt x="1916" y="183"/>
                                <a:pt x="1904" y="181"/>
                              </a:cubicBezTo>
                              <a:cubicBezTo>
                                <a:pt x="1893" y="180"/>
                                <a:pt x="1880" y="179"/>
                                <a:pt x="1868" y="179"/>
                              </a:cubicBezTo>
                              <a:cubicBezTo>
                                <a:pt x="1856" y="180"/>
                                <a:pt x="1845" y="181"/>
                                <a:pt x="1833" y="183"/>
                              </a:cubicBezTo>
                              <a:cubicBezTo>
                                <a:pt x="1821" y="185"/>
                                <a:pt x="1810" y="188"/>
                                <a:pt x="1798" y="193"/>
                              </a:cubicBezTo>
                              <a:cubicBezTo>
                                <a:pt x="1787" y="197"/>
                                <a:pt x="1777" y="202"/>
                                <a:pt x="1767" y="208"/>
                              </a:cubicBezTo>
                              <a:cubicBezTo>
                                <a:pt x="1757" y="214"/>
                                <a:pt x="1748" y="222"/>
                                <a:pt x="1741" y="230"/>
                              </a:cubicBezTo>
                              <a:cubicBezTo>
                                <a:pt x="1733" y="238"/>
                                <a:pt x="1727" y="248"/>
                                <a:pt x="1723" y="259"/>
                              </a:cubicBezTo>
                              <a:cubicBezTo>
                                <a:pt x="1719" y="269"/>
                                <a:pt x="1716" y="281"/>
                                <a:pt x="1716" y="294"/>
                              </a:cubicBezTo>
                              <a:cubicBezTo>
                                <a:pt x="1716" y="311"/>
                                <a:pt x="1719" y="326"/>
                                <a:pt x="1726" y="339"/>
                              </a:cubicBezTo>
                              <a:cubicBezTo>
                                <a:pt x="1732" y="353"/>
                                <a:pt x="1741" y="364"/>
                                <a:pt x="1752" y="375"/>
                              </a:cubicBezTo>
                              <a:cubicBezTo>
                                <a:pt x="1763" y="386"/>
                                <a:pt x="1776" y="395"/>
                                <a:pt x="1790" y="403"/>
                              </a:cubicBezTo>
                              <a:cubicBezTo>
                                <a:pt x="1804" y="412"/>
                                <a:pt x="1819" y="420"/>
                                <a:pt x="1834" y="427"/>
                              </a:cubicBezTo>
                              <a:cubicBezTo>
                                <a:pt x="1847" y="433"/>
                                <a:pt x="1860" y="439"/>
                                <a:pt x="1873" y="445"/>
                              </a:cubicBezTo>
                              <a:cubicBezTo>
                                <a:pt x="1886" y="450"/>
                                <a:pt x="1898" y="456"/>
                                <a:pt x="1908" y="463"/>
                              </a:cubicBezTo>
                              <a:cubicBezTo>
                                <a:pt x="1918" y="469"/>
                                <a:pt x="1926" y="477"/>
                                <a:pt x="1932" y="485"/>
                              </a:cubicBezTo>
                              <a:cubicBezTo>
                                <a:pt x="1939" y="493"/>
                                <a:pt x="1942" y="502"/>
                                <a:pt x="1942" y="514"/>
                              </a:cubicBezTo>
                              <a:cubicBezTo>
                                <a:pt x="1942" y="527"/>
                                <a:pt x="1939" y="537"/>
                                <a:pt x="1935" y="547"/>
                              </a:cubicBezTo>
                              <a:cubicBezTo>
                                <a:pt x="1930" y="556"/>
                                <a:pt x="1923" y="563"/>
                                <a:pt x="1914" y="569"/>
                              </a:cubicBezTo>
                              <a:cubicBezTo>
                                <a:pt x="1906" y="575"/>
                                <a:pt x="1896" y="579"/>
                                <a:pt x="1884" y="582"/>
                              </a:cubicBezTo>
                              <a:cubicBezTo>
                                <a:pt x="1872" y="585"/>
                                <a:pt x="1859" y="586"/>
                                <a:pt x="1844" y="585"/>
                              </a:cubicBezTo>
                              <a:cubicBezTo>
                                <a:pt x="1836" y="585"/>
                                <a:pt x="1828" y="584"/>
                                <a:pt x="1820" y="583"/>
                              </a:cubicBezTo>
                              <a:cubicBezTo>
                                <a:pt x="1813" y="581"/>
                                <a:pt x="1806" y="579"/>
                                <a:pt x="1799" y="577"/>
                              </a:cubicBezTo>
                              <a:cubicBezTo>
                                <a:pt x="1793" y="574"/>
                                <a:pt x="1787" y="571"/>
                                <a:pt x="1780" y="567"/>
                              </a:cubicBezTo>
                              <a:cubicBezTo>
                                <a:pt x="1774" y="563"/>
                                <a:pt x="1768" y="559"/>
                                <a:pt x="1762" y="553"/>
                              </a:cubicBezTo>
                              <a:cubicBezTo>
                                <a:pt x="1747" y="507"/>
                                <a:pt x="1747" y="507"/>
                                <a:pt x="1747" y="507"/>
                              </a:cubicBezTo>
                              <a:cubicBezTo>
                                <a:pt x="1713" y="507"/>
                                <a:pt x="1713" y="507"/>
                                <a:pt x="1713" y="507"/>
                              </a:cubicBezTo>
                              <a:lnTo>
                                <a:pt x="1713" y="594"/>
                              </a:lnTo>
                              <a:close/>
                              <a:moveTo>
                                <a:pt x="2062" y="617"/>
                              </a:moveTo>
                              <a:cubicBezTo>
                                <a:pt x="2248" y="617"/>
                                <a:pt x="2248" y="617"/>
                                <a:pt x="2248" y="617"/>
                              </a:cubicBezTo>
                              <a:cubicBezTo>
                                <a:pt x="2248" y="585"/>
                                <a:pt x="2248" y="585"/>
                                <a:pt x="2248" y="585"/>
                              </a:cubicBezTo>
                              <a:cubicBezTo>
                                <a:pt x="2192" y="577"/>
                                <a:pt x="2192" y="577"/>
                                <a:pt x="2192" y="577"/>
                              </a:cubicBezTo>
                              <a:cubicBezTo>
                                <a:pt x="2192" y="272"/>
                                <a:pt x="2192" y="272"/>
                                <a:pt x="2192" y="272"/>
                              </a:cubicBezTo>
                              <a:cubicBezTo>
                                <a:pt x="2201" y="265"/>
                                <a:pt x="2210" y="260"/>
                                <a:pt x="2219" y="256"/>
                              </a:cubicBezTo>
                              <a:cubicBezTo>
                                <a:pt x="2229" y="252"/>
                                <a:pt x="2238" y="249"/>
                                <a:pt x="2248" y="247"/>
                              </a:cubicBezTo>
                              <a:cubicBezTo>
                                <a:pt x="2257" y="244"/>
                                <a:pt x="2267" y="242"/>
                                <a:pt x="2276" y="241"/>
                              </a:cubicBezTo>
                              <a:cubicBezTo>
                                <a:pt x="2286" y="240"/>
                                <a:pt x="2294" y="240"/>
                                <a:pt x="2303" y="240"/>
                              </a:cubicBezTo>
                              <a:cubicBezTo>
                                <a:pt x="2324" y="240"/>
                                <a:pt x="2340" y="244"/>
                                <a:pt x="2352" y="251"/>
                              </a:cubicBezTo>
                              <a:cubicBezTo>
                                <a:pt x="2364" y="259"/>
                                <a:pt x="2373" y="270"/>
                                <a:pt x="2379" y="285"/>
                              </a:cubicBezTo>
                              <a:cubicBezTo>
                                <a:pt x="2385" y="300"/>
                                <a:pt x="2389" y="319"/>
                                <a:pt x="2390" y="341"/>
                              </a:cubicBezTo>
                              <a:cubicBezTo>
                                <a:pt x="2391" y="364"/>
                                <a:pt x="2392" y="390"/>
                                <a:pt x="2392" y="419"/>
                              </a:cubicBezTo>
                              <a:cubicBezTo>
                                <a:pt x="2392" y="577"/>
                                <a:pt x="2392" y="577"/>
                                <a:pt x="2392" y="577"/>
                              </a:cubicBezTo>
                              <a:cubicBezTo>
                                <a:pt x="2328" y="585"/>
                                <a:pt x="2328" y="585"/>
                                <a:pt x="2328" y="585"/>
                              </a:cubicBezTo>
                              <a:cubicBezTo>
                                <a:pt x="2328" y="617"/>
                                <a:pt x="2328" y="617"/>
                                <a:pt x="2328" y="617"/>
                              </a:cubicBezTo>
                              <a:cubicBezTo>
                                <a:pt x="2522" y="617"/>
                                <a:pt x="2522" y="617"/>
                                <a:pt x="2522" y="617"/>
                              </a:cubicBezTo>
                              <a:cubicBezTo>
                                <a:pt x="2522" y="585"/>
                                <a:pt x="2522" y="585"/>
                                <a:pt x="2522" y="585"/>
                              </a:cubicBezTo>
                              <a:cubicBezTo>
                                <a:pt x="2465" y="577"/>
                                <a:pt x="2465" y="577"/>
                                <a:pt x="2465" y="577"/>
                              </a:cubicBezTo>
                              <a:cubicBezTo>
                                <a:pt x="2465" y="387"/>
                                <a:pt x="2465" y="387"/>
                                <a:pt x="2465" y="387"/>
                              </a:cubicBezTo>
                              <a:cubicBezTo>
                                <a:pt x="2465" y="351"/>
                                <a:pt x="2464" y="321"/>
                                <a:pt x="2460" y="295"/>
                              </a:cubicBezTo>
                              <a:cubicBezTo>
                                <a:pt x="2456" y="270"/>
                                <a:pt x="2450" y="249"/>
                                <a:pt x="2440" y="233"/>
                              </a:cubicBezTo>
                              <a:cubicBezTo>
                                <a:pt x="2431" y="216"/>
                                <a:pt x="2418" y="204"/>
                                <a:pt x="2402" y="196"/>
                              </a:cubicBezTo>
                              <a:cubicBezTo>
                                <a:pt x="2385" y="188"/>
                                <a:pt x="2364" y="184"/>
                                <a:pt x="2338" y="184"/>
                              </a:cubicBezTo>
                              <a:cubicBezTo>
                                <a:pt x="2328" y="184"/>
                                <a:pt x="2317" y="186"/>
                                <a:pt x="2304" y="188"/>
                              </a:cubicBezTo>
                              <a:cubicBezTo>
                                <a:pt x="2292" y="191"/>
                                <a:pt x="2279" y="195"/>
                                <a:pt x="2266" y="200"/>
                              </a:cubicBezTo>
                              <a:cubicBezTo>
                                <a:pt x="2252" y="205"/>
                                <a:pt x="2239" y="211"/>
                                <a:pt x="2226" y="218"/>
                              </a:cubicBezTo>
                              <a:cubicBezTo>
                                <a:pt x="2213" y="225"/>
                                <a:pt x="2201" y="233"/>
                                <a:pt x="2190" y="242"/>
                              </a:cubicBezTo>
                              <a:cubicBezTo>
                                <a:pt x="2191" y="176"/>
                                <a:pt x="2191" y="176"/>
                                <a:pt x="2191" y="176"/>
                              </a:cubicBezTo>
                              <a:cubicBezTo>
                                <a:pt x="2192" y="9"/>
                                <a:pt x="2192" y="9"/>
                                <a:pt x="2192" y="9"/>
                              </a:cubicBezTo>
                              <a:cubicBezTo>
                                <a:pt x="2174" y="0"/>
                                <a:pt x="2174" y="0"/>
                                <a:pt x="2174" y="0"/>
                              </a:cubicBezTo>
                              <a:cubicBezTo>
                                <a:pt x="2054" y="16"/>
                                <a:pt x="2054" y="16"/>
                                <a:pt x="2054" y="16"/>
                              </a:cubicBezTo>
                              <a:cubicBezTo>
                                <a:pt x="2054" y="49"/>
                                <a:pt x="2054" y="49"/>
                                <a:pt x="2054" y="49"/>
                              </a:cubicBezTo>
                              <a:cubicBezTo>
                                <a:pt x="2119" y="62"/>
                                <a:pt x="2119" y="62"/>
                                <a:pt x="2119" y="62"/>
                              </a:cubicBezTo>
                              <a:cubicBezTo>
                                <a:pt x="2119" y="577"/>
                                <a:pt x="2119" y="577"/>
                                <a:pt x="2119" y="577"/>
                              </a:cubicBezTo>
                              <a:cubicBezTo>
                                <a:pt x="2062" y="585"/>
                                <a:pt x="2062" y="585"/>
                                <a:pt x="2062" y="585"/>
                              </a:cubicBezTo>
                              <a:lnTo>
                                <a:pt x="2062" y="617"/>
                              </a:lnTo>
                              <a:close/>
                              <a:moveTo>
                                <a:pt x="2556" y="406"/>
                              </a:moveTo>
                              <a:cubicBezTo>
                                <a:pt x="2556" y="374"/>
                                <a:pt x="2561" y="344"/>
                                <a:pt x="2571" y="316"/>
                              </a:cubicBezTo>
                              <a:cubicBezTo>
                                <a:pt x="2582" y="289"/>
                                <a:pt x="2596" y="265"/>
                                <a:pt x="2614" y="245"/>
                              </a:cubicBezTo>
                              <a:cubicBezTo>
                                <a:pt x="2633" y="225"/>
                                <a:pt x="2655" y="209"/>
                                <a:pt x="2680" y="198"/>
                              </a:cubicBezTo>
                              <a:cubicBezTo>
                                <a:pt x="2706" y="186"/>
                                <a:pt x="2735" y="180"/>
                                <a:pt x="2766" y="180"/>
                              </a:cubicBezTo>
                              <a:cubicBezTo>
                                <a:pt x="2788" y="179"/>
                                <a:pt x="2808" y="182"/>
                                <a:pt x="2826" y="189"/>
                              </a:cubicBezTo>
                              <a:cubicBezTo>
                                <a:pt x="2844" y="196"/>
                                <a:pt x="2860" y="206"/>
                                <a:pt x="2872" y="220"/>
                              </a:cubicBezTo>
                              <a:cubicBezTo>
                                <a:pt x="2885" y="234"/>
                                <a:pt x="2895" y="251"/>
                                <a:pt x="2902" y="270"/>
                              </a:cubicBezTo>
                              <a:cubicBezTo>
                                <a:pt x="2909" y="290"/>
                                <a:pt x="2914" y="313"/>
                                <a:pt x="2915" y="338"/>
                              </a:cubicBezTo>
                              <a:cubicBezTo>
                                <a:pt x="2915" y="354"/>
                                <a:pt x="2915" y="367"/>
                                <a:pt x="2914" y="379"/>
                              </a:cubicBezTo>
                              <a:cubicBezTo>
                                <a:pt x="2912" y="391"/>
                                <a:pt x="2911" y="401"/>
                                <a:pt x="2910" y="410"/>
                              </a:cubicBezTo>
                              <a:cubicBezTo>
                                <a:pt x="2628" y="410"/>
                                <a:pt x="2628" y="410"/>
                                <a:pt x="2628" y="410"/>
                              </a:cubicBezTo>
                              <a:cubicBezTo>
                                <a:pt x="2628" y="415"/>
                                <a:pt x="2628" y="415"/>
                                <a:pt x="2628" y="415"/>
                              </a:cubicBezTo>
                              <a:cubicBezTo>
                                <a:pt x="2629" y="419"/>
                                <a:pt x="2629" y="419"/>
                                <a:pt x="2629" y="419"/>
                              </a:cubicBezTo>
                              <a:cubicBezTo>
                                <a:pt x="2630" y="450"/>
                                <a:pt x="2635" y="475"/>
                                <a:pt x="2644" y="495"/>
                              </a:cubicBezTo>
                              <a:cubicBezTo>
                                <a:pt x="2654" y="515"/>
                                <a:pt x="2665" y="531"/>
                                <a:pt x="2680" y="543"/>
                              </a:cubicBezTo>
                              <a:cubicBezTo>
                                <a:pt x="2694" y="554"/>
                                <a:pt x="2709" y="563"/>
                                <a:pt x="2726" y="567"/>
                              </a:cubicBezTo>
                              <a:cubicBezTo>
                                <a:pt x="2743" y="572"/>
                                <a:pt x="2760" y="574"/>
                                <a:pt x="2776" y="574"/>
                              </a:cubicBezTo>
                              <a:cubicBezTo>
                                <a:pt x="2786" y="574"/>
                                <a:pt x="2796" y="574"/>
                                <a:pt x="2807" y="573"/>
                              </a:cubicBezTo>
                              <a:cubicBezTo>
                                <a:pt x="2818" y="571"/>
                                <a:pt x="2828" y="570"/>
                                <a:pt x="2839" y="568"/>
                              </a:cubicBezTo>
                              <a:cubicBezTo>
                                <a:pt x="2849" y="566"/>
                                <a:pt x="2859" y="563"/>
                                <a:pt x="2867" y="560"/>
                              </a:cubicBezTo>
                              <a:cubicBezTo>
                                <a:pt x="2876" y="557"/>
                                <a:pt x="2883" y="555"/>
                                <a:pt x="2888" y="552"/>
                              </a:cubicBezTo>
                              <a:cubicBezTo>
                                <a:pt x="2902" y="584"/>
                                <a:pt x="2902" y="584"/>
                                <a:pt x="2902" y="584"/>
                              </a:cubicBezTo>
                              <a:cubicBezTo>
                                <a:pt x="2895" y="590"/>
                                <a:pt x="2885" y="596"/>
                                <a:pt x="2874" y="602"/>
                              </a:cubicBezTo>
                              <a:cubicBezTo>
                                <a:pt x="2862" y="607"/>
                                <a:pt x="2849" y="611"/>
                                <a:pt x="2835" y="615"/>
                              </a:cubicBezTo>
                              <a:cubicBezTo>
                                <a:pt x="2821" y="619"/>
                                <a:pt x="2807" y="622"/>
                                <a:pt x="2791" y="624"/>
                              </a:cubicBezTo>
                              <a:cubicBezTo>
                                <a:pt x="2776" y="625"/>
                                <a:pt x="2761" y="626"/>
                                <a:pt x="2747" y="626"/>
                              </a:cubicBezTo>
                              <a:cubicBezTo>
                                <a:pt x="2716" y="626"/>
                                <a:pt x="2689" y="621"/>
                                <a:pt x="2665" y="611"/>
                              </a:cubicBezTo>
                              <a:cubicBezTo>
                                <a:pt x="2642" y="600"/>
                                <a:pt x="2622" y="585"/>
                                <a:pt x="2606" y="566"/>
                              </a:cubicBezTo>
                              <a:cubicBezTo>
                                <a:pt x="2589" y="547"/>
                                <a:pt x="2577" y="524"/>
                                <a:pt x="2569" y="497"/>
                              </a:cubicBezTo>
                              <a:cubicBezTo>
                                <a:pt x="2560" y="470"/>
                                <a:pt x="2556" y="439"/>
                                <a:pt x="2556" y="406"/>
                              </a:cubicBezTo>
                              <a:moveTo>
                                <a:pt x="2837" y="365"/>
                              </a:moveTo>
                              <a:cubicBezTo>
                                <a:pt x="2838" y="352"/>
                                <a:pt x="2838" y="339"/>
                                <a:pt x="2838" y="326"/>
                              </a:cubicBezTo>
                              <a:cubicBezTo>
                                <a:pt x="2837" y="313"/>
                                <a:pt x="2836" y="301"/>
                                <a:pt x="2833" y="289"/>
                              </a:cubicBezTo>
                              <a:cubicBezTo>
                                <a:pt x="2830" y="277"/>
                                <a:pt x="2826" y="267"/>
                                <a:pt x="2820" y="257"/>
                              </a:cubicBezTo>
                              <a:cubicBezTo>
                                <a:pt x="2814" y="247"/>
                                <a:pt x="2807" y="239"/>
                                <a:pt x="2797" y="233"/>
                              </a:cubicBezTo>
                              <a:cubicBezTo>
                                <a:pt x="2791" y="229"/>
                                <a:pt x="2783" y="226"/>
                                <a:pt x="2775" y="223"/>
                              </a:cubicBezTo>
                              <a:cubicBezTo>
                                <a:pt x="2766" y="221"/>
                                <a:pt x="2757" y="220"/>
                                <a:pt x="2746" y="220"/>
                              </a:cubicBezTo>
                              <a:cubicBezTo>
                                <a:pt x="2732" y="220"/>
                                <a:pt x="2718" y="223"/>
                                <a:pt x="2705" y="228"/>
                              </a:cubicBezTo>
                              <a:cubicBezTo>
                                <a:pt x="2692" y="233"/>
                                <a:pt x="2680" y="242"/>
                                <a:pt x="2669" y="254"/>
                              </a:cubicBezTo>
                              <a:cubicBezTo>
                                <a:pt x="2659" y="265"/>
                                <a:pt x="2650" y="280"/>
                                <a:pt x="2643" y="299"/>
                              </a:cubicBezTo>
                              <a:cubicBezTo>
                                <a:pt x="2636" y="317"/>
                                <a:pt x="2631" y="339"/>
                                <a:pt x="2629" y="365"/>
                              </a:cubicBezTo>
                              <a:lnTo>
                                <a:pt x="2837" y="365"/>
                              </a:lnTo>
                              <a:close/>
                              <a:moveTo>
                                <a:pt x="2971" y="617"/>
                              </a:moveTo>
                              <a:cubicBezTo>
                                <a:pt x="3214" y="617"/>
                                <a:pt x="3214" y="617"/>
                                <a:pt x="3214" y="617"/>
                              </a:cubicBezTo>
                              <a:cubicBezTo>
                                <a:pt x="3214" y="585"/>
                                <a:pt x="3214" y="585"/>
                                <a:pt x="3214" y="585"/>
                              </a:cubicBezTo>
                              <a:cubicBezTo>
                                <a:pt x="3106" y="576"/>
                                <a:pt x="3106" y="576"/>
                                <a:pt x="3106" y="576"/>
                              </a:cubicBezTo>
                              <a:cubicBezTo>
                                <a:pt x="3106" y="279"/>
                                <a:pt x="3106" y="279"/>
                                <a:pt x="3106" y="279"/>
                              </a:cubicBezTo>
                              <a:cubicBezTo>
                                <a:pt x="3118" y="271"/>
                                <a:pt x="3131" y="265"/>
                                <a:pt x="3144" y="260"/>
                              </a:cubicBezTo>
                              <a:cubicBezTo>
                                <a:pt x="3158" y="255"/>
                                <a:pt x="3176" y="252"/>
                                <a:pt x="3196" y="252"/>
                              </a:cubicBezTo>
                              <a:cubicBezTo>
                                <a:pt x="3205" y="252"/>
                                <a:pt x="3212" y="252"/>
                                <a:pt x="3219" y="253"/>
                              </a:cubicBezTo>
                              <a:cubicBezTo>
                                <a:pt x="3226" y="254"/>
                                <a:pt x="3231" y="255"/>
                                <a:pt x="3237" y="256"/>
                              </a:cubicBezTo>
                              <a:cubicBezTo>
                                <a:pt x="3242" y="257"/>
                                <a:pt x="3247" y="259"/>
                                <a:pt x="3251" y="260"/>
                              </a:cubicBezTo>
                              <a:cubicBezTo>
                                <a:pt x="3255" y="262"/>
                                <a:pt x="3259" y="263"/>
                                <a:pt x="3263" y="265"/>
                              </a:cubicBezTo>
                              <a:cubicBezTo>
                                <a:pt x="3263" y="187"/>
                                <a:pt x="3263" y="187"/>
                                <a:pt x="3263" y="187"/>
                              </a:cubicBezTo>
                              <a:cubicBezTo>
                                <a:pt x="3261" y="186"/>
                                <a:pt x="3256" y="185"/>
                                <a:pt x="3249" y="185"/>
                              </a:cubicBezTo>
                              <a:cubicBezTo>
                                <a:pt x="3242" y="185"/>
                                <a:pt x="3235" y="184"/>
                                <a:pt x="3227" y="184"/>
                              </a:cubicBezTo>
                              <a:cubicBezTo>
                                <a:pt x="3215" y="184"/>
                                <a:pt x="3202" y="187"/>
                                <a:pt x="3189" y="191"/>
                              </a:cubicBezTo>
                              <a:cubicBezTo>
                                <a:pt x="3176" y="195"/>
                                <a:pt x="3163" y="200"/>
                                <a:pt x="3151" y="207"/>
                              </a:cubicBezTo>
                              <a:cubicBezTo>
                                <a:pt x="3139" y="213"/>
                                <a:pt x="3128" y="220"/>
                                <a:pt x="3118" y="228"/>
                              </a:cubicBezTo>
                              <a:cubicBezTo>
                                <a:pt x="3109" y="236"/>
                                <a:pt x="3101" y="243"/>
                                <a:pt x="3097" y="251"/>
                              </a:cubicBezTo>
                              <a:cubicBezTo>
                                <a:pt x="3097" y="192"/>
                                <a:pt x="3097" y="192"/>
                                <a:pt x="3097" y="192"/>
                              </a:cubicBezTo>
                              <a:cubicBezTo>
                                <a:pt x="3079" y="184"/>
                                <a:pt x="3079" y="184"/>
                                <a:pt x="3079" y="184"/>
                              </a:cubicBezTo>
                              <a:cubicBezTo>
                                <a:pt x="2978" y="214"/>
                                <a:pt x="2978" y="214"/>
                                <a:pt x="2978" y="214"/>
                              </a:cubicBezTo>
                              <a:cubicBezTo>
                                <a:pt x="2978" y="238"/>
                                <a:pt x="2978" y="238"/>
                                <a:pt x="2978" y="238"/>
                              </a:cubicBezTo>
                              <a:cubicBezTo>
                                <a:pt x="3032" y="268"/>
                                <a:pt x="3032" y="268"/>
                                <a:pt x="3032" y="268"/>
                              </a:cubicBezTo>
                              <a:cubicBezTo>
                                <a:pt x="3032" y="577"/>
                                <a:pt x="3032" y="577"/>
                                <a:pt x="3032" y="577"/>
                              </a:cubicBezTo>
                              <a:cubicBezTo>
                                <a:pt x="2971" y="585"/>
                                <a:pt x="2971" y="585"/>
                                <a:pt x="2971" y="585"/>
                              </a:cubicBezTo>
                              <a:lnTo>
                                <a:pt x="2971" y="617"/>
                              </a:lnTo>
                              <a:close/>
                              <a:moveTo>
                                <a:pt x="3294" y="406"/>
                              </a:moveTo>
                              <a:cubicBezTo>
                                <a:pt x="3294" y="374"/>
                                <a:pt x="3299" y="344"/>
                                <a:pt x="3310" y="316"/>
                              </a:cubicBezTo>
                              <a:cubicBezTo>
                                <a:pt x="3320" y="289"/>
                                <a:pt x="3334" y="265"/>
                                <a:pt x="3352" y="245"/>
                              </a:cubicBezTo>
                              <a:cubicBezTo>
                                <a:pt x="3371" y="225"/>
                                <a:pt x="3393" y="209"/>
                                <a:pt x="3419" y="198"/>
                              </a:cubicBezTo>
                              <a:cubicBezTo>
                                <a:pt x="3445" y="186"/>
                                <a:pt x="3473" y="180"/>
                                <a:pt x="3504" y="180"/>
                              </a:cubicBezTo>
                              <a:cubicBezTo>
                                <a:pt x="3527" y="179"/>
                                <a:pt x="3547" y="182"/>
                                <a:pt x="3565" y="189"/>
                              </a:cubicBezTo>
                              <a:cubicBezTo>
                                <a:pt x="3583" y="196"/>
                                <a:pt x="3598" y="206"/>
                                <a:pt x="3611" y="220"/>
                              </a:cubicBezTo>
                              <a:cubicBezTo>
                                <a:pt x="3623" y="234"/>
                                <a:pt x="3633" y="251"/>
                                <a:pt x="3641" y="270"/>
                              </a:cubicBezTo>
                              <a:cubicBezTo>
                                <a:pt x="3648" y="290"/>
                                <a:pt x="3652" y="313"/>
                                <a:pt x="3653" y="338"/>
                              </a:cubicBezTo>
                              <a:cubicBezTo>
                                <a:pt x="3653" y="354"/>
                                <a:pt x="3653" y="367"/>
                                <a:pt x="3652" y="379"/>
                              </a:cubicBezTo>
                              <a:cubicBezTo>
                                <a:pt x="3651" y="391"/>
                                <a:pt x="3650" y="401"/>
                                <a:pt x="3648" y="410"/>
                              </a:cubicBezTo>
                              <a:cubicBezTo>
                                <a:pt x="3367" y="410"/>
                                <a:pt x="3367" y="410"/>
                                <a:pt x="3367" y="410"/>
                              </a:cubicBezTo>
                              <a:cubicBezTo>
                                <a:pt x="3367" y="415"/>
                                <a:pt x="3367" y="415"/>
                                <a:pt x="3367" y="415"/>
                              </a:cubicBezTo>
                              <a:cubicBezTo>
                                <a:pt x="3367" y="419"/>
                                <a:pt x="3367" y="419"/>
                                <a:pt x="3367" y="419"/>
                              </a:cubicBezTo>
                              <a:cubicBezTo>
                                <a:pt x="3368" y="450"/>
                                <a:pt x="3373" y="475"/>
                                <a:pt x="3383" y="495"/>
                              </a:cubicBezTo>
                              <a:cubicBezTo>
                                <a:pt x="3392" y="515"/>
                                <a:pt x="3404" y="531"/>
                                <a:pt x="3418" y="543"/>
                              </a:cubicBezTo>
                              <a:cubicBezTo>
                                <a:pt x="3432" y="554"/>
                                <a:pt x="3447" y="563"/>
                                <a:pt x="3464" y="567"/>
                              </a:cubicBezTo>
                              <a:cubicBezTo>
                                <a:pt x="3481" y="572"/>
                                <a:pt x="3498" y="574"/>
                                <a:pt x="3514" y="574"/>
                              </a:cubicBezTo>
                              <a:cubicBezTo>
                                <a:pt x="3524" y="574"/>
                                <a:pt x="3534" y="574"/>
                                <a:pt x="3545" y="573"/>
                              </a:cubicBezTo>
                              <a:cubicBezTo>
                                <a:pt x="3556" y="571"/>
                                <a:pt x="3567" y="570"/>
                                <a:pt x="3577" y="568"/>
                              </a:cubicBezTo>
                              <a:cubicBezTo>
                                <a:pt x="3587" y="566"/>
                                <a:pt x="3597" y="563"/>
                                <a:pt x="3606" y="560"/>
                              </a:cubicBezTo>
                              <a:cubicBezTo>
                                <a:pt x="3614" y="557"/>
                                <a:pt x="3621" y="555"/>
                                <a:pt x="3627" y="552"/>
                              </a:cubicBezTo>
                              <a:cubicBezTo>
                                <a:pt x="3641" y="584"/>
                                <a:pt x="3641" y="584"/>
                                <a:pt x="3641" y="584"/>
                              </a:cubicBezTo>
                              <a:cubicBezTo>
                                <a:pt x="3633" y="590"/>
                                <a:pt x="3624" y="596"/>
                                <a:pt x="3612" y="602"/>
                              </a:cubicBezTo>
                              <a:cubicBezTo>
                                <a:pt x="3600" y="607"/>
                                <a:pt x="3587" y="611"/>
                                <a:pt x="3573" y="615"/>
                              </a:cubicBezTo>
                              <a:cubicBezTo>
                                <a:pt x="3560" y="619"/>
                                <a:pt x="3545" y="622"/>
                                <a:pt x="3530" y="624"/>
                              </a:cubicBezTo>
                              <a:cubicBezTo>
                                <a:pt x="3515" y="625"/>
                                <a:pt x="3500" y="626"/>
                                <a:pt x="3485" y="626"/>
                              </a:cubicBezTo>
                              <a:cubicBezTo>
                                <a:pt x="3455" y="626"/>
                                <a:pt x="3427" y="621"/>
                                <a:pt x="3404" y="611"/>
                              </a:cubicBezTo>
                              <a:cubicBezTo>
                                <a:pt x="3380" y="600"/>
                                <a:pt x="3360" y="585"/>
                                <a:pt x="3344" y="566"/>
                              </a:cubicBezTo>
                              <a:cubicBezTo>
                                <a:pt x="3328" y="547"/>
                                <a:pt x="3315" y="524"/>
                                <a:pt x="3307" y="497"/>
                              </a:cubicBezTo>
                              <a:cubicBezTo>
                                <a:pt x="3298" y="470"/>
                                <a:pt x="3294" y="439"/>
                                <a:pt x="3294" y="406"/>
                              </a:cubicBezTo>
                              <a:moveTo>
                                <a:pt x="3575" y="365"/>
                              </a:moveTo>
                              <a:cubicBezTo>
                                <a:pt x="3576" y="352"/>
                                <a:pt x="3576" y="339"/>
                                <a:pt x="3576" y="326"/>
                              </a:cubicBezTo>
                              <a:cubicBezTo>
                                <a:pt x="3576" y="313"/>
                                <a:pt x="3574" y="301"/>
                                <a:pt x="3571" y="289"/>
                              </a:cubicBezTo>
                              <a:cubicBezTo>
                                <a:pt x="3568" y="277"/>
                                <a:pt x="3564" y="267"/>
                                <a:pt x="3558" y="257"/>
                              </a:cubicBezTo>
                              <a:cubicBezTo>
                                <a:pt x="3553" y="247"/>
                                <a:pt x="3545" y="239"/>
                                <a:pt x="3536" y="233"/>
                              </a:cubicBezTo>
                              <a:cubicBezTo>
                                <a:pt x="3529" y="229"/>
                                <a:pt x="3521" y="226"/>
                                <a:pt x="3513" y="223"/>
                              </a:cubicBezTo>
                              <a:cubicBezTo>
                                <a:pt x="3505" y="221"/>
                                <a:pt x="3495" y="220"/>
                                <a:pt x="3485" y="220"/>
                              </a:cubicBezTo>
                              <a:cubicBezTo>
                                <a:pt x="3470" y="220"/>
                                <a:pt x="3457" y="223"/>
                                <a:pt x="3443" y="228"/>
                              </a:cubicBezTo>
                              <a:cubicBezTo>
                                <a:pt x="3430" y="233"/>
                                <a:pt x="3418" y="242"/>
                                <a:pt x="3408" y="254"/>
                              </a:cubicBezTo>
                              <a:cubicBezTo>
                                <a:pt x="3397" y="265"/>
                                <a:pt x="3388" y="280"/>
                                <a:pt x="3381" y="299"/>
                              </a:cubicBezTo>
                              <a:cubicBezTo>
                                <a:pt x="3374" y="317"/>
                                <a:pt x="3370" y="339"/>
                                <a:pt x="3368" y="365"/>
                              </a:cubicBezTo>
                              <a:lnTo>
                                <a:pt x="3575" y="365"/>
                              </a:lnTo>
                              <a:close/>
                              <a:moveTo>
                                <a:pt x="3714" y="617"/>
                              </a:moveTo>
                              <a:cubicBezTo>
                                <a:pt x="3896" y="617"/>
                                <a:pt x="3896" y="617"/>
                                <a:pt x="3896" y="617"/>
                              </a:cubicBezTo>
                              <a:cubicBezTo>
                                <a:pt x="3896" y="585"/>
                                <a:pt x="3896" y="585"/>
                                <a:pt x="3896" y="585"/>
                              </a:cubicBezTo>
                              <a:cubicBezTo>
                                <a:pt x="3839" y="577"/>
                                <a:pt x="3839" y="577"/>
                                <a:pt x="3839" y="577"/>
                              </a:cubicBezTo>
                              <a:cubicBezTo>
                                <a:pt x="3839" y="279"/>
                                <a:pt x="3839" y="279"/>
                                <a:pt x="3839" y="279"/>
                              </a:cubicBezTo>
                              <a:cubicBezTo>
                                <a:pt x="3858" y="266"/>
                                <a:pt x="3877" y="257"/>
                                <a:pt x="3894" y="250"/>
                              </a:cubicBezTo>
                              <a:cubicBezTo>
                                <a:pt x="3911" y="244"/>
                                <a:pt x="3928" y="241"/>
                                <a:pt x="3944" y="240"/>
                              </a:cubicBezTo>
                              <a:cubicBezTo>
                                <a:pt x="3963" y="239"/>
                                <a:pt x="3979" y="241"/>
                                <a:pt x="3991" y="247"/>
                              </a:cubicBezTo>
                              <a:cubicBezTo>
                                <a:pt x="4002" y="252"/>
                                <a:pt x="4012" y="260"/>
                                <a:pt x="4018" y="272"/>
                              </a:cubicBezTo>
                              <a:cubicBezTo>
                                <a:pt x="4025" y="283"/>
                                <a:pt x="4030" y="298"/>
                                <a:pt x="4032" y="315"/>
                              </a:cubicBezTo>
                              <a:cubicBezTo>
                                <a:pt x="4034" y="333"/>
                                <a:pt x="4035" y="353"/>
                                <a:pt x="4035" y="376"/>
                              </a:cubicBezTo>
                              <a:cubicBezTo>
                                <a:pt x="4035" y="577"/>
                                <a:pt x="4035" y="577"/>
                                <a:pt x="4035" y="577"/>
                              </a:cubicBezTo>
                              <a:cubicBezTo>
                                <a:pt x="3978" y="585"/>
                                <a:pt x="3978" y="585"/>
                                <a:pt x="3978" y="585"/>
                              </a:cubicBezTo>
                              <a:cubicBezTo>
                                <a:pt x="3978" y="617"/>
                                <a:pt x="3978" y="617"/>
                                <a:pt x="3978" y="617"/>
                              </a:cubicBezTo>
                              <a:cubicBezTo>
                                <a:pt x="4169" y="617"/>
                                <a:pt x="4169" y="617"/>
                                <a:pt x="4169" y="617"/>
                              </a:cubicBezTo>
                              <a:cubicBezTo>
                                <a:pt x="4169" y="585"/>
                                <a:pt x="4169" y="585"/>
                                <a:pt x="4169" y="585"/>
                              </a:cubicBezTo>
                              <a:cubicBezTo>
                                <a:pt x="4108" y="577"/>
                                <a:pt x="4108" y="577"/>
                                <a:pt x="4108" y="577"/>
                              </a:cubicBezTo>
                              <a:cubicBezTo>
                                <a:pt x="4108" y="363"/>
                                <a:pt x="4108" y="363"/>
                                <a:pt x="4108" y="363"/>
                              </a:cubicBezTo>
                              <a:cubicBezTo>
                                <a:pt x="4108" y="331"/>
                                <a:pt x="4106" y="303"/>
                                <a:pt x="4102" y="281"/>
                              </a:cubicBezTo>
                              <a:cubicBezTo>
                                <a:pt x="4098" y="258"/>
                                <a:pt x="4090" y="239"/>
                                <a:pt x="4081" y="225"/>
                              </a:cubicBezTo>
                              <a:cubicBezTo>
                                <a:pt x="4071" y="210"/>
                                <a:pt x="4058" y="199"/>
                                <a:pt x="4042" y="193"/>
                              </a:cubicBezTo>
                              <a:cubicBezTo>
                                <a:pt x="4026" y="187"/>
                                <a:pt x="4006" y="184"/>
                                <a:pt x="3983" y="184"/>
                              </a:cubicBezTo>
                              <a:cubicBezTo>
                                <a:pt x="3970" y="185"/>
                                <a:pt x="3956" y="187"/>
                                <a:pt x="3942" y="191"/>
                              </a:cubicBezTo>
                              <a:cubicBezTo>
                                <a:pt x="3927" y="194"/>
                                <a:pt x="3913" y="199"/>
                                <a:pt x="3899" y="205"/>
                              </a:cubicBezTo>
                              <a:cubicBezTo>
                                <a:pt x="3886" y="211"/>
                                <a:pt x="3873" y="217"/>
                                <a:pt x="3861" y="225"/>
                              </a:cubicBezTo>
                              <a:cubicBezTo>
                                <a:pt x="3848" y="232"/>
                                <a:pt x="3838" y="239"/>
                                <a:pt x="3829" y="246"/>
                              </a:cubicBezTo>
                              <a:cubicBezTo>
                                <a:pt x="3829" y="192"/>
                                <a:pt x="3829" y="192"/>
                                <a:pt x="3829" y="192"/>
                              </a:cubicBezTo>
                              <a:cubicBezTo>
                                <a:pt x="3812" y="184"/>
                                <a:pt x="3812" y="184"/>
                                <a:pt x="3812" y="184"/>
                              </a:cubicBezTo>
                              <a:cubicBezTo>
                                <a:pt x="3711" y="214"/>
                                <a:pt x="3711" y="214"/>
                                <a:pt x="3711" y="214"/>
                              </a:cubicBezTo>
                              <a:cubicBezTo>
                                <a:pt x="3711" y="238"/>
                                <a:pt x="3711" y="238"/>
                                <a:pt x="3711" y="238"/>
                              </a:cubicBezTo>
                              <a:cubicBezTo>
                                <a:pt x="3765" y="268"/>
                                <a:pt x="3765" y="268"/>
                                <a:pt x="3765" y="268"/>
                              </a:cubicBezTo>
                              <a:cubicBezTo>
                                <a:pt x="3765" y="577"/>
                                <a:pt x="3765" y="577"/>
                                <a:pt x="3765" y="577"/>
                              </a:cubicBezTo>
                              <a:cubicBezTo>
                                <a:pt x="3714" y="585"/>
                                <a:pt x="3714" y="585"/>
                                <a:pt x="3714" y="585"/>
                              </a:cubicBezTo>
                              <a:lnTo>
                                <a:pt x="3714" y="617"/>
                              </a:lnTo>
                              <a:close/>
                              <a:moveTo>
                                <a:pt x="891" y="586"/>
                              </a:moveTo>
                              <a:cubicBezTo>
                                <a:pt x="889" y="586"/>
                                <a:pt x="889" y="586"/>
                                <a:pt x="889" y="586"/>
                              </a:cubicBezTo>
                              <a:cubicBezTo>
                                <a:pt x="889" y="585"/>
                                <a:pt x="889" y="585"/>
                                <a:pt x="889" y="585"/>
                              </a:cubicBezTo>
                              <a:cubicBezTo>
                                <a:pt x="891" y="586"/>
                                <a:pt x="891" y="586"/>
                                <a:pt x="891" y="586"/>
                              </a:cubicBezTo>
                              <a:cubicBezTo>
                                <a:pt x="891" y="191"/>
                                <a:pt x="891" y="191"/>
                                <a:pt x="891" y="191"/>
                              </a:cubicBezTo>
                              <a:cubicBezTo>
                                <a:pt x="880" y="185"/>
                                <a:pt x="880" y="185"/>
                                <a:pt x="880" y="185"/>
                              </a:cubicBezTo>
                              <a:cubicBezTo>
                                <a:pt x="830" y="212"/>
                                <a:pt x="830" y="212"/>
                                <a:pt x="830" y="212"/>
                              </a:cubicBezTo>
                              <a:cubicBezTo>
                                <a:pt x="830" y="212"/>
                                <a:pt x="793" y="180"/>
                                <a:pt x="741" y="180"/>
                              </a:cubicBezTo>
                              <a:cubicBezTo>
                                <a:pt x="629" y="180"/>
                                <a:pt x="530" y="264"/>
                                <a:pt x="530" y="411"/>
                              </a:cubicBezTo>
                              <a:cubicBezTo>
                                <a:pt x="530" y="443"/>
                                <a:pt x="532" y="469"/>
                                <a:pt x="538" y="492"/>
                              </a:cubicBezTo>
                              <a:cubicBezTo>
                                <a:pt x="544" y="515"/>
                                <a:pt x="551" y="534"/>
                                <a:pt x="560" y="550"/>
                              </a:cubicBezTo>
                              <a:cubicBezTo>
                                <a:pt x="569" y="565"/>
                                <a:pt x="580" y="578"/>
                                <a:pt x="591" y="588"/>
                              </a:cubicBezTo>
                              <a:cubicBezTo>
                                <a:pt x="603" y="598"/>
                                <a:pt x="615" y="606"/>
                                <a:pt x="627" y="611"/>
                              </a:cubicBezTo>
                              <a:cubicBezTo>
                                <a:pt x="639" y="617"/>
                                <a:pt x="650" y="620"/>
                                <a:pt x="662" y="622"/>
                              </a:cubicBezTo>
                              <a:cubicBezTo>
                                <a:pt x="673" y="624"/>
                                <a:pt x="684" y="625"/>
                                <a:pt x="692" y="625"/>
                              </a:cubicBezTo>
                              <a:cubicBezTo>
                                <a:pt x="710" y="625"/>
                                <a:pt x="725" y="624"/>
                                <a:pt x="739" y="620"/>
                              </a:cubicBezTo>
                              <a:cubicBezTo>
                                <a:pt x="752" y="616"/>
                                <a:pt x="765" y="612"/>
                                <a:pt x="775" y="607"/>
                              </a:cubicBezTo>
                              <a:cubicBezTo>
                                <a:pt x="785" y="601"/>
                                <a:pt x="794" y="596"/>
                                <a:pt x="802" y="590"/>
                              </a:cubicBezTo>
                              <a:cubicBezTo>
                                <a:pt x="809" y="585"/>
                                <a:pt x="814" y="580"/>
                                <a:pt x="819" y="576"/>
                              </a:cubicBezTo>
                              <a:cubicBezTo>
                                <a:pt x="818" y="577"/>
                                <a:pt x="818" y="577"/>
                                <a:pt x="818" y="577"/>
                              </a:cubicBezTo>
                              <a:cubicBezTo>
                                <a:pt x="818" y="587"/>
                                <a:pt x="818" y="587"/>
                                <a:pt x="818" y="587"/>
                              </a:cubicBezTo>
                              <a:cubicBezTo>
                                <a:pt x="818" y="597"/>
                                <a:pt x="820" y="604"/>
                                <a:pt x="823" y="610"/>
                              </a:cubicBezTo>
                              <a:cubicBezTo>
                                <a:pt x="826" y="615"/>
                                <a:pt x="830" y="619"/>
                                <a:pt x="834" y="621"/>
                              </a:cubicBezTo>
                              <a:cubicBezTo>
                                <a:pt x="839" y="624"/>
                                <a:pt x="844" y="625"/>
                                <a:pt x="849" y="626"/>
                              </a:cubicBezTo>
                              <a:cubicBezTo>
                                <a:pt x="855" y="627"/>
                                <a:pt x="860" y="627"/>
                                <a:pt x="865" y="627"/>
                              </a:cubicBezTo>
                              <a:cubicBezTo>
                                <a:pt x="878" y="627"/>
                                <a:pt x="892" y="625"/>
                                <a:pt x="906" y="622"/>
                              </a:cubicBezTo>
                              <a:cubicBezTo>
                                <a:pt x="919" y="619"/>
                                <a:pt x="930" y="615"/>
                                <a:pt x="940" y="611"/>
                              </a:cubicBezTo>
                              <a:cubicBezTo>
                                <a:pt x="940" y="586"/>
                                <a:pt x="940" y="586"/>
                                <a:pt x="940" y="586"/>
                              </a:cubicBezTo>
                              <a:lnTo>
                                <a:pt x="891" y="586"/>
                              </a:lnTo>
                              <a:close/>
                              <a:moveTo>
                                <a:pt x="817" y="539"/>
                              </a:moveTo>
                              <a:cubicBezTo>
                                <a:pt x="813" y="543"/>
                                <a:pt x="807" y="547"/>
                                <a:pt x="801" y="551"/>
                              </a:cubicBezTo>
                              <a:cubicBezTo>
                                <a:pt x="795" y="555"/>
                                <a:pt x="788" y="559"/>
                                <a:pt x="779" y="563"/>
                              </a:cubicBezTo>
                              <a:cubicBezTo>
                                <a:pt x="771" y="566"/>
                                <a:pt x="762" y="569"/>
                                <a:pt x="752" y="571"/>
                              </a:cubicBezTo>
                              <a:cubicBezTo>
                                <a:pt x="741" y="573"/>
                                <a:pt x="730" y="574"/>
                                <a:pt x="719" y="574"/>
                              </a:cubicBezTo>
                              <a:cubicBezTo>
                                <a:pt x="667" y="574"/>
                                <a:pt x="602" y="533"/>
                                <a:pt x="602" y="399"/>
                              </a:cubicBezTo>
                              <a:cubicBezTo>
                                <a:pt x="602" y="285"/>
                                <a:pt x="643" y="221"/>
                                <a:pt x="725" y="221"/>
                              </a:cubicBezTo>
                              <a:cubicBezTo>
                                <a:pt x="776" y="221"/>
                                <a:pt x="807" y="253"/>
                                <a:pt x="817" y="264"/>
                              </a:cubicBezTo>
                              <a:lnTo>
                                <a:pt x="817" y="539"/>
                              </a:lnTo>
                              <a:close/>
                            </a:path>
                          </a:pathLst>
                        </a:custGeom>
                        <a:solidFill>
                          <a:srgbClr val="046A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68D37C" id="TeVerwijderenShape_3" o:spid="_x0000_s1026" editas="canvas" style="position:absolute;margin-left:0;margin-top:0;width:595.3pt;height:128.25pt;z-index:-251648512;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6287;visibility:visible;mso-wrap-style:square">
                <v:fill o:detectmouseclick="t"/>
                <v:path o:connecttype="none"/>
              </v:shape>
              <v:shape id="Freeform 5" o:spid="_x0000_s1028" style="position:absolute;left:31184;top:9518;width:13240;height:1994;visibility:visible;mso-wrap-style:square;v-text-anchor:top" coordsize="416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NbcIA&#10;AADbAAAADwAAAGRycy9kb3ducmV2LnhtbESPQYvCMBSE78L+h/AW9qbpuipSjbIIggcvVtHro3k2&#10;xealJFGrv94IC3scZuYbZr7sbCNu5EPtWMH3IANBXDpdc6XgsF/3pyBCRNbYOCYFDwqwXHz05phr&#10;d+cd3YpYiQThkKMCE2ObSxlKQxbDwLXEyTs7bzEm6SupPd4T3DZymGUTabHmtGCwpZWh8lJcrYLT&#10;+Hr8OYyta+Q27H0x7cxzs1Pq67P7nYGI1MX/8F97oxWMhvD+kn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mg1twgAAANsAAAAPAAAAAAAAAAAAAAAAAJgCAABkcnMvZG93&#10;bnJldi54bWxQSwUGAAAAAAQABAD1AAAAhwMAAAAA&#10;" path="m,585c71,574,71,574,71,574,71,75,71,75,71,75,9,69,9,69,9,69,9,27,9,27,9,27v100,,100,,100,c121,27,136,26,156,24v19,-1,41,-2,67,-2c252,22,278,24,303,29v24,5,45,13,63,25c384,66,398,82,408,103v9,20,14,45,14,76c422,199,419,218,413,235v-6,17,-15,33,-26,48c376,297,363,310,347,320v-16,11,-33,20,-52,27c299,348,299,348,299,348v4,2,4,2,4,2c315,356,326,365,337,378v11,13,22,27,32,43c380,437,390,454,399,471v9,17,18,33,27,48c434,533,442,546,450,556v7,10,14,16,21,18c511,585,511,585,511,585v,32,,32,,32c402,617,402,617,402,617v-5,,-11,-4,-16,-11c380,598,374,588,367,576v-6,-12,-13,-26,-21,-42c339,518,331,502,323,486v-9,-16,-17,-32,-26,-48c288,423,278,409,269,397,259,386,249,376,239,370v-11,-7,-22,-10,-33,-9c197,362,188,362,178,362v-33,,-33,,-33,c145,574,145,574,145,574v79,11,79,11,79,11c224,617,224,617,224,617,,617,,617,,617l,585xm145,319v3,,8,1,14,1c165,320,171,321,178,321v6,,13,,19,c203,321,209,321,213,321v20,,38,-2,55,-7c284,309,298,301,309,290v12,-11,20,-25,27,-42c342,232,345,211,345,188v,-20,-2,-37,-7,-53c334,119,327,106,317,95,307,84,293,75,276,69,259,64,238,61,213,62v-13,1,-25,1,-36,2c166,64,155,66,145,69r,250xm975,406v,-32,5,-62,15,-90c1001,289,1015,265,1033,245v19,-20,41,-36,67,-47c1126,186,1154,180,1185,180v22,-1,43,2,61,9c1264,196,1279,206,1292,220v12,14,22,31,29,50c1329,290,1333,313,1334,338v,16,,29,-1,41c1332,391,1330,401,1329,410v-281,,-281,,-281,c1048,415,1048,415,1048,415v,4,,4,,4c1049,450,1054,475,1064,495v9,20,21,36,35,48c1113,554,1128,563,1145,567v17,5,34,7,50,7c1205,574,1215,574,1226,573v11,-2,22,-3,32,-5c1268,566,1278,563,1286,560v9,-3,16,-5,22,-8c1322,584,1322,584,1322,584v-8,6,-17,12,-29,18c1281,607,1268,611,1254,615v-14,4,-28,7,-43,9c1195,625,1181,626,1166,626v-30,,-58,-5,-81,-15c1061,600,1041,585,1025,566v-16,-19,-29,-42,-37,-69c979,470,975,439,975,406t281,-41c1257,352,1257,339,1257,326v-1,-13,-2,-25,-5,-37c1249,277,1245,267,1239,257v-5,-10,-13,-18,-23,-24c1210,229,1202,226,1194,223v-8,-2,-18,-3,-29,-3c1151,220,1137,223,1124,228v-13,5,-25,14,-36,26c1078,265,1069,280,1062,299v-7,18,-12,40,-14,66l1256,365xm1443,518v,38,8,66,23,83c1481,618,1503,626,1530,626v9,,19,,30,-2c1571,622,1583,620,1594,616v11,-3,22,-7,31,-12c1635,600,1642,594,1648,588v-11,-34,-11,-34,-11,-34c1633,556,1629,558,1623,560v-6,3,-13,5,-20,6c1596,568,1588,570,1580,571v-7,1,-14,2,-21,2c1549,573,1541,571,1535,567v-6,-3,-10,-10,-13,-21c1519,536,1517,521,1516,503v-1,-18,-1,-42,-1,-72c1515,240,1515,240,1515,240v128,,128,,128,c1643,192,1643,192,1643,192v-128,,-128,,-128,c1515,91,1515,91,1515,91v-38,,-38,,-38,c1477,94,1476,99,1474,107v-2,8,-4,16,-6,25c1465,141,1463,149,1460,157v-3,9,-5,15,-7,19c1451,183,1448,188,1444,191v-3,3,-7,6,-12,8c1427,201,1421,203,1413,205v-7,1,-16,4,-28,6c1385,240,1385,240,1385,240v58,,58,,58,c1443,287,1443,333,1443,379v,46,,92,,139m1713,594v19,11,40,19,63,24c1800,624,1823,626,1846,626v23,,44,-2,64,-8c1931,613,1948,605,1963,594v15,-11,27,-25,36,-41c2007,537,2012,518,2012,496v,-17,-4,-33,-11,-45c1994,438,1984,427,1973,417v-11,-9,-24,-18,-39,-25c1920,386,1906,379,1892,372v-13,-6,-27,-13,-39,-19c1840,347,1829,341,1819,334v-10,-7,-18,-14,-24,-23c1789,303,1786,293,1786,281v1,-11,3,-21,7,-29c1798,244,1804,237,1811,232v8,-5,17,-8,27,-11c1848,219,1860,217,1872,217v8,,16,1,22,3c1901,221,1907,223,1912,226v5,2,10,5,14,8c1930,237,1934,241,1938,244v16,43,16,43,16,43c1986,287,1986,287,1986,287v,-81,,-81,,-81c1980,202,1973,199,1965,196v-8,-3,-17,-6,-28,-9c1927,185,1916,183,1904,181v-11,-1,-24,-2,-36,-2c1856,180,1845,181,1833,183v-12,2,-23,5,-35,10c1787,197,1777,202,1767,208v-10,6,-19,14,-26,22c1733,238,1727,248,1723,259v-4,10,-7,22,-7,35c1716,311,1719,326,1726,339v6,14,15,25,26,36c1763,386,1776,395,1790,403v14,9,29,17,44,24c1847,433,1860,439,1873,445v13,5,25,11,35,18c1918,469,1926,477,1932,485v7,8,10,17,10,29c1942,527,1939,537,1935,547v-5,9,-12,16,-21,22c1906,575,1896,579,1884,582v-12,3,-25,4,-40,3c1836,585,1828,584,1820,583v-7,-2,-14,-4,-21,-6c1793,574,1787,571,1780,567v-6,-4,-12,-8,-18,-14c1747,507,1747,507,1747,507v-34,,-34,,-34,l1713,594xm2062,617v186,,186,,186,c2248,585,2248,585,2248,585v-56,-8,-56,-8,-56,-8c2192,272,2192,272,2192,272v9,-7,18,-12,27,-16c2229,252,2238,249,2248,247v9,-3,19,-5,28,-6c2286,240,2294,240,2303,240v21,,37,4,49,11c2364,259,2373,270,2379,285v6,15,10,34,11,56c2391,364,2392,390,2392,419v,158,,158,,158c2328,585,2328,585,2328,585v,32,,32,,32c2522,617,2522,617,2522,617v,-32,,-32,,-32c2465,577,2465,577,2465,577v,-190,,-190,,-190c2465,351,2464,321,2460,295v-4,-25,-10,-46,-20,-62c2431,216,2418,204,2402,196v-17,-8,-38,-12,-64,-12c2328,184,2317,186,2304,188v-12,3,-25,7,-38,12c2252,205,2239,211,2226,218v-13,7,-25,15,-36,24c2191,176,2191,176,2191,176,2192,9,2192,9,2192,9,2174,,2174,,2174,,2054,16,2054,16,2054,16v,33,,33,,33c2119,62,2119,62,2119,62v,515,,515,,515c2062,585,2062,585,2062,585r,32xm2556,406v,-32,5,-62,15,-90c2582,289,2596,265,2614,245v19,-20,41,-36,66,-47c2706,186,2735,180,2766,180v22,-1,42,2,60,9c2844,196,2860,206,2872,220v13,14,23,31,30,50c2909,290,2914,313,2915,338v,16,,29,-1,41c2912,391,2911,401,2910,410v-282,,-282,,-282,c2628,415,2628,415,2628,415v1,4,1,4,1,4c2630,450,2635,475,2644,495v10,20,21,36,36,48c2694,554,2709,563,2726,567v17,5,34,7,50,7c2786,574,2796,574,2807,573v11,-2,21,-3,32,-5c2849,566,2859,563,2867,560v9,-3,16,-5,21,-8c2902,584,2902,584,2902,584v-7,6,-17,12,-28,18c2862,607,2849,611,2835,615v-14,4,-28,7,-44,9c2776,625,2761,626,2747,626v-31,,-58,-5,-82,-15c2642,600,2622,585,2606,566v-17,-19,-29,-42,-37,-69c2560,470,2556,439,2556,406t281,-41c2838,352,2838,339,2838,326v-1,-13,-2,-25,-5,-37c2830,277,2826,267,2820,257v-6,-10,-13,-18,-23,-24c2791,229,2783,226,2775,223v-9,-2,-18,-3,-29,-3c2732,220,2718,223,2705,228v-13,5,-25,14,-36,26c2659,265,2650,280,2643,299v-7,18,-12,40,-14,66l2837,365xm2971,617v243,,243,,243,c3214,585,3214,585,3214,585v-108,-9,-108,-9,-108,-9c3106,279,3106,279,3106,279v12,-8,25,-14,38,-19c3158,255,3176,252,3196,252v9,,16,,23,1c3226,254,3231,255,3237,256v5,1,10,3,14,4c3255,262,3259,263,3263,265v,-78,,-78,,-78c3261,186,3256,185,3249,185v-7,,-14,-1,-22,-1c3215,184,3202,187,3189,191v-13,4,-26,9,-38,16c3139,213,3128,220,3118,228v-9,8,-17,15,-21,23c3097,192,3097,192,3097,192v-18,-8,-18,-8,-18,-8c2978,214,2978,214,2978,214v,24,,24,,24c3032,268,3032,268,3032,268v,309,,309,,309c2971,585,2971,585,2971,585r,32xm3294,406v,-32,5,-62,16,-90c3320,289,3334,265,3352,245v19,-20,41,-36,67,-47c3445,186,3473,180,3504,180v23,-1,43,2,61,9c3583,196,3598,206,3611,220v12,14,22,31,30,50c3648,290,3652,313,3653,338v,16,,29,-1,41c3651,391,3650,401,3648,410v-281,,-281,,-281,c3367,415,3367,415,3367,415v,4,,4,,4c3368,450,3373,475,3383,495v9,20,21,36,35,48c3432,554,3447,563,3464,567v17,5,34,7,50,7c3524,574,3534,574,3545,573v11,-2,22,-3,32,-5c3587,566,3597,563,3606,560v8,-3,15,-5,21,-8c3641,584,3641,584,3641,584v-8,6,-17,12,-29,18c3600,607,3587,611,3573,615v-13,4,-28,7,-43,9c3515,625,3500,626,3485,626v-30,,-58,-5,-81,-15c3380,600,3360,585,3344,566v-16,-19,-29,-42,-37,-69c3298,470,3294,439,3294,406t281,-41c3576,352,3576,339,3576,326v,-13,-2,-25,-5,-37c3568,277,3564,267,3558,257v-5,-10,-13,-18,-22,-24c3529,229,3521,226,3513,223v-8,-2,-18,-3,-28,-3c3470,220,3457,223,3443,228v-13,5,-25,14,-35,26c3397,265,3388,280,3381,299v-7,18,-11,40,-13,66l3575,365xm3714,617v182,,182,,182,c3896,585,3896,585,3896,585v-57,-8,-57,-8,-57,-8c3839,279,3839,279,3839,279v19,-13,38,-22,55,-29c3911,244,3928,241,3944,240v19,-1,35,1,47,7c4002,252,4012,260,4018,272v7,11,12,26,14,43c4034,333,4035,353,4035,376v,201,,201,,201c3978,585,3978,585,3978,585v,32,,32,,32c4169,617,4169,617,4169,617v,-32,,-32,,-32c4108,577,4108,577,4108,577v,-214,,-214,,-214c4108,331,4106,303,4102,281v-4,-23,-12,-42,-21,-56c4071,210,4058,199,4042,193v-16,-6,-36,-9,-59,-9c3970,185,3956,187,3942,191v-15,3,-29,8,-43,14c3886,211,3873,217,3861,225v-13,7,-23,14,-32,21c3829,192,3829,192,3829,192v-17,-8,-17,-8,-17,-8c3711,214,3711,214,3711,214v,24,,24,,24c3765,268,3765,268,3765,268v,309,,309,,309c3714,585,3714,585,3714,585r,32xm891,586v-2,,-2,,-2,c889,585,889,585,889,585v2,1,2,1,2,1c891,191,891,191,891,191v-11,-6,-11,-6,-11,-6c830,212,830,212,830,212v,,-37,-32,-89,-32c629,180,530,264,530,411v,32,2,58,8,81c544,515,551,534,560,550v9,15,20,28,31,38c603,598,615,606,627,611v12,6,23,9,35,11c673,624,684,625,692,625v18,,33,-1,47,-5c752,616,765,612,775,607v10,-6,19,-11,27,-17c809,585,814,580,819,576v-1,1,-1,1,-1,1c818,587,818,587,818,587v,10,2,17,5,23c826,615,830,619,834,621v5,3,10,4,15,5c855,627,860,627,865,627v13,,27,-2,41,-5c919,619,930,615,940,611v,-25,,-25,,-25l891,586xm817,539v-4,4,-10,8,-16,12c795,555,788,559,779,563v-8,3,-17,6,-27,8c741,573,730,574,719,574,667,574,602,533,602,399v,-114,41,-178,123,-178c776,221,807,253,817,264r,275xe" fillcolor="#046a38" stroked="f">
                <v:path arrowok="t" o:connecttype="custom" o:connectlocs="49542,7632;122902,89996;126713,149781;122584,192712;65421,114800;0,186034;98131,92222;56211,20352;376328,57241;332820,130383;389348,182218;384585,198436;399193,103670;345523,80774;495419,198436;501770,181582;521778,76322;463661,49927;458262,76322;623402,188896;588469,112256;594503,69007;630706,65509;561157,66145;582435,135789;598313,185080;544008,161229;704701,81410;759642,133245;782825,123068;706925,69325;672944,19716;851104,62965;924147,130383;881591,182536;900328,195574;900964,116072;859044,72505;1020690,186034;1032440,82682;990202,72505;962891,183490;1112787,57241;1069279,130383;1125807,182218;1121044,198436;1135652,103670;1082300,80774;1219175,183490;1281420,119570;1304603,115436;1226162,71551;1195674,183490;282960,60739;187688,186988;260095,183172;287724,197800;238817,181582" o:connectangles="0,0,0,0,0,0,0,0,0,0,0,0,0,0,0,0,0,0,0,0,0,0,0,0,0,0,0,0,0,0,0,0,0,0,0,0,0,0,0,0,0,0,0,0,0,0,0,0,0,0,0,0,0,0,0,0,0,0"/>
                <o:lock v:ext="edit" verticies="t"/>
              </v:shape>
              <v:shape id="Freeform 6" o:spid="_x0000_s1029" style="position:absolute;left:35318;top:2457;width:4706;height:6179;visibility:visible;mso-wrap-style:square;v-text-anchor:top" coordsize="148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n868IA&#10;AADbAAAADwAAAGRycy9kb3ducmV2LnhtbESPQYvCMBSE78L+h/AWvK2pVlSqURZBEETR7uL52Tzb&#10;ss1LbaLWf2+EBY/DzHzDzBatqcSNGldaVtDvRSCIM6tLzhX8/qy+JiCcR9ZYWSYFD3KwmH90Zpho&#10;e+cD3VKfiwBhl6CCwvs6kdJlBRl0PVsTB+9sG4M+yCaXusF7gJtKDqJoJA2WHBYKrGlZUPaXXo2C&#10;er+NHelytzHRhY/xZLzqX05KdT/b7ykIT61/h//ba61gGMPrS/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fzrwgAAANsAAAAPAAAAAAAAAAAAAAAAAJgCAABkcnMvZG93&#10;bnJldi54bWxQSwUGAAAAAAQABAD1AAAAhwM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66944" behindDoc="1" locked="0" layoutInCell="1" allowOverlap="1" wp14:anchorId="69114806" wp14:editId="69114807">
              <wp:simplePos x="0" y="0"/>
              <wp:positionH relativeFrom="page">
                <wp:posOffset>0</wp:posOffset>
              </wp:positionH>
              <wp:positionV relativeFrom="page">
                <wp:posOffset>0</wp:posOffset>
              </wp:positionV>
              <wp:extent cx="7560310" cy="10692130"/>
              <wp:effectExtent l="0" t="0" r="2540" b="0"/>
              <wp:wrapNone/>
              <wp:docPr id="12" name="JE1608311433JU van orden assurant"/>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a:ln>
                        <a:noFill/>
                      </a:ln>
                    </wpc:whole>
                    <wps:wsp>
                      <wps:cNvPr id="11"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C9E627" id="JE1608311433JU van orden assurant" o:spid="_x0000_s1026" editas="canvas" style="position:absolute;margin-left:0;margin-top:0;width:595.3pt;height:841.9pt;z-index:-2516495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">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3nMAA&#10;AADbAAAADwAAAGRycy9kb3ducmV2LnhtbERP22oCMRB9L/QfwhT6VrMWlLI1igilIn3w9gFjMt0s&#10;biZpEnXbrzeC0Lc5nOtMZr3rxJliaj0rGA4qEMTam5YbBfvdx8sbiJSRDXaeScEvJZhNHx8mWBt/&#10;4Q2dt7kRJYRTjQpszqGWMmlLDtPAB+LCffvoMBcYG2kiXkq46+RrVY2lw5ZLg8VAC0v6uD05BWH1&#10;9fm3Dnoe9QmXZnwIPxs7Uur5qZ+/g8jU53/x3b00Zf4Qbr+UA+T0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H3nMAAAADbAAAADwAAAAAAAAAAAAAAAACYAgAAZHJzL2Rvd25y&#10;ZXYueG1sUEsFBgAAAAAEAAQA9QAAAIUDA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p>
  <w:tbl>
    <w:tblPr>
      <w:tblStyle w:val="Tabelraster"/>
      <w:tblpPr w:vertAnchor="page" w:horzAnchor="page" w:tblpX="8449" w:tblpY="26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54"/>
    </w:tblGrid>
    <w:tr w:rsidR="006C3998" w:rsidRPr="00995279" w14:paraId="691147F9" w14:textId="77777777" w:rsidTr="00554096">
      <w:tc>
        <w:tcPr>
          <w:tcW w:w="2154" w:type="dxa"/>
          <w:shd w:val="clear" w:color="auto" w:fill="auto"/>
        </w:tcPr>
        <w:p w14:paraId="691147EF" w14:textId="77777777" w:rsidR="006C3998" w:rsidRDefault="006C3998" w:rsidP="006C3998">
          <w:pPr>
            <w:pStyle w:val="SenderinformationRHVO"/>
          </w:pPr>
          <w:r>
            <w:t>Arcadialaan 36a</w:t>
          </w:r>
        </w:p>
        <w:p w14:paraId="691147F0" w14:textId="77777777" w:rsidR="006C3998" w:rsidRDefault="006C3998" w:rsidP="006C3998">
          <w:pPr>
            <w:pStyle w:val="SenderinformationRHVO"/>
          </w:pPr>
          <w:r>
            <w:t>1813 KN Alkmaar</w:t>
          </w:r>
        </w:p>
        <w:p w14:paraId="691147F1" w14:textId="77777777" w:rsidR="006C3998" w:rsidRDefault="006C3998" w:rsidP="006C3998">
          <w:pPr>
            <w:pStyle w:val="SenderinformationRHVO"/>
          </w:pPr>
          <w:r>
            <w:t>Postbus 1015</w:t>
          </w:r>
        </w:p>
        <w:p w14:paraId="691147F2" w14:textId="77777777" w:rsidR="006C3998" w:rsidRDefault="006C3998" w:rsidP="006C3998">
          <w:pPr>
            <w:pStyle w:val="SenderinformationRHVO"/>
          </w:pPr>
          <w:r>
            <w:t>1810 KA Alkmaar</w:t>
          </w:r>
        </w:p>
        <w:p w14:paraId="691147F3" w14:textId="77777777" w:rsidR="006C3998" w:rsidRDefault="006C3998" w:rsidP="006C3998">
          <w:pPr>
            <w:pStyle w:val="SenderinformationRHVO"/>
          </w:pPr>
        </w:p>
        <w:p w14:paraId="691147F4" w14:textId="77777777" w:rsidR="006C3998" w:rsidRPr="00440D42" w:rsidRDefault="006C3998" w:rsidP="006C3998">
          <w:pPr>
            <w:pStyle w:val="SenderinformationRHVO"/>
            <w:rPr>
              <w:lang w:val="de-DE"/>
            </w:rPr>
          </w:pPr>
          <w:r w:rsidRPr="00440D42">
            <w:rPr>
              <w:lang w:val="de-DE"/>
            </w:rPr>
            <w:t>T 072 541</w:t>
          </w:r>
          <w:r w:rsidR="00DB6D69">
            <w:rPr>
              <w:lang w:val="de-DE"/>
            </w:rPr>
            <w:t xml:space="preserve"> </w:t>
          </w:r>
          <w:r w:rsidRPr="00440D42">
            <w:rPr>
              <w:lang w:val="de-DE"/>
            </w:rPr>
            <w:t>41</w:t>
          </w:r>
          <w:r w:rsidR="00DB6D69">
            <w:rPr>
              <w:lang w:val="de-DE"/>
            </w:rPr>
            <w:t xml:space="preserve"> </w:t>
          </w:r>
          <w:r w:rsidRPr="00440D42">
            <w:rPr>
              <w:lang w:val="de-DE"/>
            </w:rPr>
            <w:t>51</w:t>
          </w:r>
        </w:p>
        <w:p w14:paraId="691147F5" w14:textId="77777777" w:rsidR="006C3998" w:rsidRPr="00440D42" w:rsidRDefault="00DB6D69" w:rsidP="006C3998">
          <w:pPr>
            <w:pStyle w:val="SenderinformationRHVO"/>
            <w:rPr>
              <w:lang w:val="de-DE"/>
            </w:rPr>
          </w:pPr>
          <w:r>
            <w:rPr>
              <w:lang w:val="de-DE"/>
            </w:rPr>
            <w:t>F 072 54</w:t>
          </w:r>
          <w:r w:rsidR="006C3998" w:rsidRPr="00440D42">
            <w:rPr>
              <w:lang w:val="de-DE"/>
            </w:rPr>
            <w:t>0</w:t>
          </w:r>
          <w:r>
            <w:rPr>
              <w:lang w:val="de-DE"/>
            </w:rPr>
            <w:t xml:space="preserve"> </w:t>
          </w:r>
          <w:r w:rsidR="006C3998" w:rsidRPr="00440D42">
            <w:rPr>
              <w:lang w:val="de-DE"/>
            </w:rPr>
            <w:t>82</w:t>
          </w:r>
          <w:r>
            <w:rPr>
              <w:lang w:val="de-DE"/>
            </w:rPr>
            <w:t xml:space="preserve"> </w:t>
          </w:r>
          <w:r w:rsidR="006C3998" w:rsidRPr="00440D42">
            <w:rPr>
              <w:lang w:val="de-DE"/>
            </w:rPr>
            <w:t>66</w:t>
          </w:r>
        </w:p>
        <w:p w14:paraId="691147F6" w14:textId="77777777" w:rsidR="006C3998" w:rsidRPr="00440D42" w:rsidRDefault="006C3998" w:rsidP="006C3998">
          <w:pPr>
            <w:pStyle w:val="SenderinformationRHVO"/>
            <w:rPr>
              <w:lang w:val="de-DE"/>
            </w:rPr>
          </w:pPr>
        </w:p>
        <w:p w14:paraId="691147F7" w14:textId="77777777" w:rsidR="006C3998" w:rsidRPr="00440D42" w:rsidRDefault="00E86F8C" w:rsidP="006C3998">
          <w:pPr>
            <w:pStyle w:val="SenderinformationRHVO"/>
            <w:rPr>
              <w:lang w:val="de-DE"/>
            </w:rPr>
          </w:pPr>
          <w:hyperlink r:id="rId1" w:history="1">
            <w:r w:rsidR="00440D42" w:rsidRPr="00CB6BF9">
              <w:rPr>
                <w:rStyle w:val="Hyperlink"/>
                <w:lang w:val="de-DE"/>
              </w:rPr>
              <w:t>home@raetsheren.nl</w:t>
            </w:r>
          </w:hyperlink>
        </w:p>
        <w:p w14:paraId="691147F8" w14:textId="77777777" w:rsidR="006C3998" w:rsidRPr="00440D42" w:rsidRDefault="00E86F8C" w:rsidP="00440D42">
          <w:pPr>
            <w:pStyle w:val="SenderinformationRHVO"/>
            <w:rPr>
              <w:lang w:val="de-DE"/>
            </w:rPr>
          </w:pPr>
          <w:hyperlink r:id="rId2" w:history="1">
            <w:r w:rsidR="00440D42" w:rsidRPr="00CB6BF9">
              <w:rPr>
                <w:rStyle w:val="Hyperlink"/>
                <w:lang w:val="de-DE"/>
              </w:rPr>
              <w:t>www.raetsheren.nl</w:t>
            </w:r>
          </w:hyperlink>
        </w:p>
      </w:tc>
    </w:tr>
  </w:tbl>
  <w:p w14:paraId="691147FA" w14:textId="77777777" w:rsidR="008A107F" w:rsidRPr="00440D42" w:rsidRDefault="00711A0C" w:rsidP="004666FB">
    <w:pPr>
      <w:pStyle w:val="BodytextRHVO"/>
      <w:rPr>
        <w:lang w:val="de-DE"/>
      </w:rPr>
    </w:pPr>
    <w:r>
      <w:rPr>
        <w:noProof/>
      </w:rPr>
      <mc:AlternateContent>
        <mc:Choice Requires="wpc">
          <w:drawing>
            <wp:anchor distT="0" distB="0" distL="114300" distR="114300" simplePos="0" relativeHeight="251670016" behindDoc="1" locked="0" layoutInCell="0" allowOverlap="1" wp14:anchorId="69114808" wp14:editId="69114809">
              <wp:simplePos x="0" y="0"/>
              <wp:positionH relativeFrom="page">
                <wp:posOffset>0</wp:posOffset>
              </wp:positionH>
              <wp:positionV relativeFrom="page">
                <wp:posOffset>0</wp:posOffset>
              </wp:positionV>
              <wp:extent cx="7562850" cy="552450"/>
              <wp:effectExtent l="0" t="0" r="0" b="0"/>
              <wp:wrapNone/>
              <wp:docPr id="3" name="JE1703011351JU RH van orden.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4"/>
                      <wps:cNvSpPr>
                        <a:spLocks noEditPoints="1"/>
                      </wps:cNvSpPr>
                      <wps:spPr bwMode="auto">
                        <a:xfrm>
                          <a:off x="5377815" y="259080"/>
                          <a:ext cx="1090930" cy="64770"/>
                        </a:xfrm>
                        <a:custGeom>
                          <a:avLst/>
                          <a:gdLst>
                            <a:gd name="T0" fmla="*/ 3415 w 3437"/>
                            <a:gd name="T1" fmla="*/ 154 h 203"/>
                            <a:gd name="T2" fmla="*/ 3343 w 3437"/>
                            <a:gd name="T3" fmla="*/ 15 h 203"/>
                            <a:gd name="T4" fmla="*/ 3185 w 3437"/>
                            <a:gd name="T5" fmla="*/ 203 h 203"/>
                            <a:gd name="T6" fmla="*/ 3164 w 3437"/>
                            <a:gd name="T7" fmla="*/ 170 h 203"/>
                            <a:gd name="T8" fmla="*/ 3052 w 3437"/>
                            <a:gd name="T9" fmla="*/ 120 h 203"/>
                            <a:gd name="T10" fmla="*/ 3027 w 3437"/>
                            <a:gd name="T11" fmla="*/ 93 h 203"/>
                            <a:gd name="T12" fmla="*/ 3103 w 3437"/>
                            <a:gd name="T13" fmla="*/ 98 h 203"/>
                            <a:gd name="T14" fmla="*/ 3054 w 3437"/>
                            <a:gd name="T15" fmla="*/ 203 h 203"/>
                            <a:gd name="T16" fmla="*/ 2838 w 3437"/>
                            <a:gd name="T17" fmla="*/ 124 h 203"/>
                            <a:gd name="T18" fmla="*/ 2788 w 3437"/>
                            <a:gd name="T19" fmla="*/ 78 h 203"/>
                            <a:gd name="T20" fmla="*/ 2677 w 3437"/>
                            <a:gd name="T21" fmla="*/ 114 h 203"/>
                            <a:gd name="T22" fmla="*/ 2672 w 3437"/>
                            <a:gd name="T23" fmla="*/ 202 h 203"/>
                            <a:gd name="T24" fmla="*/ 2708 w 3437"/>
                            <a:gd name="T25" fmla="*/ 90 h 203"/>
                            <a:gd name="T26" fmla="*/ 2498 w 3437"/>
                            <a:gd name="T27" fmla="*/ 89 h 203"/>
                            <a:gd name="T28" fmla="*/ 2515 w 3437"/>
                            <a:gd name="T29" fmla="*/ 0 h 203"/>
                            <a:gd name="T30" fmla="*/ 2518 w 3437"/>
                            <a:gd name="T31" fmla="*/ 187 h 203"/>
                            <a:gd name="T32" fmla="*/ 2310 w 3437"/>
                            <a:gd name="T33" fmla="*/ 62 h 203"/>
                            <a:gd name="T34" fmla="*/ 2144 w 3437"/>
                            <a:gd name="T35" fmla="*/ 79 h 203"/>
                            <a:gd name="T36" fmla="*/ 2152 w 3437"/>
                            <a:gd name="T37" fmla="*/ 155 h 203"/>
                            <a:gd name="T38" fmla="*/ 2107 w 3437"/>
                            <a:gd name="T39" fmla="*/ 68 h 203"/>
                            <a:gd name="T40" fmla="*/ 1920 w 3437"/>
                            <a:gd name="T41" fmla="*/ 100 h 203"/>
                            <a:gd name="T42" fmla="*/ 1975 w 3437"/>
                            <a:gd name="T43" fmla="*/ 64 h 203"/>
                            <a:gd name="T44" fmla="*/ 1792 w 3437"/>
                            <a:gd name="T45" fmla="*/ 136 h 203"/>
                            <a:gd name="T46" fmla="*/ 1793 w 3437"/>
                            <a:gd name="T47" fmla="*/ 190 h 203"/>
                            <a:gd name="T48" fmla="*/ 1756 w 3437"/>
                            <a:gd name="T49" fmla="*/ 63 h 203"/>
                            <a:gd name="T50" fmla="*/ 1736 w 3437"/>
                            <a:gd name="T51" fmla="*/ 123 h 203"/>
                            <a:gd name="T52" fmla="*/ 1691 w 3437"/>
                            <a:gd name="T53" fmla="*/ 62 h 203"/>
                            <a:gd name="T54" fmla="*/ 1334 w 3437"/>
                            <a:gd name="T55" fmla="*/ 203 h 203"/>
                            <a:gd name="T56" fmla="*/ 1458 w 3437"/>
                            <a:gd name="T57" fmla="*/ 203 h 203"/>
                            <a:gd name="T58" fmla="*/ 1334 w 3437"/>
                            <a:gd name="T59" fmla="*/ 62 h 203"/>
                            <a:gd name="T60" fmla="*/ 1240 w 3437"/>
                            <a:gd name="T61" fmla="*/ 62 h 203"/>
                            <a:gd name="T62" fmla="*/ 1284 w 3437"/>
                            <a:gd name="T63" fmla="*/ 167 h 203"/>
                            <a:gd name="T64" fmla="*/ 1146 w 3437"/>
                            <a:gd name="T65" fmla="*/ 101 h 203"/>
                            <a:gd name="T66" fmla="*/ 1099 w 3437"/>
                            <a:gd name="T67" fmla="*/ 203 h 203"/>
                            <a:gd name="T68" fmla="*/ 987 w 3437"/>
                            <a:gd name="T69" fmla="*/ 114 h 203"/>
                            <a:gd name="T70" fmla="*/ 982 w 3437"/>
                            <a:gd name="T71" fmla="*/ 202 h 203"/>
                            <a:gd name="T72" fmla="*/ 1017 w 3437"/>
                            <a:gd name="T73" fmla="*/ 90 h 203"/>
                            <a:gd name="T74" fmla="*/ 825 w 3437"/>
                            <a:gd name="T75" fmla="*/ 124 h 203"/>
                            <a:gd name="T76" fmla="*/ 774 w 3437"/>
                            <a:gd name="T77" fmla="*/ 79 h 203"/>
                            <a:gd name="T78" fmla="*/ 686 w 3437"/>
                            <a:gd name="T79" fmla="*/ 193 h 203"/>
                            <a:gd name="T80" fmla="*/ 654 w 3437"/>
                            <a:gd name="T81" fmla="*/ 90 h 203"/>
                            <a:gd name="T82" fmla="*/ 617 w 3437"/>
                            <a:gd name="T83" fmla="*/ 136 h 203"/>
                            <a:gd name="T84" fmla="*/ 598 w 3437"/>
                            <a:gd name="T85" fmla="*/ 192 h 203"/>
                            <a:gd name="T86" fmla="*/ 555 w 3437"/>
                            <a:gd name="T87" fmla="*/ 172 h 203"/>
                            <a:gd name="T88" fmla="*/ 565 w 3437"/>
                            <a:gd name="T89" fmla="*/ 62 h 203"/>
                            <a:gd name="T90" fmla="*/ 490 w 3437"/>
                            <a:gd name="T91" fmla="*/ 88 h 203"/>
                            <a:gd name="T92" fmla="*/ 391 w 3437"/>
                            <a:gd name="T93" fmla="*/ 62 h 203"/>
                            <a:gd name="T94" fmla="*/ 435 w 3437"/>
                            <a:gd name="T95" fmla="*/ 167 h 203"/>
                            <a:gd name="T96" fmla="*/ 216 w 3437"/>
                            <a:gd name="T97" fmla="*/ 143 h 203"/>
                            <a:gd name="T98" fmla="*/ 216 w 3437"/>
                            <a:gd name="T99" fmla="*/ 143 h 203"/>
                            <a:gd name="T100" fmla="*/ 234 w 3437"/>
                            <a:gd name="T101" fmla="*/ 62 h 203"/>
                            <a:gd name="T102" fmla="*/ 249 w 3437"/>
                            <a:gd name="T103" fmla="*/ 115 h 203"/>
                            <a:gd name="T104" fmla="*/ 97 w 3437"/>
                            <a:gd name="T105" fmla="*/ 72 h 203"/>
                            <a:gd name="T106" fmla="*/ 78 w 3437"/>
                            <a:gd name="T107" fmla="*/ 142 h 203"/>
                            <a:gd name="T108" fmla="*/ 138 w 3437"/>
                            <a:gd name="T109" fmla="*/ 189 h 203"/>
                            <a:gd name="T110" fmla="*/ 37 w 3437"/>
                            <a:gd name="T111" fmla="*/ 15 h 203"/>
                            <a:gd name="T112" fmla="*/ 78 w 3437"/>
                            <a:gd name="T113" fmla="*/ 142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437" h="203">
                              <a:moveTo>
                                <a:pt x="3396" y="196"/>
                              </a:moveTo>
                              <a:cubicBezTo>
                                <a:pt x="3401" y="201"/>
                                <a:pt x="3406" y="203"/>
                                <a:pt x="3412" y="203"/>
                              </a:cubicBezTo>
                              <a:cubicBezTo>
                                <a:pt x="3419" y="203"/>
                                <a:pt x="3425" y="200"/>
                                <a:pt x="3430" y="195"/>
                              </a:cubicBezTo>
                              <a:cubicBezTo>
                                <a:pt x="3435" y="187"/>
                                <a:pt x="3435" y="187"/>
                                <a:pt x="3435" y="187"/>
                              </a:cubicBezTo>
                              <a:cubicBezTo>
                                <a:pt x="3437" y="180"/>
                                <a:pt x="3437" y="180"/>
                                <a:pt x="3437" y="180"/>
                              </a:cubicBezTo>
                              <a:cubicBezTo>
                                <a:pt x="3437" y="177"/>
                                <a:pt x="3437" y="177"/>
                                <a:pt x="3437" y="177"/>
                              </a:cubicBezTo>
                              <a:cubicBezTo>
                                <a:pt x="3437" y="170"/>
                                <a:pt x="3435" y="165"/>
                                <a:pt x="3431" y="160"/>
                              </a:cubicBezTo>
                              <a:cubicBezTo>
                                <a:pt x="3427" y="156"/>
                                <a:pt x="3421" y="154"/>
                                <a:pt x="3415" y="154"/>
                              </a:cubicBezTo>
                              <a:cubicBezTo>
                                <a:pt x="3408" y="154"/>
                                <a:pt x="3402" y="156"/>
                                <a:pt x="3397" y="161"/>
                              </a:cubicBezTo>
                              <a:cubicBezTo>
                                <a:pt x="3392" y="170"/>
                                <a:pt x="3392" y="170"/>
                                <a:pt x="3392" y="170"/>
                              </a:cubicBezTo>
                              <a:cubicBezTo>
                                <a:pt x="3390" y="179"/>
                                <a:pt x="3390" y="179"/>
                                <a:pt x="3390" y="179"/>
                              </a:cubicBezTo>
                              <a:cubicBezTo>
                                <a:pt x="3390" y="186"/>
                                <a:pt x="3392" y="192"/>
                                <a:pt x="3396" y="196"/>
                              </a:cubicBezTo>
                              <a:close/>
                              <a:moveTo>
                                <a:pt x="3283" y="203"/>
                              </a:moveTo>
                              <a:cubicBezTo>
                                <a:pt x="3316" y="203"/>
                                <a:pt x="3316" y="203"/>
                                <a:pt x="3316" y="203"/>
                              </a:cubicBezTo>
                              <a:cubicBezTo>
                                <a:pt x="3385" y="15"/>
                                <a:pt x="3385" y="15"/>
                                <a:pt x="3385" y="15"/>
                              </a:cubicBezTo>
                              <a:cubicBezTo>
                                <a:pt x="3343" y="15"/>
                                <a:pt x="3343" y="15"/>
                                <a:pt x="3343" y="15"/>
                              </a:cubicBezTo>
                              <a:cubicBezTo>
                                <a:pt x="3310" y="117"/>
                                <a:pt x="3310" y="117"/>
                                <a:pt x="3310" y="117"/>
                              </a:cubicBezTo>
                              <a:cubicBezTo>
                                <a:pt x="3300" y="153"/>
                                <a:pt x="3300" y="153"/>
                                <a:pt x="3300" y="153"/>
                              </a:cubicBezTo>
                              <a:cubicBezTo>
                                <a:pt x="3291" y="117"/>
                                <a:pt x="3291" y="117"/>
                                <a:pt x="3291" y="117"/>
                              </a:cubicBezTo>
                              <a:cubicBezTo>
                                <a:pt x="3256" y="15"/>
                                <a:pt x="3256" y="15"/>
                                <a:pt x="3256" y="15"/>
                              </a:cubicBezTo>
                              <a:cubicBezTo>
                                <a:pt x="3214" y="15"/>
                                <a:pt x="3214" y="15"/>
                                <a:pt x="3214" y="15"/>
                              </a:cubicBezTo>
                              <a:lnTo>
                                <a:pt x="3283" y="203"/>
                              </a:lnTo>
                              <a:close/>
                              <a:moveTo>
                                <a:pt x="3168" y="196"/>
                              </a:moveTo>
                              <a:cubicBezTo>
                                <a:pt x="3173" y="201"/>
                                <a:pt x="3178" y="203"/>
                                <a:pt x="3185" y="203"/>
                              </a:cubicBezTo>
                              <a:cubicBezTo>
                                <a:pt x="3191" y="203"/>
                                <a:pt x="3197" y="200"/>
                                <a:pt x="3202" y="195"/>
                              </a:cubicBezTo>
                              <a:cubicBezTo>
                                <a:pt x="3207" y="187"/>
                                <a:pt x="3207" y="187"/>
                                <a:pt x="3207" y="187"/>
                              </a:cubicBezTo>
                              <a:cubicBezTo>
                                <a:pt x="3209" y="180"/>
                                <a:pt x="3209" y="180"/>
                                <a:pt x="3209" y="180"/>
                              </a:cubicBezTo>
                              <a:cubicBezTo>
                                <a:pt x="3209" y="177"/>
                                <a:pt x="3209" y="177"/>
                                <a:pt x="3209" y="177"/>
                              </a:cubicBezTo>
                              <a:cubicBezTo>
                                <a:pt x="3209" y="170"/>
                                <a:pt x="3207" y="165"/>
                                <a:pt x="3203" y="160"/>
                              </a:cubicBezTo>
                              <a:cubicBezTo>
                                <a:pt x="3199" y="156"/>
                                <a:pt x="3193" y="154"/>
                                <a:pt x="3187" y="154"/>
                              </a:cubicBezTo>
                              <a:cubicBezTo>
                                <a:pt x="3180" y="154"/>
                                <a:pt x="3174" y="156"/>
                                <a:pt x="3169" y="161"/>
                              </a:cubicBezTo>
                              <a:cubicBezTo>
                                <a:pt x="3164" y="170"/>
                                <a:pt x="3164" y="170"/>
                                <a:pt x="3164" y="170"/>
                              </a:cubicBezTo>
                              <a:cubicBezTo>
                                <a:pt x="3162" y="179"/>
                                <a:pt x="3162" y="179"/>
                                <a:pt x="3162" y="179"/>
                              </a:cubicBezTo>
                              <a:cubicBezTo>
                                <a:pt x="3162" y="186"/>
                                <a:pt x="3164" y="192"/>
                                <a:pt x="3168" y="196"/>
                              </a:cubicBezTo>
                              <a:close/>
                              <a:moveTo>
                                <a:pt x="3081" y="170"/>
                              </a:moveTo>
                              <a:cubicBezTo>
                                <a:pt x="3078" y="173"/>
                                <a:pt x="3074" y="174"/>
                                <a:pt x="3070" y="175"/>
                              </a:cubicBezTo>
                              <a:cubicBezTo>
                                <a:pt x="3065" y="176"/>
                                <a:pt x="3058" y="177"/>
                                <a:pt x="3047" y="177"/>
                              </a:cubicBezTo>
                              <a:cubicBezTo>
                                <a:pt x="3036" y="177"/>
                                <a:pt x="3030" y="176"/>
                                <a:pt x="3027" y="174"/>
                              </a:cubicBezTo>
                              <a:cubicBezTo>
                                <a:pt x="3027" y="121"/>
                                <a:pt x="3027" y="121"/>
                                <a:pt x="3027" y="121"/>
                              </a:cubicBezTo>
                              <a:cubicBezTo>
                                <a:pt x="3030" y="120"/>
                                <a:pt x="3039" y="120"/>
                                <a:pt x="3052" y="120"/>
                              </a:cubicBezTo>
                              <a:cubicBezTo>
                                <a:pt x="3066" y="120"/>
                                <a:pt x="3075" y="122"/>
                                <a:pt x="3081" y="127"/>
                              </a:cubicBezTo>
                              <a:cubicBezTo>
                                <a:pt x="3087" y="131"/>
                                <a:pt x="3090" y="138"/>
                                <a:pt x="3090" y="148"/>
                              </a:cubicBezTo>
                              <a:cubicBezTo>
                                <a:pt x="3090" y="158"/>
                                <a:pt x="3087" y="166"/>
                                <a:pt x="3081" y="170"/>
                              </a:cubicBezTo>
                              <a:close/>
                              <a:moveTo>
                                <a:pt x="3082" y="65"/>
                              </a:moveTo>
                              <a:cubicBezTo>
                                <a:pt x="3082" y="75"/>
                                <a:pt x="3080" y="83"/>
                                <a:pt x="3075" y="87"/>
                              </a:cubicBezTo>
                              <a:cubicBezTo>
                                <a:pt x="3072" y="90"/>
                                <a:pt x="3069" y="91"/>
                                <a:pt x="3065" y="92"/>
                              </a:cubicBezTo>
                              <a:cubicBezTo>
                                <a:pt x="3061" y="94"/>
                                <a:pt x="3054" y="94"/>
                                <a:pt x="3046" y="94"/>
                              </a:cubicBezTo>
                              <a:cubicBezTo>
                                <a:pt x="3037" y="94"/>
                                <a:pt x="3031" y="94"/>
                                <a:pt x="3027" y="93"/>
                              </a:cubicBezTo>
                              <a:cubicBezTo>
                                <a:pt x="3027" y="44"/>
                                <a:pt x="3027" y="44"/>
                                <a:pt x="3027" y="44"/>
                              </a:cubicBezTo>
                              <a:cubicBezTo>
                                <a:pt x="3029" y="43"/>
                                <a:pt x="3036" y="43"/>
                                <a:pt x="3047" y="43"/>
                              </a:cubicBezTo>
                              <a:cubicBezTo>
                                <a:pt x="3070" y="43"/>
                                <a:pt x="3082" y="50"/>
                                <a:pt x="3082" y="65"/>
                              </a:cubicBezTo>
                              <a:close/>
                              <a:moveTo>
                                <a:pt x="3113" y="187"/>
                              </a:moveTo>
                              <a:cubicBezTo>
                                <a:pt x="3124" y="177"/>
                                <a:pt x="3129" y="163"/>
                                <a:pt x="3129" y="145"/>
                              </a:cubicBezTo>
                              <a:cubicBezTo>
                                <a:pt x="3129" y="134"/>
                                <a:pt x="3125" y="124"/>
                                <a:pt x="3118" y="116"/>
                              </a:cubicBezTo>
                              <a:cubicBezTo>
                                <a:pt x="3111" y="109"/>
                                <a:pt x="3102" y="105"/>
                                <a:pt x="3091" y="103"/>
                              </a:cubicBezTo>
                              <a:cubicBezTo>
                                <a:pt x="3096" y="102"/>
                                <a:pt x="3100" y="100"/>
                                <a:pt x="3103" y="98"/>
                              </a:cubicBezTo>
                              <a:cubicBezTo>
                                <a:pt x="3114" y="90"/>
                                <a:pt x="3119" y="78"/>
                                <a:pt x="3119" y="62"/>
                              </a:cubicBezTo>
                              <a:cubicBezTo>
                                <a:pt x="3119" y="48"/>
                                <a:pt x="3114" y="36"/>
                                <a:pt x="3103" y="28"/>
                              </a:cubicBezTo>
                              <a:cubicBezTo>
                                <a:pt x="3091" y="20"/>
                                <a:pt x="3074" y="15"/>
                                <a:pt x="3051" y="15"/>
                              </a:cubicBezTo>
                              <a:cubicBezTo>
                                <a:pt x="3007" y="15"/>
                                <a:pt x="3007" y="15"/>
                                <a:pt x="3007" y="15"/>
                              </a:cubicBezTo>
                              <a:cubicBezTo>
                                <a:pt x="2989" y="15"/>
                                <a:pt x="2989" y="15"/>
                                <a:pt x="2989" y="15"/>
                              </a:cubicBezTo>
                              <a:cubicBezTo>
                                <a:pt x="2989" y="203"/>
                                <a:pt x="2989" y="203"/>
                                <a:pt x="2989" y="203"/>
                              </a:cubicBezTo>
                              <a:cubicBezTo>
                                <a:pt x="3008" y="203"/>
                                <a:pt x="3008" y="203"/>
                                <a:pt x="3008" y="203"/>
                              </a:cubicBezTo>
                              <a:cubicBezTo>
                                <a:pt x="3025" y="203"/>
                                <a:pt x="3041" y="203"/>
                                <a:pt x="3054" y="203"/>
                              </a:cubicBezTo>
                              <a:cubicBezTo>
                                <a:pt x="3081" y="203"/>
                                <a:pt x="3101" y="197"/>
                                <a:pt x="3113" y="187"/>
                              </a:cubicBezTo>
                              <a:close/>
                              <a:moveTo>
                                <a:pt x="2752" y="203"/>
                              </a:moveTo>
                              <a:cubicBezTo>
                                <a:pt x="2791" y="203"/>
                                <a:pt x="2791" y="203"/>
                                <a:pt x="2791" y="203"/>
                              </a:cubicBezTo>
                              <a:cubicBezTo>
                                <a:pt x="2791" y="106"/>
                                <a:pt x="2791" y="106"/>
                                <a:pt x="2791" y="106"/>
                              </a:cubicBezTo>
                              <a:cubicBezTo>
                                <a:pt x="2797" y="100"/>
                                <a:pt x="2797" y="100"/>
                                <a:pt x="2797" y="100"/>
                              </a:cubicBezTo>
                              <a:cubicBezTo>
                                <a:pt x="2805" y="96"/>
                                <a:pt x="2812" y="94"/>
                                <a:pt x="2819" y="94"/>
                              </a:cubicBezTo>
                              <a:cubicBezTo>
                                <a:pt x="2826" y="94"/>
                                <a:pt x="2831" y="96"/>
                                <a:pt x="2834" y="100"/>
                              </a:cubicBezTo>
                              <a:cubicBezTo>
                                <a:pt x="2837" y="105"/>
                                <a:pt x="2838" y="112"/>
                                <a:pt x="2838" y="124"/>
                              </a:cubicBezTo>
                              <a:cubicBezTo>
                                <a:pt x="2838" y="203"/>
                                <a:pt x="2838" y="203"/>
                                <a:pt x="2838" y="203"/>
                              </a:cubicBezTo>
                              <a:cubicBezTo>
                                <a:pt x="2876" y="203"/>
                                <a:pt x="2876" y="203"/>
                                <a:pt x="2876" y="203"/>
                              </a:cubicBezTo>
                              <a:cubicBezTo>
                                <a:pt x="2876" y="116"/>
                                <a:pt x="2876" y="116"/>
                                <a:pt x="2876" y="116"/>
                              </a:cubicBezTo>
                              <a:cubicBezTo>
                                <a:pt x="2876" y="96"/>
                                <a:pt x="2873" y="82"/>
                                <a:pt x="2866" y="73"/>
                              </a:cubicBezTo>
                              <a:cubicBezTo>
                                <a:pt x="2862" y="69"/>
                                <a:pt x="2858" y="66"/>
                                <a:pt x="2853" y="64"/>
                              </a:cubicBezTo>
                              <a:cubicBezTo>
                                <a:pt x="2848" y="63"/>
                                <a:pt x="2842" y="62"/>
                                <a:pt x="2836" y="62"/>
                              </a:cubicBezTo>
                              <a:cubicBezTo>
                                <a:pt x="2831" y="62"/>
                                <a:pt x="2825" y="62"/>
                                <a:pt x="2820" y="64"/>
                              </a:cubicBezTo>
                              <a:cubicBezTo>
                                <a:pt x="2808" y="67"/>
                                <a:pt x="2797" y="72"/>
                                <a:pt x="2788" y="78"/>
                              </a:cubicBezTo>
                              <a:cubicBezTo>
                                <a:pt x="2787" y="62"/>
                                <a:pt x="2787" y="62"/>
                                <a:pt x="2787" y="62"/>
                              </a:cubicBezTo>
                              <a:cubicBezTo>
                                <a:pt x="2752" y="62"/>
                                <a:pt x="2752" y="62"/>
                                <a:pt x="2752" y="62"/>
                              </a:cubicBezTo>
                              <a:lnTo>
                                <a:pt x="2752" y="203"/>
                              </a:lnTo>
                              <a:close/>
                              <a:moveTo>
                                <a:pt x="2677" y="120"/>
                              </a:moveTo>
                              <a:cubicBezTo>
                                <a:pt x="2630" y="120"/>
                                <a:pt x="2630" y="120"/>
                                <a:pt x="2630" y="120"/>
                              </a:cubicBezTo>
                              <a:cubicBezTo>
                                <a:pt x="2631" y="109"/>
                                <a:pt x="2634" y="101"/>
                                <a:pt x="2639" y="95"/>
                              </a:cubicBezTo>
                              <a:cubicBezTo>
                                <a:pt x="2643" y="91"/>
                                <a:pt x="2649" y="89"/>
                                <a:pt x="2656" y="89"/>
                              </a:cubicBezTo>
                              <a:cubicBezTo>
                                <a:pt x="2670" y="89"/>
                                <a:pt x="2677" y="97"/>
                                <a:pt x="2677" y="114"/>
                              </a:cubicBezTo>
                              <a:lnTo>
                                <a:pt x="2677" y="120"/>
                              </a:lnTo>
                              <a:close/>
                              <a:moveTo>
                                <a:pt x="2658" y="62"/>
                              </a:moveTo>
                              <a:cubicBezTo>
                                <a:pt x="2637" y="62"/>
                                <a:pt x="2620" y="68"/>
                                <a:pt x="2608" y="82"/>
                              </a:cubicBezTo>
                              <a:cubicBezTo>
                                <a:pt x="2597" y="95"/>
                                <a:pt x="2591" y="111"/>
                                <a:pt x="2591" y="132"/>
                              </a:cubicBezTo>
                              <a:cubicBezTo>
                                <a:pt x="2591" y="154"/>
                                <a:pt x="2597" y="172"/>
                                <a:pt x="2608" y="184"/>
                              </a:cubicBezTo>
                              <a:cubicBezTo>
                                <a:pt x="2613" y="190"/>
                                <a:pt x="2620" y="195"/>
                                <a:pt x="2628" y="198"/>
                              </a:cubicBezTo>
                              <a:cubicBezTo>
                                <a:pt x="2637" y="201"/>
                                <a:pt x="2645" y="203"/>
                                <a:pt x="2653" y="203"/>
                              </a:cubicBezTo>
                              <a:cubicBezTo>
                                <a:pt x="2661" y="203"/>
                                <a:pt x="2667" y="203"/>
                                <a:pt x="2672" y="202"/>
                              </a:cubicBezTo>
                              <a:cubicBezTo>
                                <a:pt x="2689" y="200"/>
                                <a:pt x="2701" y="195"/>
                                <a:pt x="2708" y="189"/>
                              </a:cubicBezTo>
                              <a:cubicBezTo>
                                <a:pt x="2702" y="167"/>
                                <a:pt x="2702" y="167"/>
                                <a:pt x="2702" y="167"/>
                              </a:cubicBezTo>
                              <a:cubicBezTo>
                                <a:pt x="2700" y="168"/>
                                <a:pt x="2696" y="170"/>
                                <a:pt x="2690" y="172"/>
                              </a:cubicBezTo>
                              <a:cubicBezTo>
                                <a:pt x="2683" y="174"/>
                                <a:pt x="2675" y="175"/>
                                <a:pt x="2666" y="175"/>
                              </a:cubicBezTo>
                              <a:cubicBezTo>
                                <a:pt x="2643" y="175"/>
                                <a:pt x="2631" y="163"/>
                                <a:pt x="2629" y="141"/>
                              </a:cubicBezTo>
                              <a:cubicBezTo>
                                <a:pt x="2711" y="141"/>
                                <a:pt x="2711" y="141"/>
                                <a:pt x="2711" y="141"/>
                              </a:cubicBezTo>
                              <a:cubicBezTo>
                                <a:pt x="2712" y="135"/>
                                <a:pt x="2713" y="127"/>
                                <a:pt x="2713" y="116"/>
                              </a:cubicBezTo>
                              <a:cubicBezTo>
                                <a:pt x="2713" y="106"/>
                                <a:pt x="2711" y="97"/>
                                <a:pt x="2708" y="90"/>
                              </a:cubicBezTo>
                              <a:cubicBezTo>
                                <a:pt x="2700" y="71"/>
                                <a:pt x="2683" y="62"/>
                                <a:pt x="2658" y="62"/>
                              </a:cubicBezTo>
                              <a:close/>
                              <a:moveTo>
                                <a:pt x="2515" y="166"/>
                              </a:moveTo>
                              <a:cubicBezTo>
                                <a:pt x="2507" y="171"/>
                                <a:pt x="2499" y="173"/>
                                <a:pt x="2489" y="173"/>
                              </a:cubicBezTo>
                              <a:cubicBezTo>
                                <a:pt x="2484" y="173"/>
                                <a:pt x="2481" y="173"/>
                                <a:pt x="2477" y="171"/>
                              </a:cubicBezTo>
                              <a:cubicBezTo>
                                <a:pt x="2467" y="167"/>
                                <a:pt x="2461" y="155"/>
                                <a:pt x="2461" y="135"/>
                              </a:cubicBezTo>
                              <a:cubicBezTo>
                                <a:pt x="2461" y="120"/>
                                <a:pt x="2464" y="108"/>
                                <a:pt x="2471" y="100"/>
                              </a:cubicBezTo>
                              <a:cubicBezTo>
                                <a:pt x="2473" y="96"/>
                                <a:pt x="2477" y="93"/>
                                <a:pt x="2481" y="92"/>
                              </a:cubicBezTo>
                              <a:cubicBezTo>
                                <a:pt x="2485" y="90"/>
                                <a:pt x="2490" y="89"/>
                                <a:pt x="2498" y="89"/>
                              </a:cubicBezTo>
                              <a:cubicBezTo>
                                <a:pt x="2505" y="89"/>
                                <a:pt x="2511" y="90"/>
                                <a:pt x="2515" y="94"/>
                              </a:cubicBezTo>
                              <a:lnTo>
                                <a:pt x="2515" y="166"/>
                              </a:lnTo>
                              <a:close/>
                              <a:moveTo>
                                <a:pt x="2518" y="196"/>
                              </a:moveTo>
                              <a:cubicBezTo>
                                <a:pt x="2520" y="202"/>
                                <a:pt x="2520" y="202"/>
                                <a:pt x="2520" y="202"/>
                              </a:cubicBezTo>
                              <a:cubicBezTo>
                                <a:pt x="2527" y="203"/>
                                <a:pt x="2527" y="203"/>
                                <a:pt x="2527" y="203"/>
                              </a:cubicBezTo>
                              <a:cubicBezTo>
                                <a:pt x="2553" y="203"/>
                                <a:pt x="2553" y="203"/>
                                <a:pt x="2553" y="203"/>
                              </a:cubicBezTo>
                              <a:cubicBezTo>
                                <a:pt x="2553" y="0"/>
                                <a:pt x="2553" y="0"/>
                                <a:pt x="2553" y="0"/>
                              </a:cubicBezTo>
                              <a:cubicBezTo>
                                <a:pt x="2515" y="0"/>
                                <a:pt x="2515" y="0"/>
                                <a:pt x="2515" y="0"/>
                              </a:cubicBezTo>
                              <a:cubicBezTo>
                                <a:pt x="2515" y="53"/>
                                <a:pt x="2515" y="53"/>
                                <a:pt x="2515" y="53"/>
                              </a:cubicBezTo>
                              <a:cubicBezTo>
                                <a:pt x="2515" y="66"/>
                                <a:pt x="2515" y="66"/>
                                <a:pt x="2515" y="66"/>
                              </a:cubicBezTo>
                              <a:cubicBezTo>
                                <a:pt x="2508" y="63"/>
                                <a:pt x="2501" y="62"/>
                                <a:pt x="2492" y="62"/>
                              </a:cubicBezTo>
                              <a:cubicBezTo>
                                <a:pt x="2471" y="62"/>
                                <a:pt x="2454" y="69"/>
                                <a:pt x="2441" y="82"/>
                              </a:cubicBezTo>
                              <a:cubicBezTo>
                                <a:pt x="2428" y="96"/>
                                <a:pt x="2421" y="114"/>
                                <a:pt x="2421" y="137"/>
                              </a:cubicBezTo>
                              <a:cubicBezTo>
                                <a:pt x="2421" y="158"/>
                                <a:pt x="2427" y="175"/>
                                <a:pt x="2438" y="187"/>
                              </a:cubicBezTo>
                              <a:cubicBezTo>
                                <a:pt x="2448" y="198"/>
                                <a:pt x="2461" y="203"/>
                                <a:pt x="2477" y="203"/>
                              </a:cubicBezTo>
                              <a:cubicBezTo>
                                <a:pt x="2493" y="203"/>
                                <a:pt x="2507" y="198"/>
                                <a:pt x="2518" y="187"/>
                              </a:cubicBezTo>
                              <a:lnTo>
                                <a:pt x="2518" y="196"/>
                              </a:lnTo>
                              <a:close/>
                              <a:moveTo>
                                <a:pt x="2396" y="101"/>
                              </a:moveTo>
                              <a:cubicBezTo>
                                <a:pt x="2396" y="62"/>
                                <a:pt x="2396" y="62"/>
                                <a:pt x="2396" y="62"/>
                              </a:cubicBezTo>
                              <a:cubicBezTo>
                                <a:pt x="2394" y="62"/>
                                <a:pt x="2390" y="62"/>
                                <a:pt x="2386" y="62"/>
                              </a:cubicBezTo>
                              <a:cubicBezTo>
                                <a:pt x="2381" y="62"/>
                                <a:pt x="2376" y="62"/>
                                <a:pt x="2372" y="64"/>
                              </a:cubicBezTo>
                              <a:cubicBezTo>
                                <a:pt x="2360" y="67"/>
                                <a:pt x="2351" y="74"/>
                                <a:pt x="2346" y="82"/>
                              </a:cubicBezTo>
                              <a:cubicBezTo>
                                <a:pt x="2344" y="62"/>
                                <a:pt x="2344" y="62"/>
                                <a:pt x="2344" y="62"/>
                              </a:cubicBezTo>
                              <a:cubicBezTo>
                                <a:pt x="2310" y="62"/>
                                <a:pt x="2310" y="62"/>
                                <a:pt x="2310" y="62"/>
                              </a:cubicBezTo>
                              <a:cubicBezTo>
                                <a:pt x="2310" y="203"/>
                                <a:pt x="2310" y="203"/>
                                <a:pt x="2310" y="203"/>
                              </a:cubicBezTo>
                              <a:cubicBezTo>
                                <a:pt x="2348" y="203"/>
                                <a:pt x="2348" y="203"/>
                                <a:pt x="2348" y="203"/>
                              </a:cubicBezTo>
                              <a:cubicBezTo>
                                <a:pt x="2348" y="110"/>
                                <a:pt x="2348" y="110"/>
                                <a:pt x="2348" y="110"/>
                              </a:cubicBezTo>
                              <a:cubicBezTo>
                                <a:pt x="2357" y="101"/>
                                <a:pt x="2367" y="97"/>
                                <a:pt x="2379" y="97"/>
                              </a:cubicBezTo>
                              <a:cubicBezTo>
                                <a:pt x="2386" y="97"/>
                                <a:pt x="2391" y="98"/>
                                <a:pt x="2396" y="101"/>
                              </a:cubicBezTo>
                              <a:close/>
                              <a:moveTo>
                                <a:pt x="2143" y="135"/>
                              </a:moveTo>
                              <a:cubicBezTo>
                                <a:pt x="2141" y="127"/>
                                <a:pt x="2141" y="118"/>
                                <a:pt x="2141" y="107"/>
                              </a:cubicBezTo>
                              <a:cubicBezTo>
                                <a:pt x="2141" y="97"/>
                                <a:pt x="2142" y="88"/>
                                <a:pt x="2144" y="79"/>
                              </a:cubicBezTo>
                              <a:cubicBezTo>
                                <a:pt x="2151" y="56"/>
                                <a:pt x="2166" y="45"/>
                                <a:pt x="2188" y="45"/>
                              </a:cubicBezTo>
                              <a:cubicBezTo>
                                <a:pt x="2202" y="45"/>
                                <a:pt x="2213" y="51"/>
                                <a:pt x="2220" y="63"/>
                              </a:cubicBezTo>
                              <a:cubicBezTo>
                                <a:pt x="2227" y="74"/>
                                <a:pt x="2231" y="89"/>
                                <a:pt x="2231" y="108"/>
                              </a:cubicBezTo>
                              <a:cubicBezTo>
                                <a:pt x="2231" y="130"/>
                                <a:pt x="2227" y="147"/>
                                <a:pt x="2219" y="158"/>
                              </a:cubicBezTo>
                              <a:cubicBezTo>
                                <a:pt x="2215" y="164"/>
                                <a:pt x="2210" y="168"/>
                                <a:pt x="2205" y="170"/>
                              </a:cubicBezTo>
                              <a:cubicBezTo>
                                <a:pt x="2199" y="173"/>
                                <a:pt x="2193" y="174"/>
                                <a:pt x="2185" y="174"/>
                              </a:cubicBezTo>
                              <a:cubicBezTo>
                                <a:pt x="2178" y="174"/>
                                <a:pt x="2172" y="172"/>
                                <a:pt x="2166" y="169"/>
                              </a:cubicBezTo>
                              <a:cubicBezTo>
                                <a:pt x="2160" y="166"/>
                                <a:pt x="2155" y="161"/>
                                <a:pt x="2152" y="155"/>
                              </a:cubicBezTo>
                              <a:cubicBezTo>
                                <a:pt x="2148" y="149"/>
                                <a:pt x="2145" y="143"/>
                                <a:pt x="2143" y="135"/>
                              </a:cubicBezTo>
                              <a:close/>
                              <a:moveTo>
                                <a:pt x="2183" y="203"/>
                              </a:moveTo>
                              <a:cubicBezTo>
                                <a:pt x="2210" y="203"/>
                                <a:pt x="2231" y="195"/>
                                <a:pt x="2246" y="179"/>
                              </a:cubicBezTo>
                              <a:cubicBezTo>
                                <a:pt x="2263" y="163"/>
                                <a:pt x="2271" y="138"/>
                                <a:pt x="2271" y="106"/>
                              </a:cubicBezTo>
                              <a:cubicBezTo>
                                <a:pt x="2271" y="79"/>
                                <a:pt x="2264" y="57"/>
                                <a:pt x="2250" y="40"/>
                              </a:cubicBezTo>
                              <a:cubicBezTo>
                                <a:pt x="2235" y="24"/>
                                <a:pt x="2216" y="15"/>
                                <a:pt x="2191" y="15"/>
                              </a:cubicBezTo>
                              <a:cubicBezTo>
                                <a:pt x="2164" y="15"/>
                                <a:pt x="2142" y="23"/>
                                <a:pt x="2126" y="38"/>
                              </a:cubicBezTo>
                              <a:cubicBezTo>
                                <a:pt x="2118" y="46"/>
                                <a:pt x="2112" y="56"/>
                                <a:pt x="2107" y="68"/>
                              </a:cubicBezTo>
                              <a:cubicBezTo>
                                <a:pt x="2103" y="80"/>
                                <a:pt x="2100" y="93"/>
                                <a:pt x="2100" y="108"/>
                              </a:cubicBezTo>
                              <a:cubicBezTo>
                                <a:pt x="2100" y="123"/>
                                <a:pt x="2102" y="136"/>
                                <a:pt x="2106" y="148"/>
                              </a:cubicBezTo>
                              <a:cubicBezTo>
                                <a:pt x="2113" y="171"/>
                                <a:pt x="2128" y="188"/>
                                <a:pt x="2149" y="197"/>
                              </a:cubicBezTo>
                              <a:cubicBezTo>
                                <a:pt x="2159" y="201"/>
                                <a:pt x="2170" y="203"/>
                                <a:pt x="2183" y="203"/>
                              </a:cubicBezTo>
                              <a:close/>
                              <a:moveTo>
                                <a:pt x="1875" y="203"/>
                              </a:moveTo>
                              <a:cubicBezTo>
                                <a:pt x="1913" y="203"/>
                                <a:pt x="1913" y="203"/>
                                <a:pt x="1913" y="203"/>
                              </a:cubicBezTo>
                              <a:cubicBezTo>
                                <a:pt x="1913" y="106"/>
                                <a:pt x="1913" y="106"/>
                                <a:pt x="1913" y="106"/>
                              </a:cubicBezTo>
                              <a:cubicBezTo>
                                <a:pt x="1920" y="100"/>
                                <a:pt x="1920" y="100"/>
                                <a:pt x="1920" y="100"/>
                              </a:cubicBezTo>
                              <a:cubicBezTo>
                                <a:pt x="1927" y="96"/>
                                <a:pt x="1935" y="94"/>
                                <a:pt x="1941" y="94"/>
                              </a:cubicBezTo>
                              <a:cubicBezTo>
                                <a:pt x="1949" y="94"/>
                                <a:pt x="1954" y="96"/>
                                <a:pt x="1957" y="100"/>
                              </a:cubicBezTo>
                              <a:cubicBezTo>
                                <a:pt x="1960" y="105"/>
                                <a:pt x="1961" y="112"/>
                                <a:pt x="1961" y="124"/>
                              </a:cubicBezTo>
                              <a:cubicBezTo>
                                <a:pt x="1961" y="203"/>
                                <a:pt x="1961" y="203"/>
                                <a:pt x="1961" y="203"/>
                              </a:cubicBezTo>
                              <a:cubicBezTo>
                                <a:pt x="1999" y="203"/>
                                <a:pt x="1999" y="203"/>
                                <a:pt x="1999" y="203"/>
                              </a:cubicBezTo>
                              <a:cubicBezTo>
                                <a:pt x="1999" y="116"/>
                                <a:pt x="1999" y="116"/>
                                <a:pt x="1999" y="116"/>
                              </a:cubicBezTo>
                              <a:cubicBezTo>
                                <a:pt x="1999" y="96"/>
                                <a:pt x="1996" y="82"/>
                                <a:pt x="1988" y="73"/>
                              </a:cubicBezTo>
                              <a:cubicBezTo>
                                <a:pt x="1985" y="69"/>
                                <a:pt x="1980" y="66"/>
                                <a:pt x="1975" y="64"/>
                              </a:cubicBezTo>
                              <a:cubicBezTo>
                                <a:pt x="1970" y="63"/>
                                <a:pt x="1965" y="62"/>
                                <a:pt x="1959" y="62"/>
                              </a:cubicBezTo>
                              <a:cubicBezTo>
                                <a:pt x="1953" y="62"/>
                                <a:pt x="1948" y="62"/>
                                <a:pt x="1943" y="64"/>
                              </a:cubicBezTo>
                              <a:cubicBezTo>
                                <a:pt x="1930" y="67"/>
                                <a:pt x="1920" y="72"/>
                                <a:pt x="1910" y="78"/>
                              </a:cubicBezTo>
                              <a:cubicBezTo>
                                <a:pt x="1910" y="62"/>
                                <a:pt x="1910" y="62"/>
                                <a:pt x="1910" y="62"/>
                              </a:cubicBezTo>
                              <a:cubicBezTo>
                                <a:pt x="1875" y="62"/>
                                <a:pt x="1875" y="62"/>
                                <a:pt x="1875" y="62"/>
                              </a:cubicBezTo>
                              <a:lnTo>
                                <a:pt x="1875" y="203"/>
                              </a:lnTo>
                              <a:close/>
                              <a:moveTo>
                                <a:pt x="1759" y="143"/>
                              </a:moveTo>
                              <a:cubicBezTo>
                                <a:pt x="1767" y="139"/>
                                <a:pt x="1778" y="136"/>
                                <a:pt x="1792" y="136"/>
                              </a:cubicBezTo>
                              <a:cubicBezTo>
                                <a:pt x="1792" y="170"/>
                                <a:pt x="1792" y="170"/>
                                <a:pt x="1792" y="170"/>
                              </a:cubicBezTo>
                              <a:cubicBezTo>
                                <a:pt x="1788" y="172"/>
                                <a:pt x="1788" y="172"/>
                                <a:pt x="1788" y="172"/>
                              </a:cubicBezTo>
                              <a:cubicBezTo>
                                <a:pt x="1783" y="176"/>
                                <a:pt x="1776" y="177"/>
                                <a:pt x="1770" y="177"/>
                              </a:cubicBezTo>
                              <a:cubicBezTo>
                                <a:pt x="1764" y="177"/>
                                <a:pt x="1760" y="176"/>
                                <a:pt x="1756" y="173"/>
                              </a:cubicBezTo>
                              <a:cubicBezTo>
                                <a:pt x="1752" y="166"/>
                                <a:pt x="1752" y="166"/>
                                <a:pt x="1752" y="166"/>
                              </a:cubicBezTo>
                              <a:cubicBezTo>
                                <a:pt x="1751" y="158"/>
                                <a:pt x="1751" y="158"/>
                                <a:pt x="1751" y="158"/>
                              </a:cubicBezTo>
                              <a:cubicBezTo>
                                <a:pt x="1751" y="151"/>
                                <a:pt x="1753" y="146"/>
                                <a:pt x="1759" y="143"/>
                              </a:cubicBezTo>
                              <a:close/>
                              <a:moveTo>
                                <a:pt x="1793" y="190"/>
                              </a:moveTo>
                              <a:cubicBezTo>
                                <a:pt x="1793" y="196"/>
                                <a:pt x="1795" y="200"/>
                                <a:pt x="1797" y="202"/>
                              </a:cubicBezTo>
                              <a:cubicBezTo>
                                <a:pt x="1799" y="203"/>
                                <a:pt x="1802" y="203"/>
                                <a:pt x="1807" y="203"/>
                              </a:cubicBezTo>
                              <a:cubicBezTo>
                                <a:pt x="1830" y="203"/>
                                <a:pt x="1830" y="203"/>
                                <a:pt x="1830" y="203"/>
                              </a:cubicBezTo>
                              <a:cubicBezTo>
                                <a:pt x="1830" y="112"/>
                                <a:pt x="1830" y="112"/>
                                <a:pt x="1830" y="112"/>
                              </a:cubicBezTo>
                              <a:cubicBezTo>
                                <a:pt x="1830" y="93"/>
                                <a:pt x="1825" y="79"/>
                                <a:pt x="1816" y="72"/>
                              </a:cubicBezTo>
                              <a:cubicBezTo>
                                <a:pt x="1811" y="68"/>
                                <a:pt x="1805" y="65"/>
                                <a:pt x="1798" y="64"/>
                              </a:cubicBezTo>
                              <a:cubicBezTo>
                                <a:pt x="1791" y="63"/>
                                <a:pt x="1784" y="62"/>
                                <a:pt x="1776" y="62"/>
                              </a:cubicBezTo>
                              <a:cubicBezTo>
                                <a:pt x="1769" y="62"/>
                                <a:pt x="1762" y="62"/>
                                <a:pt x="1756" y="63"/>
                              </a:cubicBezTo>
                              <a:cubicBezTo>
                                <a:pt x="1740" y="66"/>
                                <a:pt x="1727" y="71"/>
                                <a:pt x="1717" y="76"/>
                              </a:cubicBezTo>
                              <a:cubicBezTo>
                                <a:pt x="1726" y="100"/>
                                <a:pt x="1726" y="100"/>
                                <a:pt x="1726" y="100"/>
                              </a:cubicBezTo>
                              <a:cubicBezTo>
                                <a:pt x="1729" y="99"/>
                                <a:pt x="1734" y="97"/>
                                <a:pt x="1742" y="95"/>
                              </a:cubicBezTo>
                              <a:cubicBezTo>
                                <a:pt x="1750" y="92"/>
                                <a:pt x="1757" y="91"/>
                                <a:pt x="1764" y="91"/>
                              </a:cubicBezTo>
                              <a:cubicBezTo>
                                <a:pt x="1776" y="91"/>
                                <a:pt x="1783" y="92"/>
                                <a:pt x="1787" y="94"/>
                              </a:cubicBezTo>
                              <a:cubicBezTo>
                                <a:pt x="1790" y="96"/>
                                <a:pt x="1792" y="100"/>
                                <a:pt x="1792" y="107"/>
                              </a:cubicBezTo>
                              <a:cubicBezTo>
                                <a:pt x="1792" y="115"/>
                                <a:pt x="1792" y="115"/>
                                <a:pt x="1792" y="115"/>
                              </a:cubicBezTo>
                              <a:cubicBezTo>
                                <a:pt x="1766" y="115"/>
                                <a:pt x="1748" y="118"/>
                                <a:pt x="1736" y="123"/>
                              </a:cubicBezTo>
                              <a:cubicBezTo>
                                <a:pt x="1720" y="130"/>
                                <a:pt x="1711" y="142"/>
                                <a:pt x="1711" y="158"/>
                              </a:cubicBezTo>
                              <a:cubicBezTo>
                                <a:pt x="1711" y="171"/>
                                <a:pt x="1716" y="182"/>
                                <a:pt x="1724" y="190"/>
                              </a:cubicBezTo>
                              <a:cubicBezTo>
                                <a:pt x="1732" y="199"/>
                                <a:pt x="1743" y="203"/>
                                <a:pt x="1757" y="203"/>
                              </a:cubicBezTo>
                              <a:cubicBezTo>
                                <a:pt x="1771" y="203"/>
                                <a:pt x="1783" y="198"/>
                                <a:pt x="1793" y="189"/>
                              </a:cubicBezTo>
                              <a:lnTo>
                                <a:pt x="1793" y="190"/>
                              </a:lnTo>
                              <a:close/>
                              <a:moveTo>
                                <a:pt x="1602" y="203"/>
                              </a:moveTo>
                              <a:cubicBezTo>
                                <a:pt x="1638" y="203"/>
                                <a:pt x="1638" y="203"/>
                                <a:pt x="1638" y="203"/>
                              </a:cubicBezTo>
                              <a:cubicBezTo>
                                <a:pt x="1691" y="62"/>
                                <a:pt x="1691" y="62"/>
                                <a:pt x="1691" y="62"/>
                              </a:cubicBezTo>
                              <a:cubicBezTo>
                                <a:pt x="1650" y="62"/>
                                <a:pt x="1650" y="62"/>
                                <a:pt x="1650" y="62"/>
                              </a:cubicBezTo>
                              <a:cubicBezTo>
                                <a:pt x="1629" y="130"/>
                                <a:pt x="1629" y="130"/>
                                <a:pt x="1629" y="130"/>
                              </a:cubicBezTo>
                              <a:cubicBezTo>
                                <a:pt x="1621" y="164"/>
                                <a:pt x="1621" y="164"/>
                                <a:pt x="1621" y="164"/>
                              </a:cubicBezTo>
                              <a:cubicBezTo>
                                <a:pt x="1612" y="130"/>
                                <a:pt x="1612" y="130"/>
                                <a:pt x="1612" y="130"/>
                              </a:cubicBezTo>
                              <a:cubicBezTo>
                                <a:pt x="1591" y="62"/>
                                <a:pt x="1591" y="62"/>
                                <a:pt x="1591" y="62"/>
                              </a:cubicBezTo>
                              <a:cubicBezTo>
                                <a:pt x="1550" y="62"/>
                                <a:pt x="1550" y="62"/>
                                <a:pt x="1550" y="62"/>
                              </a:cubicBezTo>
                              <a:lnTo>
                                <a:pt x="1602" y="203"/>
                              </a:lnTo>
                              <a:close/>
                              <a:moveTo>
                                <a:pt x="1334" y="203"/>
                              </a:moveTo>
                              <a:cubicBezTo>
                                <a:pt x="1372" y="203"/>
                                <a:pt x="1372" y="203"/>
                                <a:pt x="1372" y="203"/>
                              </a:cubicBezTo>
                              <a:cubicBezTo>
                                <a:pt x="1372" y="106"/>
                                <a:pt x="1372" y="106"/>
                                <a:pt x="1372" y="106"/>
                              </a:cubicBezTo>
                              <a:cubicBezTo>
                                <a:pt x="1379" y="100"/>
                                <a:pt x="1379" y="100"/>
                                <a:pt x="1379" y="100"/>
                              </a:cubicBezTo>
                              <a:cubicBezTo>
                                <a:pt x="1386" y="96"/>
                                <a:pt x="1394" y="94"/>
                                <a:pt x="1400" y="94"/>
                              </a:cubicBezTo>
                              <a:cubicBezTo>
                                <a:pt x="1408" y="94"/>
                                <a:pt x="1413" y="96"/>
                                <a:pt x="1416" y="100"/>
                              </a:cubicBezTo>
                              <a:cubicBezTo>
                                <a:pt x="1419" y="105"/>
                                <a:pt x="1420" y="112"/>
                                <a:pt x="1420" y="124"/>
                              </a:cubicBezTo>
                              <a:cubicBezTo>
                                <a:pt x="1420" y="203"/>
                                <a:pt x="1420" y="203"/>
                                <a:pt x="1420" y="203"/>
                              </a:cubicBezTo>
                              <a:cubicBezTo>
                                <a:pt x="1458" y="203"/>
                                <a:pt x="1458" y="203"/>
                                <a:pt x="1458" y="203"/>
                              </a:cubicBezTo>
                              <a:cubicBezTo>
                                <a:pt x="1458" y="116"/>
                                <a:pt x="1458" y="116"/>
                                <a:pt x="1458" y="116"/>
                              </a:cubicBezTo>
                              <a:cubicBezTo>
                                <a:pt x="1458" y="96"/>
                                <a:pt x="1455" y="82"/>
                                <a:pt x="1447" y="73"/>
                              </a:cubicBezTo>
                              <a:cubicBezTo>
                                <a:pt x="1444" y="69"/>
                                <a:pt x="1440" y="66"/>
                                <a:pt x="1434" y="64"/>
                              </a:cubicBezTo>
                              <a:cubicBezTo>
                                <a:pt x="1429" y="63"/>
                                <a:pt x="1424" y="62"/>
                                <a:pt x="1418" y="62"/>
                              </a:cubicBezTo>
                              <a:cubicBezTo>
                                <a:pt x="1412" y="62"/>
                                <a:pt x="1407" y="62"/>
                                <a:pt x="1402" y="64"/>
                              </a:cubicBezTo>
                              <a:cubicBezTo>
                                <a:pt x="1389" y="67"/>
                                <a:pt x="1379" y="72"/>
                                <a:pt x="1369" y="78"/>
                              </a:cubicBezTo>
                              <a:cubicBezTo>
                                <a:pt x="1369" y="62"/>
                                <a:pt x="1369" y="62"/>
                                <a:pt x="1369" y="62"/>
                              </a:cubicBezTo>
                              <a:cubicBezTo>
                                <a:pt x="1334" y="62"/>
                                <a:pt x="1334" y="62"/>
                                <a:pt x="1334" y="62"/>
                              </a:cubicBezTo>
                              <a:lnTo>
                                <a:pt x="1334" y="203"/>
                              </a:lnTo>
                              <a:close/>
                              <a:moveTo>
                                <a:pt x="1259" y="120"/>
                              </a:moveTo>
                              <a:cubicBezTo>
                                <a:pt x="1211" y="120"/>
                                <a:pt x="1211" y="120"/>
                                <a:pt x="1211" y="120"/>
                              </a:cubicBezTo>
                              <a:cubicBezTo>
                                <a:pt x="1213" y="109"/>
                                <a:pt x="1216" y="101"/>
                                <a:pt x="1220" y="95"/>
                              </a:cubicBezTo>
                              <a:cubicBezTo>
                                <a:pt x="1224" y="91"/>
                                <a:pt x="1230" y="89"/>
                                <a:pt x="1238" y="89"/>
                              </a:cubicBezTo>
                              <a:cubicBezTo>
                                <a:pt x="1252" y="89"/>
                                <a:pt x="1259" y="97"/>
                                <a:pt x="1259" y="114"/>
                              </a:cubicBezTo>
                              <a:lnTo>
                                <a:pt x="1259" y="120"/>
                              </a:lnTo>
                              <a:close/>
                              <a:moveTo>
                                <a:pt x="1240" y="62"/>
                              </a:moveTo>
                              <a:cubicBezTo>
                                <a:pt x="1219" y="62"/>
                                <a:pt x="1202" y="68"/>
                                <a:pt x="1190" y="82"/>
                              </a:cubicBezTo>
                              <a:cubicBezTo>
                                <a:pt x="1178" y="95"/>
                                <a:pt x="1173" y="111"/>
                                <a:pt x="1173" y="132"/>
                              </a:cubicBezTo>
                              <a:cubicBezTo>
                                <a:pt x="1173" y="154"/>
                                <a:pt x="1178" y="172"/>
                                <a:pt x="1190" y="184"/>
                              </a:cubicBezTo>
                              <a:cubicBezTo>
                                <a:pt x="1195" y="190"/>
                                <a:pt x="1202" y="195"/>
                                <a:pt x="1210" y="198"/>
                              </a:cubicBezTo>
                              <a:cubicBezTo>
                                <a:pt x="1218" y="201"/>
                                <a:pt x="1226" y="203"/>
                                <a:pt x="1234" y="203"/>
                              </a:cubicBezTo>
                              <a:cubicBezTo>
                                <a:pt x="1242" y="203"/>
                                <a:pt x="1249" y="203"/>
                                <a:pt x="1254" y="202"/>
                              </a:cubicBezTo>
                              <a:cubicBezTo>
                                <a:pt x="1270" y="200"/>
                                <a:pt x="1282" y="195"/>
                                <a:pt x="1290" y="189"/>
                              </a:cubicBezTo>
                              <a:cubicBezTo>
                                <a:pt x="1284" y="167"/>
                                <a:pt x="1284" y="167"/>
                                <a:pt x="1284" y="167"/>
                              </a:cubicBezTo>
                              <a:cubicBezTo>
                                <a:pt x="1282" y="168"/>
                                <a:pt x="1278" y="170"/>
                                <a:pt x="1271" y="172"/>
                              </a:cubicBezTo>
                              <a:cubicBezTo>
                                <a:pt x="1265" y="174"/>
                                <a:pt x="1257" y="175"/>
                                <a:pt x="1248" y="175"/>
                              </a:cubicBezTo>
                              <a:cubicBezTo>
                                <a:pt x="1225" y="175"/>
                                <a:pt x="1212" y="163"/>
                                <a:pt x="1211" y="141"/>
                              </a:cubicBezTo>
                              <a:cubicBezTo>
                                <a:pt x="1293" y="141"/>
                                <a:pt x="1293" y="141"/>
                                <a:pt x="1293" y="141"/>
                              </a:cubicBezTo>
                              <a:cubicBezTo>
                                <a:pt x="1294" y="135"/>
                                <a:pt x="1294" y="127"/>
                                <a:pt x="1294" y="116"/>
                              </a:cubicBezTo>
                              <a:cubicBezTo>
                                <a:pt x="1294" y="106"/>
                                <a:pt x="1293" y="97"/>
                                <a:pt x="1290" y="90"/>
                              </a:cubicBezTo>
                              <a:cubicBezTo>
                                <a:pt x="1281" y="71"/>
                                <a:pt x="1265" y="62"/>
                                <a:pt x="1240" y="62"/>
                              </a:cubicBezTo>
                              <a:close/>
                              <a:moveTo>
                                <a:pt x="1146" y="101"/>
                              </a:moveTo>
                              <a:cubicBezTo>
                                <a:pt x="1146" y="62"/>
                                <a:pt x="1146" y="62"/>
                                <a:pt x="1146" y="62"/>
                              </a:cubicBezTo>
                              <a:cubicBezTo>
                                <a:pt x="1144" y="62"/>
                                <a:pt x="1141" y="62"/>
                                <a:pt x="1136" y="62"/>
                              </a:cubicBezTo>
                              <a:cubicBezTo>
                                <a:pt x="1131" y="62"/>
                                <a:pt x="1127" y="62"/>
                                <a:pt x="1123" y="64"/>
                              </a:cubicBezTo>
                              <a:cubicBezTo>
                                <a:pt x="1110" y="67"/>
                                <a:pt x="1101" y="74"/>
                                <a:pt x="1096" y="82"/>
                              </a:cubicBezTo>
                              <a:cubicBezTo>
                                <a:pt x="1094" y="62"/>
                                <a:pt x="1094" y="62"/>
                                <a:pt x="1094" y="62"/>
                              </a:cubicBezTo>
                              <a:cubicBezTo>
                                <a:pt x="1061" y="62"/>
                                <a:pt x="1061" y="62"/>
                                <a:pt x="1061" y="62"/>
                              </a:cubicBezTo>
                              <a:cubicBezTo>
                                <a:pt x="1061" y="203"/>
                                <a:pt x="1061" y="203"/>
                                <a:pt x="1061" y="203"/>
                              </a:cubicBezTo>
                              <a:cubicBezTo>
                                <a:pt x="1099" y="203"/>
                                <a:pt x="1099" y="203"/>
                                <a:pt x="1099" y="203"/>
                              </a:cubicBezTo>
                              <a:cubicBezTo>
                                <a:pt x="1099" y="110"/>
                                <a:pt x="1099" y="110"/>
                                <a:pt x="1099" y="110"/>
                              </a:cubicBezTo>
                              <a:cubicBezTo>
                                <a:pt x="1107" y="101"/>
                                <a:pt x="1118" y="97"/>
                                <a:pt x="1130" y="97"/>
                              </a:cubicBezTo>
                              <a:cubicBezTo>
                                <a:pt x="1136" y="97"/>
                                <a:pt x="1142" y="98"/>
                                <a:pt x="1146" y="101"/>
                              </a:cubicBezTo>
                              <a:close/>
                              <a:moveTo>
                                <a:pt x="987" y="120"/>
                              </a:moveTo>
                              <a:cubicBezTo>
                                <a:pt x="939" y="120"/>
                                <a:pt x="939" y="120"/>
                                <a:pt x="939" y="120"/>
                              </a:cubicBezTo>
                              <a:cubicBezTo>
                                <a:pt x="940" y="109"/>
                                <a:pt x="943" y="101"/>
                                <a:pt x="948" y="95"/>
                              </a:cubicBezTo>
                              <a:cubicBezTo>
                                <a:pt x="952" y="91"/>
                                <a:pt x="958" y="89"/>
                                <a:pt x="965" y="89"/>
                              </a:cubicBezTo>
                              <a:cubicBezTo>
                                <a:pt x="980" y="89"/>
                                <a:pt x="987" y="97"/>
                                <a:pt x="987" y="114"/>
                              </a:cubicBezTo>
                              <a:lnTo>
                                <a:pt x="987" y="120"/>
                              </a:lnTo>
                              <a:close/>
                              <a:moveTo>
                                <a:pt x="968" y="62"/>
                              </a:moveTo>
                              <a:cubicBezTo>
                                <a:pt x="946" y="62"/>
                                <a:pt x="930" y="68"/>
                                <a:pt x="917" y="82"/>
                              </a:cubicBezTo>
                              <a:cubicBezTo>
                                <a:pt x="906" y="95"/>
                                <a:pt x="900" y="111"/>
                                <a:pt x="900" y="132"/>
                              </a:cubicBezTo>
                              <a:cubicBezTo>
                                <a:pt x="900" y="154"/>
                                <a:pt x="906" y="172"/>
                                <a:pt x="917" y="184"/>
                              </a:cubicBezTo>
                              <a:cubicBezTo>
                                <a:pt x="923" y="190"/>
                                <a:pt x="930" y="195"/>
                                <a:pt x="938" y="198"/>
                              </a:cubicBezTo>
                              <a:cubicBezTo>
                                <a:pt x="946" y="201"/>
                                <a:pt x="954" y="203"/>
                                <a:pt x="962" y="203"/>
                              </a:cubicBezTo>
                              <a:cubicBezTo>
                                <a:pt x="970" y="203"/>
                                <a:pt x="977" y="203"/>
                                <a:pt x="982" y="202"/>
                              </a:cubicBezTo>
                              <a:cubicBezTo>
                                <a:pt x="998" y="200"/>
                                <a:pt x="1010" y="195"/>
                                <a:pt x="1017" y="189"/>
                              </a:cubicBezTo>
                              <a:cubicBezTo>
                                <a:pt x="1011" y="167"/>
                                <a:pt x="1011" y="167"/>
                                <a:pt x="1011" y="167"/>
                              </a:cubicBezTo>
                              <a:cubicBezTo>
                                <a:pt x="1009" y="168"/>
                                <a:pt x="1005" y="170"/>
                                <a:pt x="999" y="172"/>
                              </a:cubicBezTo>
                              <a:cubicBezTo>
                                <a:pt x="992" y="174"/>
                                <a:pt x="985" y="175"/>
                                <a:pt x="975" y="175"/>
                              </a:cubicBezTo>
                              <a:cubicBezTo>
                                <a:pt x="952" y="175"/>
                                <a:pt x="940" y="163"/>
                                <a:pt x="938" y="141"/>
                              </a:cubicBezTo>
                              <a:cubicBezTo>
                                <a:pt x="1021" y="141"/>
                                <a:pt x="1021" y="141"/>
                                <a:pt x="1021" y="141"/>
                              </a:cubicBezTo>
                              <a:cubicBezTo>
                                <a:pt x="1022" y="135"/>
                                <a:pt x="1022" y="127"/>
                                <a:pt x="1022" y="116"/>
                              </a:cubicBezTo>
                              <a:cubicBezTo>
                                <a:pt x="1022" y="106"/>
                                <a:pt x="1020" y="97"/>
                                <a:pt x="1017" y="90"/>
                              </a:cubicBezTo>
                              <a:cubicBezTo>
                                <a:pt x="1009" y="71"/>
                                <a:pt x="992" y="62"/>
                                <a:pt x="968" y="62"/>
                              </a:cubicBezTo>
                              <a:close/>
                              <a:moveTo>
                                <a:pt x="738" y="203"/>
                              </a:moveTo>
                              <a:cubicBezTo>
                                <a:pt x="776" y="203"/>
                                <a:pt x="776" y="203"/>
                                <a:pt x="776" y="203"/>
                              </a:cubicBezTo>
                              <a:cubicBezTo>
                                <a:pt x="776" y="106"/>
                                <a:pt x="776" y="106"/>
                                <a:pt x="776" y="106"/>
                              </a:cubicBezTo>
                              <a:cubicBezTo>
                                <a:pt x="783" y="100"/>
                                <a:pt x="783" y="100"/>
                                <a:pt x="783" y="100"/>
                              </a:cubicBezTo>
                              <a:cubicBezTo>
                                <a:pt x="791" y="96"/>
                                <a:pt x="798" y="94"/>
                                <a:pt x="805" y="94"/>
                              </a:cubicBezTo>
                              <a:cubicBezTo>
                                <a:pt x="812" y="94"/>
                                <a:pt x="817" y="96"/>
                                <a:pt x="820" y="100"/>
                              </a:cubicBezTo>
                              <a:cubicBezTo>
                                <a:pt x="823" y="105"/>
                                <a:pt x="825" y="113"/>
                                <a:pt x="825" y="124"/>
                              </a:cubicBezTo>
                              <a:cubicBezTo>
                                <a:pt x="825" y="203"/>
                                <a:pt x="825" y="203"/>
                                <a:pt x="825" y="203"/>
                              </a:cubicBezTo>
                              <a:cubicBezTo>
                                <a:pt x="863" y="203"/>
                                <a:pt x="863" y="203"/>
                                <a:pt x="863" y="203"/>
                              </a:cubicBezTo>
                              <a:cubicBezTo>
                                <a:pt x="863" y="116"/>
                                <a:pt x="863" y="116"/>
                                <a:pt x="863" y="116"/>
                              </a:cubicBezTo>
                              <a:cubicBezTo>
                                <a:pt x="863" y="97"/>
                                <a:pt x="859" y="82"/>
                                <a:pt x="851" y="74"/>
                              </a:cubicBezTo>
                              <a:cubicBezTo>
                                <a:pt x="848" y="69"/>
                                <a:pt x="843" y="66"/>
                                <a:pt x="837" y="64"/>
                              </a:cubicBezTo>
                              <a:cubicBezTo>
                                <a:pt x="832" y="63"/>
                                <a:pt x="826" y="62"/>
                                <a:pt x="821" y="62"/>
                              </a:cubicBezTo>
                              <a:cubicBezTo>
                                <a:pt x="815" y="62"/>
                                <a:pt x="810" y="62"/>
                                <a:pt x="805" y="63"/>
                              </a:cubicBezTo>
                              <a:cubicBezTo>
                                <a:pt x="793" y="66"/>
                                <a:pt x="783" y="71"/>
                                <a:pt x="774" y="79"/>
                              </a:cubicBezTo>
                              <a:cubicBezTo>
                                <a:pt x="776" y="54"/>
                                <a:pt x="776" y="54"/>
                                <a:pt x="776" y="54"/>
                              </a:cubicBezTo>
                              <a:cubicBezTo>
                                <a:pt x="776" y="0"/>
                                <a:pt x="776" y="0"/>
                                <a:pt x="776" y="0"/>
                              </a:cubicBezTo>
                              <a:cubicBezTo>
                                <a:pt x="738" y="0"/>
                                <a:pt x="738" y="0"/>
                                <a:pt x="738" y="0"/>
                              </a:cubicBezTo>
                              <a:lnTo>
                                <a:pt x="738" y="203"/>
                              </a:lnTo>
                              <a:close/>
                              <a:moveTo>
                                <a:pt x="598" y="192"/>
                              </a:moveTo>
                              <a:cubicBezTo>
                                <a:pt x="606" y="196"/>
                                <a:pt x="606" y="196"/>
                                <a:pt x="606" y="196"/>
                              </a:cubicBezTo>
                              <a:cubicBezTo>
                                <a:pt x="618" y="201"/>
                                <a:pt x="631" y="203"/>
                                <a:pt x="646" y="203"/>
                              </a:cubicBezTo>
                              <a:cubicBezTo>
                                <a:pt x="663" y="203"/>
                                <a:pt x="677" y="200"/>
                                <a:pt x="686" y="193"/>
                              </a:cubicBezTo>
                              <a:cubicBezTo>
                                <a:pt x="691" y="189"/>
                                <a:pt x="694" y="185"/>
                                <a:pt x="697" y="179"/>
                              </a:cubicBezTo>
                              <a:cubicBezTo>
                                <a:pt x="699" y="174"/>
                                <a:pt x="701" y="167"/>
                                <a:pt x="701" y="159"/>
                              </a:cubicBezTo>
                              <a:cubicBezTo>
                                <a:pt x="701" y="150"/>
                                <a:pt x="698" y="143"/>
                                <a:pt x="692" y="136"/>
                              </a:cubicBezTo>
                              <a:cubicBezTo>
                                <a:pt x="689" y="133"/>
                                <a:pt x="685" y="130"/>
                                <a:pt x="680" y="127"/>
                              </a:cubicBezTo>
                              <a:cubicBezTo>
                                <a:pt x="675" y="125"/>
                                <a:pt x="668" y="122"/>
                                <a:pt x="659" y="119"/>
                              </a:cubicBezTo>
                              <a:cubicBezTo>
                                <a:pt x="651" y="116"/>
                                <a:pt x="644" y="113"/>
                                <a:pt x="640" y="111"/>
                              </a:cubicBezTo>
                              <a:cubicBezTo>
                                <a:pt x="636" y="108"/>
                                <a:pt x="634" y="105"/>
                                <a:pt x="634" y="100"/>
                              </a:cubicBezTo>
                              <a:cubicBezTo>
                                <a:pt x="635" y="93"/>
                                <a:pt x="641" y="90"/>
                                <a:pt x="654" y="90"/>
                              </a:cubicBezTo>
                              <a:cubicBezTo>
                                <a:pt x="660" y="90"/>
                                <a:pt x="664" y="90"/>
                                <a:pt x="667" y="90"/>
                              </a:cubicBezTo>
                              <a:cubicBezTo>
                                <a:pt x="677" y="92"/>
                                <a:pt x="685" y="95"/>
                                <a:pt x="689" y="100"/>
                              </a:cubicBezTo>
                              <a:cubicBezTo>
                                <a:pt x="693" y="70"/>
                                <a:pt x="693" y="70"/>
                                <a:pt x="693" y="70"/>
                              </a:cubicBezTo>
                              <a:cubicBezTo>
                                <a:pt x="685" y="64"/>
                                <a:pt x="672" y="62"/>
                                <a:pt x="654" y="62"/>
                              </a:cubicBezTo>
                              <a:cubicBezTo>
                                <a:pt x="638" y="62"/>
                                <a:pt x="624" y="65"/>
                                <a:pt x="614" y="72"/>
                              </a:cubicBezTo>
                              <a:cubicBezTo>
                                <a:pt x="603" y="79"/>
                                <a:pt x="598" y="89"/>
                                <a:pt x="598" y="101"/>
                              </a:cubicBezTo>
                              <a:cubicBezTo>
                                <a:pt x="598" y="112"/>
                                <a:pt x="601" y="120"/>
                                <a:pt x="606" y="127"/>
                              </a:cubicBezTo>
                              <a:cubicBezTo>
                                <a:pt x="609" y="130"/>
                                <a:pt x="612" y="133"/>
                                <a:pt x="617" y="136"/>
                              </a:cubicBezTo>
                              <a:cubicBezTo>
                                <a:pt x="621" y="139"/>
                                <a:pt x="628" y="142"/>
                                <a:pt x="636" y="144"/>
                              </a:cubicBezTo>
                              <a:cubicBezTo>
                                <a:pt x="644" y="147"/>
                                <a:pt x="651" y="150"/>
                                <a:pt x="656" y="153"/>
                              </a:cubicBezTo>
                              <a:cubicBezTo>
                                <a:pt x="661" y="156"/>
                                <a:pt x="663" y="160"/>
                                <a:pt x="663" y="164"/>
                              </a:cubicBezTo>
                              <a:cubicBezTo>
                                <a:pt x="663" y="168"/>
                                <a:pt x="662" y="171"/>
                                <a:pt x="658" y="172"/>
                              </a:cubicBezTo>
                              <a:cubicBezTo>
                                <a:pt x="655" y="174"/>
                                <a:pt x="650" y="175"/>
                                <a:pt x="644" y="175"/>
                              </a:cubicBezTo>
                              <a:cubicBezTo>
                                <a:pt x="638" y="175"/>
                                <a:pt x="633" y="175"/>
                                <a:pt x="628" y="174"/>
                              </a:cubicBezTo>
                              <a:cubicBezTo>
                                <a:pt x="615" y="171"/>
                                <a:pt x="606" y="168"/>
                                <a:pt x="602" y="164"/>
                              </a:cubicBezTo>
                              <a:lnTo>
                                <a:pt x="598" y="192"/>
                              </a:lnTo>
                              <a:close/>
                              <a:moveTo>
                                <a:pt x="490" y="160"/>
                              </a:moveTo>
                              <a:cubicBezTo>
                                <a:pt x="490" y="175"/>
                                <a:pt x="493" y="186"/>
                                <a:pt x="498" y="193"/>
                              </a:cubicBezTo>
                              <a:cubicBezTo>
                                <a:pt x="501" y="196"/>
                                <a:pt x="505" y="199"/>
                                <a:pt x="510" y="201"/>
                              </a:cubicBezTo>
                              <a:cubicBezTo>
                                <a:pt x="515" y="202"/>
                                <a:pt x="521" y="203"/>
                                <a:pt x="526" y="203"/>
                              </a:cubicBezTo>
                              <a:cubicBezTo>
                                <a:pt x="532" y="203"/>
                                <a:pt x="537" y="203"/>
                                <a:pt x="542" y="202"/>
                              </a:cubicBezTo>
                              <a:cubicBezTo>
                                <a:pt x="554" y="200"/>
                                <a:pt x="563" y="196"/>
                                <a:pt x="570" y="190"/>
                              </a:cubicBezTo>
                              <a:cubicBezTo>
                                <a:pt x="565" y="168"/>
                                <a:pt x="565" y="168"/>
                                <a:pt x="565" y="168"/>
                              </a:cubicBezTo>
                              <a:cubicBezTo>
                                <a:pt x="563" y="170"/>
                                <a:pt x="560" y="171"/>
                                <a:pt x="555" y="172"/>
                              </a:cubicBezTo>
                              <a:cubicBezTo>
                                <a:pt x="549" y="174"/>
                                <a:pt x="549" y="174"/>
                                <a:pt x="549" y="174"/>
                              </a:cubicBezTo>
                              <a:cubicBezTo>
                                <a:pt x="543" y="174"/>
                                <a:pt x="543" y="174"/>
                                <a:pt x="543" y="174"/>
                              </a:cubicBezTo>
                              <a:cubicBezTo>
                                <a:pt x="536" y="174"/>
                                <a:pt x="536" y="174"/>
                                <a:pt x="536" y="174"/>
                              </a:cubicBezTo>
                              <a:cubicBezTo>
                                <a:pt x="531" y="170"/>
                                <a:pt x="531" y="170"/>
                                <a:pt x="531" y="170"/>
                              </a:cubicBezTo>
                              <a:cubicBezTo>
                                <a:pt x="529" y="166"/>
                                <a:pt x="528" y="157"/>
                                <a:pt x="528" y="144"/>
                              </a:cubicBezTo>
                              <a:cubicBezTo>
                                <a:pt x="528" y="88"/>
                                <a:pt x="528" y="88"/>
                                <a:pt x="528" y="88"/>
                              </a:cubicBezTo>
                              <a:cubicBezTo>
                                <a:pt x="565" y="88"/>
                                <a:pt x="565" y="88"/>
                                <a:pt x="565" y="88"/>
                              </a:cubicBezTo>
                              <a:cubicBezTo>
                                <a:pt x="565" y="62"/>
                                <a:pt x="565" y="62"/>
                                <a:pt x="565" y="62"/>
                              </a:cubicBezTo>
                              <a:cubicBezTo>
                                <a:pt x="528" y="62"/>
                                <a:pt x="528" y="62"/>
                                <a:pt x="528" y="62"/>
                              </a:cubicBezTo>
                              <a:cubicBezTo>
                                <a:pt x="528" y="30"/>
                                <a:pt x="528" y="30"/>
                                <a:pt x="528" y="30"/>
                              </a:cubicBezTo>
                              <a:cubicBezTo>
                                <a:pt x="504" y="30"/>
                                <a:pt x="504" y="30"/>
                                <a:pt x="504" y="30"/>
                              </a:cubicBezTo>
                              <a:cubicBezTo>
                                <a:pt x="501" y="40"/>
                                <a:pt x="498" y="48"/>
                                <a:pt x="495" y="55"/>
                              </a:cubicBezTo>
                              <a:cubicBezTo>
                                <a:pt x="494" y="58"/>
                                <a:pt x="491" y="61"/>
                                <a:pt x="487" y="63"/>
                              </a:cubicBezTo>
                              <a:cubicBezTo>
                                <a:pt x="485" y="64"/>
                                <a:pt x="481" y="65"/>
                                <a:pt x="473" y="68"/>
                              </a:cubicBezTo>
                              <a:cubicBezTo>
                                <a:pt x="473" y="88"/>
                                <a:pt x="473" y="88"/>
                                <a:pt x="473" y="88"/>
                              </a:cubicBezTo>
                              <a:cubicBezTo>
                                <a:pt x="490" y="88"/>
                                <a:pt x="490" y="88"/>
                                <a:pt x="490" y="88"/>
                              </a:cubicBezTo>
                              <a:lnTo>
                                <a:pt x="490" y="160"/>
                              </a:lnTo>
                              <a:close/>
                              <a:moveTo>
                                <a:pt x="410" y="120"/>
                              </a:moveTo>
                              <a:cubicBezTo>
                                <a:pt x="363" y="120"/>
                                <a:pt x="363" y="120"/>
                                <a:pt x="363" y="120"/>
                              </a:cubicBezTo>
                              <a:cubicBezTo>
                                <a:pt x="364" y="109"/>
                                <a:pt x="367" y="101"/>
                                <a:pt x="372" y="95"/>
                              </a:cubicBezTo>
                              <a:cubicBezTo>
                                <a:pt x="376" y="91"/>
                                <a:pt x="382" y="89"/>
                                <a:pt x="389" y="89"/>
                              </a:cubicBezTo>
                              <a:cubicBezTo>
                                <a:pt x="403" y="89"/>
                                <a:pt x="411" y="97"/>
                                <a:pt x="411" y="114"/>
                              </a:cubicBezTo>
                              <a:lnTo>
                                <a:pt x="410" y="120"/>
                              </a:lnTo>
                              <a:close/>
                              <a:moveTo>
                                <a:pt x="391" y="62"/>
                              </a:moveTo>
                              <a:cubicBezTo>
                                <a:pt x="370" y="62"/>
                                <a:pt x="353" y="68"/>
                                <a:pt x="341" y="82"/>
                              </a:cubicBezTo>
                              <a:cubicBezTo>
                                <a:pt x="330" y="95"/>
                                <a:pt x="324" y="111"/>
                                <a:pt x="324" y="132"/>
                              </a:cubicBezTo>
                              <a:cubicBezTo>
                                <a:pt x="324" y="154"/>
                                <a:pt x="330" y="172"/>
                                <a:pt x="341" y="184"/>
                              </a:cubicBezTo>
                              <a:cubicBezTo>
                                <a:pt x="347" y="190"/>
                                <a:pt x="353" y="195"/>
                                <a:pt x="361" y="198"/>
                              </a:cubicBezTo>
                              <a:cubicBezTo>
                                <a:pt x="370" y="201"/>
                                <a:pt x="378" y="203"/>
                                <a:pt x="386" y="203"/>
                              </a:cubicBezTo>
                              <a:cubicBezTo>
                                <a:pt x="394" y="203"/>
                                <a:pt x="400" y="203"/>
                                <a:pt x="406" y="202"/>
                              </a:cubicBezTo>
                              <a:cubicBezTo>
                                <a:pt x="422" y="200"/>
                                <a:pt x="434" y="195"/>
                                <a:pt x="441" y="189"/>
                              </a:cubicBezTo>
                              <a:cubicBezTo>
                                <a:pt x="435" y="167"/>
                                <a:pt x="435" y="167"/>
                                <a:pt x="435" y="167"/>
                              </a:cubicBezTo>
                              <a:cubicBezTo>
                                <a:pt x="433" y="168"/>
                                <a:pt x="429" y="170"/>
                                <a:pt x="423" y="172"/>
                              </a:cubicBezTo>
                              <a:cubicBezTo>
                                <a:pt x="416" y="174"/>
                                <a:pt x="408" y="175"/>
                                <a:pt x="399" y="175"/>
                              </a:cubicBezTo>
                              <a:cubicBezTo>
                                <a:pt x="376" y="175"/>
                                <a:pt x="364" y="163"/>
                                <a:pt x="362" y="141"/>
                              </a:cubicBezTo>
                              <a:cubicBezTo>
                                <a:pt x="444" y="141"/>
                                <a:pt x="444" y="141"/>
                                <a:pt x="444" y="141"/>
                              </a:cubicBezTo>
                              <a:cubicBezTo>
                                <a:pt x="445" y="135"/>
                                <a:pt x="446" y="127"/>
                                <a:pt x="446" y="116"/>
                              </a:cubicBezTo>
                              <a:cubicBezTo>
                                <a:pt x="446" y="106"/>
                                <a:pt x="444" y="97"/>
                                <a:pt x="441" y="90"/>
                              </a:cubicBezTo>
                              <a:cubicBezTo>
                                <a:pt x="433" y="71"/>
                                <a:pt x="416" y="62"/>
                                <a:pt x="391" y="62"/>
                              </a:cubicBezTo>
                              <a:close/>
                              <a:moveTo>
                                <a:pt x="216" y="143"/>
                              </a:moveTo>
                              <a:cubicBezTo>
                                <a:pt x="225" y="139"/>
                                <a:pt x="236" y="136"/>
                                <a:pt x="249" y="136"/>
                              </a:cubicBezTo>
                              <a:cubicBezTo>
                                <a:pt x="249" y="170"/>
                                <a:pt x="249" y="170"/>
                                <a:pt x="249" y="170"/>
                              </a:cubicBezTo>
                              <a:cubicBezTo>
                                <a:pt x="246" y="172"/>
                                <a:pt x="246" y="172"/>
                                <a:pt x="246" y="172"/>
                              </a:cubicBezTo>
                              <a:cubicBezTo>
                                <a:pt x="240" y="176"/>
                                <a:pt x="234" y="177"/>
                                <a:pt x="228" y="177"/>
                              </a:cubicBezTo>
                              <a:cubicBezTo>
                                <a:pt x="222" y="177"/>
                                <a:pt x="217" y="176"/>
                                <a:pt x="214" y="173"/>
                              </a:cubicBezTo>
                              <a:cubicBezTo>
                                <a:pt x="210" y="166"/>
                                <a:pt x="210" y="166"/>
                                <a:pt x="210" y="166"/>
                              </a:cubicBezTo>
                              <a:cubicBezTo>
                                <a:pt x="208" y="158"/>
                                <a:pt x="208" y="158"/>
                                <a:pt x="208" y="158"/>
                              </a:cubicBezTo>
                              <a:cubicBezTo>
                                <a:pt x="208" y="151"/>
                                <a:pt x="211" y="146"/>
                                <a:pt x="216" y="143"/>
                              </a:cubicBezTo>
                              <a:close/>
                              <a:moveTo>
                                <a:pt x="251" y="190"/>
                              </a:moveTo>
                              <a:cubicBezTo>
                                <a:pt x="251" y="196"/>
                                <a:pt x="252" y="200"/>
                                <a:pt x="255" y="202"/>
                              </a:cubicBezTo>
                              <a:cubicBezTo>
                                <a:pt x="257" y="203"/>
                                <a:pt x="260" y="203"/>
                                <a:pt x="265" y="203"/>
                              </a:cubicBezTo>
                              <a:cubicBezTo>
                                <a:pt x="287" y="203"/>
                                <a:pt x="287" y="203"/>
                                <a:pt x="287" y="203"/>
                              </a:cubicBezTo>
                              <a:cubicBezTo>
                                <a:pt x="287" y="112"/>
                                <a:pt x="287" y="112"/>
                                <a:pt x="287" y="112"/>
                              </a:cubicBezTo>
                              <a:cubicBezTo>
                                <a:pt x="287" y="93"/>
                                <a:pt x="283" y="79"/>
                                <a:pt x="274" y="72"/>
                              </a:cubicBezTo>
                              <a:cubicBezTo>
                                <a:pt x="269" y="68"/>
                                <a:pt x="263" y="65"/>
                                <a:pt x="256" y="64"/>
                              </a:cubicBezTo>
                              <a:cubicBezTo>
                                <a:pt x="249" y="63"/>
                                <a:pt x="242" y="62"/>
                                <a:pt x="234" y="62"/>
                              </a:cubicBezTo>
                              <a:cubicBezTo>
                                <a:pt x="226" y="62"/>
                                <a:pt x="220" y="62"/>
                                <a:pt x="214" y="63"/>
                              </a:cubicBezTo>
                              <a:cubicBezTo>
                                <a:pt x="198" y="66"/>
                                <a:pt x="184" y="71"/>
                                <a:pt x="175" y="76"/>
                              </a:cubicBezTo>
                              <a:cubicBezTo>
                                <a:pt x="183" y="100"/>
                                <a:pt x="183" y="100"/>
                                <a:pt x="183" y="100"/>
                              </a:cubicBezTo>
                              <a:cubicBezTo>
                                <a:pt x="186" y="99"/>
                                <a:pt x="192" y="97"/>
                                <a:pt x="200" y="95"/>
                              </a:cubicBezTo>
                              <a:cubicBezTo>
                                <a:pt x="208" y="92"/>
                                <a:pt x="215" y="91"/>
                                <a:pt x="222" y="91"/>
                              </a:cubicBezTo>
                              <a:cubicBezTo>
                                <a:pt x="233" y="91"/>
                                <a:pt x="241" y="92"/>
                                <a:pt x="244" y="94"/>
                              </a:cubicBezTo>
                              <a:cubicBezTo>
                                <a:pt x="248" y="96"/>
                                <a:pt x="249" y="100"/>
                                <a:pt x="249" y="107"/>
                              </a:cubicBezTo>
                              <a:cubicBezTo>
                                <a:pt x="249" y="115"/>
                                <a:pt x="249" y="115"/>
                                <a:pt x="249" y="115"/>
                              </a:cubicBezTo>
                              <a:cubicBezTo>
                                <a:pt x="224" y="115"/>
                                <a:pt x="205" y="118"/>
                                <a:pt x="193" y="123"/>
                              </a:cubicBezTo>
                              <a:cubicBezTo>
                                <a:pt x="177" y="130"/>
                                <a:pt x="169" y="142"/>
                                <a:pt x="169" y="158"/>
                              </a:cubicBezTo>
                              <a:cubicBezTo>
                                <a:pt x="169" y="171"/>
                                <a:pt x="173" y="182"/>
                                <a:pt x="182" y="190"/>
                              </a:cubicBezTo>
                              <a:cubicBezTo>
                                <a:pt x="190" y="199"/>
                                <a:pt x="201" y="203"/>
                                <a:pt x="215" y="203"/>
                              </a:cubicBezTo>
                              <a:cubicBezTo>
                                <a:pt x="229" y="203"/>
                                <a:pt x="241" y="198"/>
                                <a:pt x="251" y="189"/>
                              </a:cubicBezTo>
                              <a:lnTo>
                                <a:pt x="251" y="190"/>
                              </a:lnTo>
                              <a:close/>
                              <a:moveTo>
                                <a:pt x="90" y="52"/>
                              </a:moveTo>
                              <a:cubicBezTo>
                                <a:pt x="95" y="56"/>
                                <a:pt x="97" y="63"/>
                                <a:pt x="97" y="72"/>
                              </a:cubicBezTo>
                              <a:cubicBezTo>
                                <a:pt x="97" y="82"/>
                                <a:pt x="94" y="89"/>
                                <a:pt x="89" y="95"/>
                              </a:cubicBezTo>
                              <a:cubicBezTo>
                                <a:pt x="84" y="102"/>
                                <a:pt x="75" y="105"/>
                                <a:pt x="64" y="105"/>
                              </a:cubicBezTo>
                              <a:cubicBezTo>
                                <a:pt x="53" y="105"/>
                                <a:pt x="53" y="105"/>
                                <a:pt x="53" y="105"/>
                              </a:cubicBezTo>
                              <a:cubicBezTo>
                                <a:pt x="48" y="105"/>
                                <a:pt x="43" y="105"/>
                                <a:pt x="39" y="105"/>
                              </a:cubicBezTo>
                              <a:cubicBezTo>
                                <a:pt x="39" y="45"/>
                                <a:pt x="39" y="45"/>
                                <a:pt x="39" y="45"/>
                              </a:cubicBezTo>
                              <a:cubicBezTo>
                                <a:pt x="45" y="44"/>
                                <a:pt x="52" y="43"/>
                                <a:pt x="61" y="43"/>
                              </a:cubicBezTo>
                              <a:cubicBezTo>
                                <a:pt x="75" y="43"/>
                                <a:pt x="85" y="46"/>
                                <a:pt x="90" y="52"/>
                              </a:cubicBezTo>
                              <a:close/>
                              <a:moveTo>
                                <a:pt x="78" y="142"/>
                              </a:moveTo>
                              <a:cubicBezTo>
                                <a:pt x="79" y="145"/>
                                <a:pt x="81" y="149"/>
                                <a:pt x="82" y="153"/>
                              </a:cubicBezTo>
                              <a:cubicBezTo>
                                <a:pt x="84" y="157"/>
                                <a:pt x="85" y="161"/>
                                <a:pt x="87" y="165"/>
                              </a:cubicBezTo>
                              <a:cubicBezTo>
                                <a:pt x="88" y="169"/>
                                <a:pt x="89" y="174"/>
                                <a:pt x="91" y="178"/>
                              </a:cubicBezTo>
                              <a:cubicBezTo>
                                <a:pt x="92" y="182"/>
                                <a:pt x="94" y="185"/>
                                <a:pt x="95" y="188"/>
                              </a:cubicBezTo>
                              <a:cubicBezTo>
                                <a:pt x="99" y="196"/>
                                <a:pt x="99" y="196"/>
                                <a:pt x="99" y="196"/>
                              </a:cubicBezTo>
                              <a:cubicBezTo>
                                <a:pt x="103" y="203"/>
                                <a:pt x="103" y="203"/>
                                <a:pt x="103" y="203"/>
                              </a:cubicBezTo>
                              <a:cubicBezTo>
                                <a:pt x="146" y="203"/>
                                <a:pt x="146" y="203"/>
                                <a:pt x="146" y="203"/>
                              </a:cubicBezTo>
                              <a:cubicBezTo>
                                <a:pt x="138" y="189"/>
                                <a:pt x="138" y="189"/>
                                <a:pt x="138" y="189"/>
                              </a:cubicBezTo>
                              <a:cubicBezTo>
                                <a:pt x="135" y="184"/>
                                <a:pt x="132" y="178"/>
                                <a:pt x="130" y="172"/>
                              </a:cubicBezTo>
                              <a:cubicBezTo>
                                <a:pt x="127" y="166"/>
                                <a:pt x="124" y="160"/>
                                <a:pt x="122" y="154"/>
                              </a:cubicBezTo>
                              <a:cubicBezTo>
                                <a:pt x="116" y="140"/>
                                <a:pt x="109" y="131"/>
                                <a:pt x="103" y="125"/>
                              </a:cubicBezTo>
                              <a:cubicBezTo>
                                <a:pt x="124" y="117"/>
                                <a:pt x="134" y="99"/>
                                <a:pt x="134" y="71"/>
                              </a:cubicBezTo>
                              <a:cubicBezTo>
                                <a:pt x="134" y="51"/>
                                <a:pt x="128" y="36"/>
                                <a:pt x="114" y="27"/>
                              </a:cubicBezTo>
                              <a:cubicBezTo>
                                <a:pt x="108" y="23"/>
                                <a:pt x="101" y="20"/>
                                <a:pt x="93" y="18"/>
                              </a:cubicBezTo>
                              <a:cubicBezTo>
                                <a:pt x="85" y="16"/>
                                <a:pt x="76" y="15"/>
                                <a:pt x="66" y="15"/>
                              </a:cubicBezTo>
                              <a:cubicBezTo>
                                <a:pt x="57" y="15"/>
                                <a:pt x="47" y="15"/>
                                <a:pt x="37" y="15"/>
                              </a:cubicBezTo>
                              <a:cubicBezTo>
                                <a:pt x="33" y="15"/>
                                <a:pt x="30" y="15"/>
                                <a:pt x="27" y="15"/>
                              </a:cubicBezTo>
                              <a:cubicBezTo>
                                <a:pt x="18" y="15"/>
                                <a:pt x="18" y="15"/>
                                <a:pt x="18" y="15"/>
                              </a:cubicBezTo>
                              <a:cubicBezTo>
                                <a:pt x="0" y="15"/>
                                <a:pt x="0" y="15"/>
                                <a:pt x="0" y="15"/>
                              </a:cubicBezTo>
                              <a:cubicBezTo>
                                <a:pt x="0" y="203"/>
                                <a:pt x="0" y="203"/>
                                <a:pt x="0" y="203"/>
                              </a:cubicBezTo>
                              <a:cubicBezTo>
                                <a:pt x="39" y="203"/>
                                <a:pt x="39" y="203"/>
                                <a:pt x="39" y="203"/>
                              </a:cubicBezTo>
                              <a:cubicBezTo>
                                <a:pt x="39" y="132"/>
                                <a:pt x="39" y="132"/>
                                <a:pt x="39" y="132"/>
                              </a:cubicBezTo>
                              <a:cubicBezTo>
                                <a:pt x="49" y="132"/>
                                <a:pt x="57" y="132"/>
                                <a:pt x="64" y="132"/>
                              </a:cubicBezTo>
                              <a:cubicBezTo>
                                <a:pt x="69" y="132"/>
                                <a:pt x="74" y="136"/>
                                <a:pt x="78" y="142"/>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5"/>
                      <wps:cNvSpPr>
                        <a:spLocks noEditPoints="1"/>
                      </wps:cNvSpPr>
                      <wps:spPr bwMode="auto">
                        <a:xfrm>
                          <a:off x="5374640" y="368935"/>
                          <a:ext cx="1181735" cy="83185"/>
                        </a:xfrm>
                        <a:custGeom>
                          <a:avLst/>
                          <a:gdLst>
                            <a:gd name="T0" fmla="*/ 3689 w 3723"/>
                            <a:gd name="T1" fmla="*/ 168 h 262"/>
                            <a:gd name="T2" fmla="*/ 3622 w 3723"/>
                            <a:gd name="T3" fmla="*/ 59 h 262"/>
                            <a:gd name="T4" fmla="*/ 3496 w 3723"/>
                            <a:gd name="T5" fmla="*/ 148 h 262"/>
                            <a:gd name="T6" fmla="*/ 3497 w 3723"/>
                            <a:gd name="T7" fmla="*/ 196 h 262"/>
                            <a:gd name="T8" fmla="*/ 3516 w 3723"/>
                            <a:gd name="T9" fmla="*/ 0 h 262"/>
                            <a:gd name="T10" fmla="*/ 3553 w 3723"/>
                            <a:gd name="T11" fmla="*/ 11 h 262"/>
                            <a:gd name="T12" fmla="*/ 3437 w 3723"/>
                            <a:gd name="T13" fmla="*/ 32 h 262"/>
                            <a:gd name="T14" fmla="*/ 3333 w 3723"/>
                            <a:gd name="T15" fmla="*/ 168 h 262"/>
                            <a:gd name="T16" fmla="*/ 3306 w 3723"/>
                            <a:gd name="T17" fmla="*/ 78 h 262"/>
                            <a:gd name="T18" fmla="*/ 3221 w 3723"/>
                            <a:gd name="T19" fmla="*/ 82 h 262"/>
                            <a:gd name="T20" fmla="*/ 3262 w 3723"/>
                            <a:gd name="T21" fmla="*/ 67 h 262"/>
                            <a:gd name="T22" fmla="*/ 3061 w 3723"/>
                            <a:gd name="T23" fmla="*/ 80 h 262"/>
                            <a:gd name="T24" fmla="*/ 3108 w 3723"/>
                            <a:gd name="T25" fmla="*/ 63 h 262"/>
                            <a:gd name="T26" fmla="*/ 2971 w 3723"/>
                            <a:gd name="T27" fmla="*/ 62 h 262"/>
                            <a:gd name="T28" fmla="*/ 2993 w 3723"/>
                            <a:gd name="T29" fmla="*/ 59 h 262"/>
                            <a:gd name="T30" fmla="*/ 2809 w 3723"/>
                            <a:gd name="T31" fmla="*/ 179 h 262"/>
                            <a:gd name="T32" fmla="*/ 2757 w 3723"/>
                            <a:gd name="T33" fmla="*/ 165 h 262"/>
                            <a:gd name="T34" fmla="*/ 2690 w 3723"/>
                            <a:gd name="T35" fmla="*/ 78 h 262"/>
                            <a:gd name="T36" fmla="*/ 2678 w 3723"/>
                            <a:gd name="T37" fmla="*/ 138 h 262"/>
                            <a:gd name="T38" fmla="*/ 2562 w 3723"/>
                            <a:gd name="T39" fmla="*/ 200 h 262"/>
                            <a:gd name="T40" fmla="*/ 2620 w 3723"/>
                            <a:gd name="T41" fmla="*/ 64 h 262"/>
                            <a:gd name="T42" fmla="*/ 2587 w 3723"/>
                            <a:gd name="T43" fmla="*/ 166 h 262"/>
                            <a:gd name="T44" fmla="*/ 2374 w 3723"/>
                            <a:gd name="T45" fmla="*/ 200 h 262"/>
                            <a:gd name="T46" fmla="*/ 2231 w 3723"/>
                            <a:gd name="T47" fmla="*/ 89 h 262"/>
                            <a:gd name="T48" fmla="*/ 2292 w 3723"/>
                            <a:gd name="T49" fmla="*/ 95 h 262"/>
                            <a:gd name="T50" fmla="*/ 2154 w 3723"/>
                            <a:gd name="T51" fmla="*/ 13 h 262"/>
                            <a:gd name="T52" fmla="*/ 2100 w 3723"/>
                            <a:gd name="T53" fmla="*/ 200 h 262"/>
                            <a:gd name="T54" fmla="*/ 2012 w 3723"/>
                            <a:gd name="T55" fmla="*/ 85 h 262"/>
                            <a:gd name="T56" fmla="*/ 1844 w 3723"/>
                            <a:gd name="T57" fmla="*/ 182 h 262"/>
                            <a:gd name="T58" fmla="*/ 1802 w 3723"/>
                            <a:gd name="T59" fmla="*/ 148 h 262"/>
                            <a:gd name="T60" fmla="*/ 1738 w 3723"/>
                            <a:gd name="T61" fmla="*/ 153 h 262"/>
                            <a:gd name="T62" fmla="*/ 1674 w 3723"/>
                            <a:gd name="T63" fmla="*/ 89 h 262"/>
                            <a:gd name="T64" fmla="*/ 1512 w 3723"/>
                            <a:gd name="T65" fmla="*/ 120 h 262"/>
                            <a:gd name="T66" fmla="*/ 1526 w 3723"/>
                            <a:gd name="T67" fmla="*/ 133 h 262"/>
                            <a:gd name="T68" fmla="*/ 1529 w 3723"/>
                            <a:gd name="T69" fmla="*/ 192 h 262"/>
                            <a:gd name="T70" fmla="*/ 1412 w 3723"/>
                            <a:gd name="T71" fmla="*/ 59 h 262"/>
                            <a:gd name="T72" fmla="*/ 1216 w 3723"/>
                            <a:gd name="T73" fmla="*/ 88 h 262"/>
                            <a:gd name="T74" fmla="*/ 1290 w 3723"/>
                            <a:gd name="T75" fmla="*/ 59 h 262"/>
                            <a:gd name="T76" fmla="*/ 972 w 3723"/>
                            <a:gd name="T77" fmla="*/ 200 h 262"/>
                            <a:gd name="T78" fmla="*/ 1050 w 3723"/>
                            <a:gd name="T79" fmla="*/ 200 h 262"/>
                            <a:gd name="T80" fmla="*/ 1101 w 3723"/>
                            <a:gd name="T81" fmla="*/ 200 h 262"/>
                            <a:gd name="T82" fmla="*/ 988 w 3723"/>
                            <a:gd name="T83" fmla="*/ 86 h 262"/>
                            <a:gd name="T84" fmla="*/ 871 w 3723"/>
                            <a:gd name="T85" fmla="*/ 200 h 262"/>
                            <a:gd name="T86" fmla="*/ 798 w 3723"/>
                            <a:gd name="T87" fmla="*/ 91 h 262"/>
                            <a:gd name="T88" fmla="*/ 820 w 3723"/>
                            <a:gd name="T89" fmla="*/ 77 h 262"/>
                            <a:gd name="T90" fmla="*/ 744 w 3723"/>
                            <a:gd name="T91" fmla="*/ 170 h 262"/>
                            <a:gd name="T92" fmla="*/ 699 w 3723"/>
                            <a:gd name="T93" fmla="*/ 59 h 262"/>
                            <a:gd name="T94" fmla="*/ 650 w 3723"/>
                            <a:gd name="T95" fmla="*/ 200 h 262"/>
                            <a:gd name="T96" fmla="*/ 556 w 3723"/>
                            <a:gd name="T97" fmla="*/ 78 h 262"/>
                            <a:gd name="T98" fmla="*/ 544 w 3723"/>
                            <a:gd name="T99" fmla="*/ 138 h 262"/>
                            <a:gd name="T100" fmla="*/ 493 w 3723"/>
                            <a:gd name="T101" fmla="*/ 13 h 262"/>
                            <a:gd name="T102" fmla="*/ 438 w 3723"/>
                            <a:gd name="T103" fmla="*/ 200 h 262"/>
                            <a:gd name="T104" fmla="*/ 317 w 3723"/>
                            <a:gd name="T105" fmla="*/ 115 h 262"/>
                            <a:gd name="T106" fmla="*/ 287 w 3723"/>
                            <a:gd name="T107" fmla="*/ 148 h 262"/>
                            <a:gd name="T108" fmla="*/ 218 w 3723"/>
                            <a:gd name="T109" fmla="*/ 120 h 262"/>
                            <a:gd name="T110" fmla="*/ 232 w 3723"/>
                            <a:gd name="T111" fmla="*/ 133 h 262"/>
                            <a:gd name="T112" fmla="*/ 235 w 3723"/>
                            <a:gd name="T113" fmla="*/ 192 h 262"/>
                            <a:gd name="T114" fmla="*/ 51 w 3723"/>
                            <a:gd name="T115" fmla="*/ 101 h 262"/>
                            <a:gd name="T116" fmla="*/ 107 w 3723"/>
                            <a:gd name="T117" fmla="*/ 10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23" h="262">
                              <a:moveTo>
                                <a:pt x="3603" y="200"/>
                              </a:moveTo>
                              <a:cubicBezTo>
                                <a:pt x="3627" y="200"/>
                                <a:pt x="3627" y="200"/>
                                <a:pt x="3627" y="200"/>
                              </a:cubicBezTo>
                              <a:cubicBezTo>
                                <a:pt x="3638" y="112"/>
                                <a:pt x="3638" y="112"/>
                                <a:pt x="3638" y="112"/>
                              </a:cubicBezTo>
                              <a:cubicBezTo>
                                <a:pt x="3645" y="103"/>
                                <a:pt x="3653" y="95"/>
                                <a:pt x="3662" y="89"/>
                              </a:cubicBezTo>
                              <a:cubicBezTo>
                                <a:pt x="3666" y="86"/>
                                <a:pt x="3670" y="84"/>
                                <a:pt x="3674" y="82"/>
                              </a:cubicBezTo>
                              <a:cubicBezTo>
                                <a:pt x="3679" y="80"/>
                                <a:pt x="3683" y="79"/>
                                <a:pt x="3687" y="79"/>
                              </a:cubicBezTo>
                              <a:cubicBezTo>
                                <a:pt x="3691" y="79"/>
                                <a:pt x="3693" y="80"/>
                                <a:pt x="3695" y="82"/>
                              </a:cubicBezTo>
                              <a:cubicBezTo>
                                <a:pt x="3698" y="86"/>
                                <a:pt x="3698" y="86"/>
                                <a:pt x="3698" y="86"/>
                              </a:cubicBezTo>
                              <a:cubicBezTo>
                                <a:pt x="3698" y="88"/>
                                <a:pt x="3699" y="92"/>
                                <a:pt x="3699" y="97"/>
                              </a:cubicBezTo>
                              <a:cubicBezTo>
                                <a:pt x="3699" y="102"/>
                                <a:pt x="3697" y="115"/>
                                <a:pt x="3694" y="137"/>
                              </a:cubicBezTo>
                              <a:cubicBezTo>
                                <a:pt x="3689" y="168"/>
                                <a:pt x="3689" y="168"/>
                                <a:pt x="3689" y="168"/>
                              </a:cubicBezTo>
                              <a:cubicBezTo>
                                <a:pt x="3688" y="179"/>
                                <a:pt x="3686" y="189"/>
                                <a:pt x="3685" y="200"/>
                              </a:cubicBezTo>
                              <a:cubicBezTo>
                                <a:pt x="3709" y="200"/>
                                <a:pt x="3709" y="200"/>
                                <a:pt x="3709" y="200"/>
                              </a:cubicBezTo>
                              <a:cubicBezTo>
                                <a:pt x="3720" y="128"/>
                                <a:pt x="3720" y="128"/>
                                <a:pt x="3720" y="128"/>
                              </a:cubicBezTo>
                              <a:cubicBezTo>
                                <a:pt x="3722" y="111"/>
                                <a:pt x="3723" y="100"/>
                                <a:pt x="3723" y="95"/>
                              </a:cubicBezTo>
                              <a:cubicBezTo>
                                <a:pt x="3723" y="82"/>
                                <a:pt x="3721" y="73"/>
                                <a:pt x="3716" y="67"/>
                              </a:cubicBezTo>
                              <a:cubicBezTo>
                                <a:pt x="3712" y="62"/>
                                <a:pt x="3705" y="59"/>
                                <a:pt x="3696" y="59"/>
                              </a:cubicBezTo>
                              <a:cubicBezTo>
                                <a:pt x="3691" y="59"/>
                                <a:pt x="3686" y="60"/>
                                <a:pt x="3681" y="61"/>
                              </a:cubicBezTo>
                              <a:cubicBezTo>
                                <a:pt x="3667" y="66"/>
                                <a:pt x="3654" y="74"/>
                                <a:pt x="3642" y="87"/>
                              </a:cubicBezTo>
                              <a:cubicBezTo>
                                <a:pt x="3642" y="87"/>
                                <a:pt x="3642" y="87"/>
                                <a:pt x="3642" y="87"/>
                              </a:cubicBezTo>
                              <a:cubicBezTo>
                                <a:pt x="3644" y="59"/>
                                <a:pt x="3644" y="59"/>
                                <a:pt x="3644" y="59"/>
                              </a:cubicBezTo>
                              <a:cubicBezTo>
                                <a:pt x="3622" y="59"/>
                                <a:pt x="3622" y="59"/>
                                <a:pt x="3622" y="59"/>
                              </a:cubicBezTo>
                              <a:lnTo>
                                <a:pt x="3603" y="200"/>
                              </a:lnTo>
                              <a:close/>
                              <a:moveTo>
                                <a:pt x="3533" y="120"/>
                              </a:moveTo>
                              <a:cubicBezTo>
                                <a:pt x="3521" y="126"/>
                                <a:pt x="3508" y="130"/>
                                <a:pt x="3496" y="130"/>
                              </a:cubicBezTo>
                              <a:cubicBezTo>
                                <a:pt x="3498" y="117"/>
                                <a:pt x="3502" y="106"/>
                                <a:pt x="3509" y="96"/>
                              </a:cubicBezTo>
                              <a:cubicBezTo>
                                <a:pt x="3517" y="83"/>
                                <a:pt x="3527" y="77"/>
                                <a:pt x="3538" y="77"/>
                              </a:cubicBezTo>
                              <a:cubicBezTo>
                                <a:pt x="3549" y="77"/>
                                <a:pt x="3554" y="82"/>
                                <a:pt x="3554" y="91"/>
                              </a:cubicBezTo>
                              <a:cubicBezTo>
                                <a:pt x="3554" y="102"/>
                                <a:pt x="3547" y="112"/>
                                <a:pt x="3533" y="120"/>
                              </a:cubicBezTo>
                              <a:close/>
                              <a:moveTo>
                                <a:pt x="3500" y="170"/>
                              </a:moveTo>
                              <a:cubicBezTo>
                                <a:pt x="3497" y="160"/>
                                <a:pt x="3497" y="160"/>
                                <a:pt x="3497" y="160"/>
                              </a:cubicBezTo>
                              <a:cubicBezTo>
                                <a:pt x="3496" y="152"/>
                                <a:pt x="3496" y="152"/>
                                <a:pt x="3496" y="152"/>
                              </a:cubicBezTo>
                              <a:cubicBezTo>
                                <a:pt x="3496" y="148"/>
                                <a:pt x="3496" y="148"/>
                                <a:pt x="3496" y="148"/>
                              </a:cubicBezTo>
                              <a:cubicBezTo>
                                <a:pt x="3507" y="147"/>
                                <a:pt x="3518" y="144"/>
                                <a:pt x="3530" y="141"/>
                              </a:cubicBezTo>
                              <a:cubicBezTo>
                                <a:pt x="3536" y="138"/>
                                <a:pt x="3542" y="136"/>
                                <a:pt x="3547" y="133"/>
                              </a:cubicBezTo>
                              <a:cubicBezTo>
                                <a:pt x="3553" y="130"/>
                                <a:pt x="3558" y="126"/>
                                <a:pt x="3563" y="122"/>
                              </a:cubicBezTo>
                              <a:cubicBezTo>
                                <a:pt x="3567" y="118"/>
                                <a:pt x="3571" y="113"/>
                                <a:pt x="3574" y="107"/>
                              </a:cubicBezTo>
                              <a:cubicBezTo>
                                <a:pt x="3577" y="102"/>
                                <a:pt x="3578" y="97"/>
                                <a:pt x="3578" y="91"/>
                              </a:cubicBezTo>
                              <a:cubicBezTo>
                                <a:pt x="3578" y="86"/>
                                <a:pt x="3577" y="81"/>
                                <a:pt x="3576" y="77"/>
                              </a:cubicBezTo>
                              <a:cubicBezTo>
                                <a:pt x="3571" y="65"/>
                                <a:pt x="3561" y="59"/>
                                <a:pt x="3544" y="59"/>
                              </a:cubicBezTo>
                              <a:cubicBezTo>
                                <a:pt x="3523" y="59"/>
                                <a:pt x="3505" y="67"/>
                                <a:pt x="3492" y="84"/>
                              </a:cubicBezTo>
                              <a:cubicBezTo>
                                <a:pt x="3485" y="92"/>
                                <a:pt x="3480" y="102"/>
                                <a:pt x="3476" y="113"/>
                              </a:cubicBezTo>
                              <a:cubicBezTo>
                                <a:pt x="3473" y="124"/>
                                <a:pt x="3471" y="136"/>
                                <a:pt x="3471" y="148"/>
                              </a:cubicBezTo>
                              <a:cubicBezTo>
                                <a:pt x="3471" y="171"/>
                                <a:pt x="3479" y="187"/>
                                <a:pt x="3497" y="196"/>
                              </a:cubicBezTo>
                              <a:cubicBezTo>
                                <a:pt x="3503" y="199"/>
                                <a:pt x="3511" y="200"/>
                                <a:pt x="3520" y="200"/>
                              </a:cubicBezTo>
                              <a:cubicBezTo>
                                <a:pt x="3530" y="200"/>
                                <a:pt x="3540" y="197"/>
                                <a:pt x="3550" y="192"/>
                              </a:cubicBezTo>
                              <a:cubicBezTo>
                                <a:pt x="3558" y="187"/>
                                <a:pt x="3565" y="182"/>
                                <a:pt x="3569" y="176"/>
                              </a:cubicBezTo>
                              <a:cubicBezTo>
                                <a:pt x="3562" y="163"/>
                                <a:pt x="3562" y="163"/>
                                <a:pt x="3562" y="163"/>
                              </a:cubicBezTo>
                              <a:cubicBezTo>
                                <a:pt x="3548" y="175"/>
                                <a:pt x="3535" y="181"/>
                                <a:pt x="3521" y="181"/>
                              </a:cubicBezTo>
                              <a:cubicBezTo>
                                <a:pt x="3511" y="181"/>
                                <a:pt x="3504" y="178"/>
                                <a:pt x="3500" y="170"/>
                              </a:cubicBezTo>
                              <a:close/>
                              <a:moveTo>
                                <a:pt x="3516" y="32"/>
                              </a:moveTo>
                              <a:cubicBezTo>
                                <a:pt x="3519" y="32"/>
                                <a:pt x="3523" y="31"/>
                                <a:pt x="3527" y="27"/>
                              </a:cubicBezTo>
                              <a:cubicBezTo>
                                <a:pt x="3531" y="23"/>
                                <a:pt x="3532" y="19"/>
                                <a:pt x="3532" y="14"/>
                              </a:cubicBezTo>
                              <a:cubicBezTo>
                                <a:pt x="3532" y="8"/>
                                <a:pt x="3530" y="4"/>
                                <a:pt x="3524" y="1"/>
                              </a:cubicBezTo>
                              <a:cubicBezTo>
                                <a:pt x="3516" y="0"/>
                                <a:pt x="3516" y="0"/>
                                <a:pt x="3516" y="0"/>
                              </a:cubicBezTo>
                              <a:cubicBezTo>
                                <a:pt x="3505" y="5"/>
                                <a:pt x="3505" y="5"/>
                                <a:pt x="3505" y="5"/>
                              </a:cubicBezTo>
                              <a:cubicBezTo>
                                <a:pt x="3502" y="9"/>
                                <a:pt x="3500" y="13"/>
                                <a:pt x="3500" y="18"/>
                              </a:cubicBezTo>
                              <a:cubicBezTo>
                                <a:pt x="3500" y="24"/>
                                <a:pt x="3503" y="29"/>
                                <a:pt x="3508" y="31"/>
                              </a:cubicBezTo>
                              <a:lnTo>
                                <a:pt x="3516" y="32"/>
                              </a:lnTo>
                              <a:close/>
                              <a:moveTo>
                                <a:pt x="3567" y="32"/>
                              </a:moveTo>
                              <a:cubicBezTo>
                                <a:pt x="3571" y="32"/>
                                <a:pt x="3574" y="31"/>
                                <a:pt x="3578" y="27"/>
                              </a:cubicBezTo>
                              <a:cubicBezTo>
                                <a:pt x="3582" y="23"/>
                                <a:pt x="3584" y="19"/>
                                <a:pt x="3584" y="14"/>
                              </a:cubicBezTo>
                              <a:cubicBezTo>
                                <a:pt x="3584" y="8"/>
                                <a:pt x="3581" y="4"/>
                                <a:pt x="3575" y="1"/>
                              </a:cubicBezTo>
                              <a:cubicBezTo>
                                <a:pt x="3569" y="0"/>
                                <a:pt x="3569" y="0"/>
                                <a:pt x="3569" y="0"/>
                              </a:cubicBezTo>
                              <a:cubicBezTo>
                                <a:pt x="3562" y="2"/>
                                <a:pt x="3562" y="2"/>
                                <a:pt x="3562" y="2"/>
                              </a:cubicBezTo>
                              <a:cubicBezTo>
                                <a:pt x="3558" y="3"/>
                                <a:pt x="3555" y="7"/>
                                <a:pt x="3553" y="11"/>
                              </a:cubicBezTo>
                              <a:cubicBezTo>
                                <a:pt x="3550" y="18"/>
                                <a:pt x="3550" y="23"/>
                                <a:pt x="3555" y="28"/>
                              </a:cubicBezTo>
                              <a:cubicBezTo>
                                <a:pt x="3558" y="31"/>
                                <a:pt x="3562" y="32"/>
                                <a:pt x="3567" y="32"/>
                              </a:cubicBezTo>
                              <a:close/>
                              <a:moveTo>
                                <a:pt x="3437" y="32"/>
                              </a:moveTo>
                              <a:cubicBezTo>
                                <a:pt x="3441" y="32"/>
                                <a:pt x="3444" y="30"/>
                                <a:pt x="3448" y="26"/>
                              </a:cubicBezTo>
                              <a:cubicBezTo>
                                <a:pt x="3452" y="23"/>
                                <a:pt x="3454" y="18"/>
                                <a:pt x="3454" y="13"/>
                              </a:cubicBezTo>
                              <a:cubicBezTo>
                                <a:pt x="3454" y="7"/>
                                <a:pt x="3451" y="3"/>
                                <a:pt x="3445" y="1"/>
                              </a:cubicBezTo>
                              <a:cubicBezTo>
                                <a:pt x="3437" y="0"/>
                                <a:pt x="3437" y="0"/>
                                <a:pt x="3437" y="0"/>
                              </a:cubicBezTo>
                              <a:cubicBezTo>
                                <a:pt x="3427" y="5"/>
                                <a:pt x="3427" y="5"/>
                                <a:pt x="3427" y="5"/>
                              </a:cubicBezTo>
                              <a:cubicBezTo>
                                <a:pt x="3423" y="9"/>
                                <a:pt x="3421" y="13"/>
                                <a:pt x="3421" y="18"/>
                              </a:cubicBezTo>
                              <a:cubicBezTo>
                                <a:pt x="3421" y="24"/>
                                <a:pt x="3424" y="28"/>
                                <a:pt x="3430" y="31"/>
                              </a:cubicBezTo>
                              <a:lnTo>
                                <a:pt x="3437" y="32"/>
                              </a:lnTo>
                              <a:close/>
                              <a:moveTo>
                                <a:pt x="3399" y="200"/>
                              </a:moveTo>
                              <a:cubicBezTo>
                                <a:pt x="3423" y="200"/>
                                <a:pt x="3423" y="200"/>
                                <a:pt x="3423" y="200"/>
                              </a:cubicBezTo>
                              <a:cubicBezTo>
                                <a:pt x="3442" y="59"/>
                                <a:pt x="3442" y="59"/>
                                <a:pt x="3442" y="59"/>
                              </a:cubicBezTo>
                              <a:cubicBezTo>
                                <a:pt x="3418" y="59"/>
                                <a:pt x="3418" y="59"/>
                                <a:pt x="3418" y="59"/>
                              </a:cubicBezTo>
                              <a:lnTo>
                                <a:pt x="3399" y="200"/>
                              </a:lnTo>
                              <a:close/>
                              <a:moveTo>
                                <a:pt x="3342" y="199"/>
                              </a:moveTo>
                              <a:cubicBezTo>
                                <a:pt x="3354" y="195"/>
                                <a:pt x="3364" y="189"/>
                                <a:pt x="3369" y="183"/>
                              </a:cubicBezTo>
                              <a:cubicBezTo>
                                <a:pt x="3366" y="169"/>
                                <a:pt x="3366" y="169"/>
                                <a:pt x="3366" y="169"/>
                              </a:cubicBezTo>
                              <a:cubicBezTo>
                                <a:pt x="3361" y="173"/>
                                <a:pt x="3361" y="173"/>
                                <a:pt x="3361" y="173"/>
                              </a:cubicBezTo>
                              <a:cubicBezTo>
                                <a:pt x="3351" y="179"/>
                                <a:pt x="3345" y="181"/>
                                <a:pt x="3340" y="181"/>
                              </a:cubicBezTo>
                              <a:cubicBezTo>
                                <a:pt x="3335" y="181"/>
                                <a:pt x="3333" y="177"/>
                                <a:pt x="3333" y="168"/>
                              </a:cubicBezTo>
                              <a:cubicBezTo>
                                <a:pt x="3334" y="161"/>
                                <a:pt x="3334" y="161"/>
                                <a:pt x="3334" y="161"/>
                              </a:cubicBezTo>
                              <a:cubicBezTo>
                                <a:pt x="3335" y="150"/>
                                <a:pt x="3335" y="150"/>
                                <a:pt x="3335" y="150"/>
                              </a:cubicBezTo>
                              <a:cubicBezTo>
                                <a:pt x="3345" y="78"/>
                                <a:pt x="3345" y="78"/>
                                <a:pt x="3345" y="78"/>
                              </a:cubicBezTo>
                              <a:cubicBezTo>
                                <a:pt x="3376" y="78"/>
                                <a:pt x="3376" y="78"/>
                                <a:pt x="3376" y="78"/>
                              </a:cubicBezTo>
                              <a:cubicBezTo>
                                <a:pt x="3379" y="59"/>
                                <a:pt x="3379" y="59"/>
                                <a:pt x="3379" y="59"/>
                              </a:cubicBezTo>
                              <a:cubicBezTo>
                                <a:pt x="3347" y="59"/>
                                <a:pt x="3347" y="59"/>
                                <a:pt x="3347" y="59"/>
                              </a:cubicBezTo>
                              <a:cubicBezTo>
                                <a:pt x="3352" y="25"/>
                                <a:pt x="3352" y="25"/>
                                <a:pt x="3352" y="25"/>
                              </a:cubicBezTo>
                              <a:cubicBezTo>
                                <a:pt x="3331" y="25"/>
                                <a:pt x="3331" y="25"/>
                                <a:pt x="3331" y="25"/>
                              </a:cubicBezTo>
                              <a:cubicBezTo>
                                <a:pt x="3324" y="59"/>
                                <a:pt x="3324" y="59"/>
                                <a:pt x="3324" y="59"/>
                              </a:cubicBezTo>
                              <a:cubicBezTo>
                                <a:pt x="3311" y="59"/>
                                <a:pt x="3311" y="59"/>
                                <a:pt x="3311" y="59"/>
                              </a:cubicBezTo>
                              <a:cubicBezTo>
                                <a:pt x="3306" y="78"/>
                                <a:pt x="3306" y="78"/>
                                <a:pt x="3306" y="78"/>
                              </a:cubicBezTo>
                              <a:cubicBezTo>
                                <a:pt x="3320" y="78"/>
                                <a:pt x="3320" y="78"/>
                                <a:pt x="3320" y="78"/>
                              </a:cubicBezTo>
                              <a:cubicBezTo>
                                <a:pt x="3310" y="162"/>
                                <a:pt x="3310" y="162"/>
                                <a:pt x="3310" y="162"/>
                              </a:cubicBezTo>
                              <a:cubicBezTo>
                                <a:pt x="3309" y="170"/>
                                <a:pt x="3308" y="175"/>
                                <a:pt x="3308" y="177"/>
                              </a:cubicBezTo>
                              <a:cubicBezTo>
                                <a:pt x="3308" y="178"/>
                                <a:pt x="3308" y="178"/>
                                <a:pt x="3308" y="178"/>
                              </a:cubicBezTo>
                              <a:cubicBezTo>
                                <a:pt x="3308" y="193"/>
                                <a:pt x="3316" y="200"/>
                                <a:pt x="3331" y="200"/>
                              </a:cubicBezTo>
                              <a:cubicBezTo>
                                <a:pt x="3334" y="200"/>
                                <a:pt x="3338" y="200"/>
                                <a:pt x="3342" y="199"/>
                              </a:cubicBezTo>
                              <a:close/>
                              <a:moveTo>
                                <a:pt x="3149" y="200"/>
                              </a:moveTo>
                              <a:cubicBezTo>
                                <a:pt x="3173" y="200"/>
                                <a:pt x="3173" y="200"/>
                                <a:pt x="3173" y="200"/>
                              </a:cubicBezTo>
                              <a:cubicBezTo>
                                <a:pt x="3185" y="112"/>
                                <a:pt x="3185" y="112"/>
                                <a:pt x="3185" y="112"/>
                              </a:cubicBezTo>
                              <a:cubicBezTo>
                                <a:pt x="3191" y="103"/>
                                <a:pt x="3199" y="95"/>
                                <a:pt x="3208" y="89"/>
                              </a:cubicBezTo>
                              <a:cubicBezTo>
                                <a:pt x="3212" y="86"/>
                                <a:pt x="3216" y="84"/>
                                <a:pt x="3221" y="82"/>
                              </a:cubicBezTo>
                              <a:cubicBezTo>
                                <a:pt x="3225" y="80"/>
                                <a:pt x="3229" y="79"/>
                                <a:pt x="3233" y="79"/>
                              </a:cubicBezTo>
                              <a:cubicBezTo>
                                <a:pt x="3237" y="79"/>
                                <a:pt x="3240" y="80"/>
                                <a:pt x="3241" y="82"/>
                              </a:cubicBezTo>
                              <a:cubicBezTo>
                                <a:pt x="3244" y="86"/>
                                <a:pt x="3244" y="86"/>
                                <a:pt x="3244" y="86"/>
                              </a:cubicBezTo>
                              <a:cubicBezTo>
                                <a:pt x="3245" y="88"/>
                                <a:pt x="3245" y="92"/>
                                <a:pt x="3245" y="97"/>
                              </a:cubicBezTo>
                              <a:cubicBezTo>
                                <a:pt x="3245" y="102"/>
                                <a:pt x="3243" y="115"/>
                                <a:pt x="3240" y="137"/>
                              </a:cubicBezTo>
                              <a:cubicBezTo>
                                <a:pt x="3236" y="168"/>
                                <a:pt x="3236" y="168"/>
                                <a:pt x="3236" y="168"/>
                              </a:cubicBezTo>
                              <a:cubicBezTo>
                                <a:pt x="3234" y="179"/>
                                <a:pt x="3232" y="189"/>
                                <a:pt x="3231" y="200"/>
                              </a:cubicBezTo>
                              <a:cubicBezTo>
                                <a:pt x="3255" y="200"/>
                                <a:pt x="3255" y="200"/>
                                <a:pt x="3255" y="200"/>
                              </a:cubicBezTo>
                              <a:cubicBezTo>
                                <a:pt x="3266" y="128"/>
                                <a:pt x="3266" y="128"/>
                                <a:pt x="3266" y="128"/>
                              </a:cubicBezTo>
                              <a:cubicBezTo>
                                <a:pt x="3268" y="111"/>
                                <a:pt x="3269" y="100"/>
                                <a:pt x="3269" y="95"/>
                              </a:cubicBezTo>
                              <a:cubicBezTo>
                                <a:pt x="3269" y="82"/>
                                <a:pt x="3267" y="73"/>
                                <a:pt x="3262" y="67"/>
                              </a:cubicBezTo>
                              <a:cubicBezTo>
                                <a:pt x="3258" y="62"/>
                                <a:pt x="3251" y="59"/>
                                <a:pt x="3242" y="59"/>
                              </a:cubicBezTo>
                              <a:cubicBezTo>
                                <a:pt x="3237" y="59"/>
                                <a:pt x="3232" y="60"/>
                                <a:pt x="3227" y="61"/>
                              </a:cubicBezTo>
                              <a:cubicBezTo>
                                <a:pt x="3213" y="66"/>
                                <a:pt x="3200" y="74"/>
                                <a:pt x="3188" y="87"/>
                              </a:cubicBezTo>
                              <a:cubicBezTo>
                                <a:pt x="3188" y="87"/>
                                <a:pt x="3188" y="87"/>
                                <a:pt x="3188" y="87"/>
                              </a:cubicBezTo>
                              <a:cubicBezTo>
                                <a:pt x="3191" y="59"/>
                                <a:pt x="3191" y="59"/>
                                <a:pt x="3191" y="59"/>
                              </a:cubicBezTo>
                              <a:cubicBezTo>
                                <a:pt x="3168" y="59"/>
                                <a:pt x="3168" y="59"/>
                                <a:pt x="3168" y="59"/>
                              </a:cubicBezTo>
                              <a:lnTo>
                                <a:pt x="3149" y="200"/>
                              </a:lnTo>
                              <a:close/>
                              <a:moveTo>
                                <a:pt x="3032" y="115"/>
                              </a:moveTo>
                              <a:cubicBezTo>
                                <a:pt x="3034" y="110"/>
                                <a:pt x="3036" y="105"/>
                                <a:pt x="3039" y="100"/>
                              </a:cubicBezTo>
                              <a:cubicBezTo>
                                <a:pt x="3041" y="96"/>
                                <a:pt x="3045" y="92"/>
                                <a:pt x="3048" y="88"/>
                              </a:cubicBezTo>
                              <a:cubicBezTo>
                                <a:pt x="3052" y="84"/>
                                <a:pt x="3056" y="82"/>
                                <a:pt x="3061" y="80"/>
                              </a:cubicBezTo>
                              <a:cubicBezTo>
                                <a:pt x="3065" y="78"/>
                                <a:pt x="3071" y="76"/>
                                <a:pt x="3077" y="76"/>
                              </a:cubicBezTo>
                              <a:cubicBezTo>
                                <a:pt x="3083" y="76"/>
                                <a:pt x="3089" y="78"/>
                                <a:pt x="3096" y="81"/>
                              </a:cubicBezTo>
                              <a:cubicBezTo>
                                <a:pt x="3085" y="153"/>
                                <a:pt x="3085" y="153"/>
                                <a:pt x="3085" y="153"/>
                              </a:cubicBezTo>
                              <a:cubicBezTo>
                                <a:pt x="3072" y="172"/>
                                <a:pt x="3059" y="182"/>
                                <a:pt x="3045" y="182"/>
                              </a:cubicBezTo>
                              <a:cubicBezTo>
                                <a:pt x="3033" y="182"/>
                                <a:pt x="3027" y="170"/>
                                <a:pt x="3027" y="145"/>
                              </a:cubicBezTo>
                              <a:cubicBezTo>
                                <a:pt x="3027" y="135"/>
                                <a:pt x="3029" y="125"/>
                                <a:pt x="3032" y="115"/>
                              </a:cubicBezTo>
                              <a:close/>
                              <a:moveTo>
                                <a:pt x="3084" y="175"/>
                              </a:moveTo>
                              <a:cubicBezTo>
                                <a:pt x="3082" y="200"/>
                                <a:pt x="3082" y="200"/>
                                <a:pt x="3082" y="200"/>
                              </a:cubicBezTo>
                              <a:cubicBezTo>
                                <a:pt x="3103" y="200"/>
                                <a:pt x="3103" y="200"/>
                                <a:pt x="3103" y="200"/>
                              </a:cubicBezTo>
                              <a:cubicBezTo>
                                <a:pt x="3122" y="59"/>
                                <a:pt x="3122" y="59"/>
                                <a:pt x="3122" y="59"/>
                              </a:cubicBezTo>
                              <a:cubicBezTo>
                                <a:pt x="3108" y="63"/>
                                <a:pt x="3108" y="63"/>
                                <a:pt x="3108" y="63"/>
                              </a:cubicBezTo>
                              <a:cubicBezTo>
                                <a:pt x="3097" y="60"/>
                                <a:pt x="3088" y="59"/>
                                <a:pt x="3080" y="59"/>
                              </a:cubicBezTo>
                              <a:cubicBezTo>
                                <a:pt x="3071" y="59"/>
                                <a:pt x="3063" y="60"/>
                                <a:pt x="3055" y="63"/>
                              </a:cubicBezTo>
                              <a:cubicBezTo>
                                <a:pt x="3041" y="68"/>
                                <a:pt x="3029" y="77"/>
                                <a:pt x="3021" y="89"/>
                              </a:cubicBezTo>
                              <a:cubicBezTo>
                                <a:pt x="3009" y="107"/>
                                <a:pt x="3002" y="126"/>
                                <a:pt x="3002" y="148"/>
                              </a:cubicBezTo>
                              <a:cubicBezTo>
                                <a:pt x="3002" y="165"/>
                                <a:pt x="3006" y="177"/>
                                <a:pt x="3012" y="186"/>
                              </a:cubicBezTo>
                              <a:cubicBezTo>
                                <a:pt x="3015" y="191"/>
                                <a:pt x="3019" y="194"/>
                                <a:pt x="3023" y="197"/>
                              </a:cubicBezTo>
                              <a:cubicBezTo>
                                <a:pt x="3028" y="199"/>
                                <a:pt x="3033" y="200"/>
                                <a:pt x="3039" y="200"/>
                              </a:cubicBezTo>
                              <a:cubicBezTo>
                                <a:pt x="3056" y="200"/>
                                <a:pt x="3071" y="192"/>
                                <a:pt x="3084" y="175"/>
                              </a:cubicBezTo>
                              <a:close/>
                              <a:moveTo>
                                <a:pt x="2993" y="59"/>
                              </a:moveTo>
                              <a:cubicBezTo>
                                <a:pt x="2992" y="59"/>
                                <a:pt x="2989" y="59"/>
                                <a:pt x="2983" y="59"/>
                              </a:cubicBezTo>
                              <a:cubicBezTo>
                                <a:pt x="2980" y="59"/>
                                <a:pt x="2976" y="60"/>
                                <a:pt x="2971" y="62"/>
                              </a:cubicBezTo>
                              <a:cubicBezTo>
                                <a:pt x="2960" y="66"/>
                                <a:pt x="2950" y="74"/>
                                <a:pt x="2943" y="84"/>
                              </a:cubicBezTo>
                              <a:cubicBezTo>
                                <a:pt x="2946" y="59"/>
                                <a:pt x="2946" y="59"/>
                                <a:pt x="2946" y="59"/>
                              </a:cubicBezTo>
                              <a:cubicBezTo>
                                <a:pt x="2923" y="59"/>
                                <a:pt x="2923" y="59"/>
                                <a:pt x="2923" y="59"/>
                              </a:cubicBezTo>
                              <a:cubicBezTo>
                                <a:pt x="2904" y="200"/>
                                <a:pt x="2904" y="200"/>
                                <a:pt x="2904" y="200"/>
                              </a:cubicBezTo>
                              <a:cubicBezTo>
                                <a:pt x="2928" y="200"/>
                                <a:pt x="2928" y="200"/>
                                <a:pt x="2928" y="200"/>
                              </a:cubicBezTo>
                              <a:cubicBezTo>
                                <a:pt x="2939" y="117"/>
                                <a:pt x="2939" y="117"/>
                                <a:pt x="2939" y="117"/>
                              </a:cubicBezTo>
                              <a:cubicBezTo>
                                <a:pt x="2944" y="106"/>
                                <a:pt x="2950" y="98"/>
                                <a:pt x="2957" y="91"/>
                              </a:cubicBezTo>
                              <a:cubicBezTo>
                                <a:pt x="2967" y="85"/>
                                <a:pt x="2967" y="85"/>
                                <a:pt x="2967" y="85"/>
                              </a:cubicBezTo>
                              <a:cubicBezTo>
                                <a:pt x="2971" y="83"/>
                                <a:pt x="2974" y="82"/>
                                <a:pt x="2979" y="82"/>
                              </a:cubicBezTo>
                              <a:cubicBezTo>
                                <a:pt x="2983" y="82"/>
                                <a:pt x="2986" y="83"/>
                                <a:pt x="2988" y="84"/>
                              </a:cubicBezTo>
                              <a:lnTo>
                                <a:pt x="2993" y="59"/>
                              </a:lnTo>
                              <a:close/>
                              <a:moveTo>
                                <a:pt x="2765" y="192"/>
                              </a:moveTo>
                              <a:cubicBezTo>
                                <a:pt x="2770" y="197"/>
                                <a:pt x="2778" y="200"/>
                                <a:pt x="2789" y="200"/>
                              </a:cubicBezTo>
                              <a:cubicBezTo>
                                <a:pt x="2794" y="200"/>
                                <a:pt x="2799" y="199"/>
                                <a:pt x="2803" y="198"/>
                              </a:cubicBezTo>
                              <a:cubicBezTo>
                                <a:pt x="2817" y="194"/>
                                <a:pt x="2828" y="186"/>
                                <a:pt x="2839" y="173"/>
                              </a:cubicBezTo>
                              <a:cubicBezTo>
                                <a:pt x="2836" y="200"/>
                                <a:pt x="2836" y="200"/>
                                <a:pt x="2836" y="200"/>
                              </a:cubicBezTo>
                              <a:cubicBezTo>
                                <a:pt x="2858" y="200"/>
                                <a:pt x="2858" y="200"/>
                                <a:pt x="2858" y="200"/>
                              </a:cubicBezTo>
                              <a:cubicBezTo>
                                <a:pt x="2877" y="59"/>
                                <a:pt x="2877" y="59"/>
                                <a:pt x="2877" y="59"/>
                              </a:cubicBezTo>
                              <a:cubicBezTo>
                                <a:pt x="2853" y="59"/>
                                <a:pt x="2853" y="59"/>
                                <a:pt x="2853" y="59"/>
                              </a:cubicBezTo>
                              <a:cubicBezTo>
                                <a:pt x="2841" y="149"/>
                                <a:pt x="2841" y="149"/>
                                <a:pt x="2841" y="149"/>
                              </a:cubicBezTo>
                              <a:cubicBezTo>
                                <a:pt x="2835" y="158"/>
                                <a:pt x="2828" y="166"/>
                                <a:pt x="2820" y="172"/>
                              </a:cubicBezTo>
                              <a:cubicBezTo>
                                <a:pt x="2816" y="175"/>
                                <a:pt x="2813" y="177"/>
                                <a:pt x="2809" y="179"/>
                              </a:cubicBezTo>
                              <a:cubicBezTo>
                                <a:pt x="2805" y="181"/>
                                <a:pt x="2801" y="182"/>
                                <a:pt x="2796" y="182"/>
                              </a:cubicBezTo>
                              <a:cubicBezTo>
                                <a:pt x="2791" y="182"/>
                                <a:pt x="2788" y="181"/>
                                <a:pt x="2785" y="179"/>
                              </a:cubicBezTo>
                              <a:cubicBezTo>
                                <a:pt x="2782" y="174"/>
                                <a:pt x="2782" y="174"/>
                                <a:pt x="2782" y="174"/>
                              </a:cubicBezTo>
                              <a:cubicBezTo>
                                <a:pt x="2782" y="171"/>
                                <a:pt x="2781" y="168"/>
                                <a:pt x="2781" y="162"/>
                              </a:cubicBezTo>
                              <a:cubicBezTo>
                                <a:pt x="2781" y="157"/>
                                <a:pt x="2783" y="143"/>
                                <a:pt x="2786" y="121"/>
                              </a:cubicBezTo>
                              <a:cubicBezTo>
                                <a:pt x="2792" y="80"/>
                                <a:pt x="2792" y="80"/>
                                <a:pt x="2792" y="80"/>
                              </a:cubicBezTo>
                              <a:cubicBezTo>
                                <a:pt x="2793" y="73"/>
                                <a:pt x="2794" y="66"/>
                                <a:pt x="2794" y="59"/>
                              </a:cubicBezTo>
                              <a:cubicBezTo>
                                <a:pt x="2771" y="59"/>
                                <a:pt x="2771" y="59"/>
                                <a:pt x="2771" y="59"/>
                              </a:cubicBezTo>
                              <a:cubicBezTo>
                                <a:pt x="2767" y="81"/>
                                <a:pt x="2767" y="81"/>
                                <a:pt x="2767" y="81"/>
                              </a:cubicBezTo>
                              <a:cubicBezTo>
                                <a:pt x="2766" y="89"/>
                                <a:pt x="2763" y="110"/>
                                <a:pt x="2759" y="143"/>
                              </a:cubicBezTo>
                              <a:cubicBezTo>
                                <a:pt x="2758" y="152"/>
                                <a:pt x="2757" y="160"/>
                                <a:pt x="2757" y="165"/>
                              </a:cubicBezTo>
                              <a:cubicBezTo>
                                <a:pt x="2757" y="178"/>
                                <a:pt x="2760" y="187"/>
                                <a:pt x="2765" y="192"/>
                              </a:cubicBezTo>
                              <a:close/>
                              <a:moveTo>
                                <a:pt x="2637" y="193"/>
                              </a:moveTo>
                              <a:cubicBezTo>
                                <a:pt x="2642" y="196"/>
                                <a:pt x="2642" y="196"/>
                                <a:pt x="2642" y="196"/>
                              </a:cubicBezTo>
                              <a:cubicBezTo>
                                <a:pt x="2650" y="199"/>
                                <a:pt x="2661" y="200"/>
                                <a:pt x="2673" y="200"/>
                              </a:cubicBezTo>
                              <a:cubicBezTo>
                                <a:pt x="2688" y="200"/>
                                <a:pt x="2699" y="197"/>
                                <a:pt x="2708" y="191"/>
                              </a:cubicBezTo>
                              <a:cubicBezTo>
                                <a:pt x="2717" y="184"/>
                                <a:pt x="2721" y="175"/>
                                <a:pt x="2721" y="163"/>
                              </a:cubicBezTo>
                              <a:cubicBezTo>
                                <a:pt x="2721" y="150"/>
                                <a:pt x="2715" y="139"/>
                                <a:pt x="2704" y="129"/>
                              </a:cubicBezTo>
                              <a:cubicBezTo>
                                <a:pt x="2687" y="115"/>
                                <a:pt x="2687" y="115"/>
                                <a:pt x="2687" y="115"/>
                              </a:cubicBezTo>
                              <a:cubicBezTo>
                                <a:pt x="2679" y="109"/>
                                <a:pt x="2676" y="102"/>
                                <a:pt x="2676" y="94"/>
                              </a:cubicBezTo>
                              <a:cubicBezTo>
                                <a:pt x="2676" y="88"/>
                                <a:pt x="2678" y="84"/>
                                <a:pt x="2683" y="81"/>
                              </a:cubicBezTo>
                              <a:cubicBezTo>
                                <a:pt x="2690" y="78"/>
                                <a:pt x="2690" y="78"/>
                                <a:pt x="2690" y="78"/>
                              </a:cubicBezTo>
                              <a:cubicBezTo>
                                <a:pt x="2700" y="77"/>
                                <a:pt x="2700" y="77"/>
                                <a:pt x="2700" y="77"/>
                              </a:cubicBezTo>
                              <a:cubicBezTo>
                                <a:pt x="2710" y="78"/>
                                <a:pt x="2710" y="78"/>
                                <a:pt x="2710" y="78"/>
                              </a:cubicBezTo>
                              <a:cubicBezTo>
                                <a:pt x="2718" y="81"/>
                                <a:pt x="2723" y="84"/>
                                <a:pt x="2726" y="87"/>
                              </a:cubicBezTo>
                              <a:cubicBezTo>
                                <a:pt x="2730" y="64"/>
                                <a:pt x="2730" y="64"/>
                                <a:pt x="2730" y="64"/>
                              </a:cubicBezTo>
                              <a:cubicBezTo>
                                <a:pt x="2729" y="63"/>
                                <a:pt x="2726" y="62"/>
                                <a:pt x="2721" y="61"/>
                              </a:cubicBezTo>
                              <a:cubicBezTo>
                                <a:pt x="2716" y="60"/>
                                <a:pt x="2709" y="59"/>
                                <a:pt x="2699" y="59"/>
                              </a:cubicBezTo>
                              <a:cubicBezTo>
                                <a:pt x="2686" y="59"/>
                                <a:pt x="2675" y="62"/>
                                <a:pt x="2667" y="69"/>
                              </a:cubicBezTo>
                              <a:cubicBezTo>
                                <a:pt x="2662" y="72"/>
                                <a:pt x="2659" y="76"/>
                                <a:pt x="2656" y="80"/>
                              </a:cubicBezTo>
                              <a:cubicBezTo>
                                <a:pt x="2654" y="85"/>
                                <a:pt x="2653" y="91"/>
                                <a:pt x="2653" y="99"/>
                              </a:cubicBezTo>
                              <a:cubicBezTo>
                                <a:pt x="2653" y="106"/>
                                <a:pt x="2655" y="114"/>
                                <a:pt x="2661" y="121"/>
                              </a:cubicBezTo>
                              <a:cubicBezTo>
                                <a:pt x="2664" y="125"/>
                                <a:pt x="2669" y="131"/>
                                <a:pt x="2678" y="138"/>
                              </a:cubicBezTo>
                              <a:cubicBezTo>
                                <a:pt x="2686" y="145"/>
                                <a:pt x="2686" y="145"/>
                                <a:pt x="2686" y="145"/>
                              </a:cubicBezTo>
                              <a:cubicBezTo>
                                <a:pt x="2692" y="151"/>
                                <a:pt x="2692" y="151"/>
                                <a:pt x="2692" y="151"/>
                              </a:cubicBezTo>
                              <a:cubicBezTo>
                                <a:pt x="2696" y="158"/>
                                <a:pt x="2696" y="158"/>
                                <a:pt x="2696" y="158"/>
                              </a:cubicBezTo>
                              <a:cubicBezTo>
                                <a:pt x="2698" y="166"/>
                                <a:pt x="2698" y="166"/>
                                <a:pt x="2698" y="166"/>
                              </a:cubicBezTo>
                              <a:cubicBezTo>
                                <a:pt x="2696" y="174"/>
                                <a:pt x="2696" y="174"/>
                                <a:pt x="2696" y="174"/>
                              </a:cubicBezTo>
                              <a:cubicBezTo>
                                <a:pt x="2692" y="179"/>
                                <a:pt x="2685" y="182"/>
                                <a:pt x="2674" y="182"/>
                              </a:cubicBezTo>
                              <a:cubicBezTo>
                                <a:pt x="2663" y="182"/>
                                <a:pt x="2652" y="179"/>
                                <a:pt x="2642" y="173"/>
                              </a:cubicBezTo>
                              <a:lnTo>
                                <a:pt x="2637" y="193"/>
                              </a:lnTo>
                              <a:close/>
                              <a:moveTo>
                                <a:pt x="2526" y="193"/>
                              </a:moveTo>
                              <a:cubicBezTo>
                                <a:pt x="2532" y="196"/>
                                <a:pt x="2532" y="196"/>
                                <a:pt x="2532" y="196"/>
                              </a:cubicBezTo>
                              <a:cubicBezTo>
                                <a:pt x="2540" y="199"/>
                                <a:pt x="2550" y="200"/>
                                <a:pt x="2562" y="200"/>
                              </a:cubicBezTo>
                              <a:cubicBezTo>
                                <a:pt x="2577" y="200"/>
                                <a:pt x="2588" y="197"/>
                                <a:pt x="2597" y="191"/>
                              </a:cubicBezTo>
                              <a:cubicBezTo>
                                <a:pt x="2606" y="184"/>
                                <a:pt x="2610" y="175"/>
                                <a:pt x="2610" y="163"/>
                              </a:cubicBezTo>
                              <a:cubicBezTo>
                                <a:pt x="2610" y="150"/>
                                <a:pt x="2605" y="139"/>
                                <a:pt x="2593" y="129"/>
                              </a:cubicBezTo>
                              <a:cubicBezTo>
                                <a:pt x="2576" y="115"/>
                                <a:pt x="2576" y="115"/>
                                <a:pt x="2576" y="115"/>
                              </a:cubicBezTo>
                              <a:cubicBezTo>
                                <a:pt x="2569" y="109"/>
                                <a:pt x="2565" y="102"/>
                                <a:pt x="2565" y="94"/>
                              </a:cubicBezTo>
                              <a:cubicBezTo>
                                <a:pt x="2565" y="88"/>
                                <a:pt x="2567" y="84"/>
                                <a:pt x="2572" y="81"/>
                              </a:cubicBezTo>
                              <a:cubicBezTo>
                                <a:pt x="2579" y="78"/>
                                <a:pt x="2579" y="78"/>
                                <a:pt x="2579" y="78"/>
                              </a:cubicBezTo>
                              <a:cubicBezTo>
                                <a:pt x="2589" y="77"/>
                                <a:pt x="2589" y="77"/>
                                <a:pt x="2589" y="77"/>
                              </a:cubicBezTo>
                              <a:cubicBezTo>
                                <a:pt x="2599" y="78"/>
                                <a:pt x="2599" y="78"/>
                                <a:pt x="2599" y="78"/>
                              </a:cubicBezTo>
                              <a:cubicBezTo>
                                <a:pt x="2607" y="81"/>
                                <a:pt x="2613" y="84"/>
                                <a:pt x="2615" y="87"/>
                              </a:cubicBezTo>
                              <a:cubicBezTo>
                                <a:pt x="2620" y="64"/>
                                <a:pt x="2620" y="64"/>
                                <a:pt x="2620" y="64"/>
                              </a:cubicBezTo>
                              <a:cubicBezTo>
                                <a:pt x="2619" y="63"/>
                                <a:pt x="2616" y="62"/>
                                <a:pt x="2611" y="61"/>
                              </a:cubicBezTo>
                              <a:cubicBezTo>
                                <a:pt x="2606" y="60"/>
                                <a:pt x="2598" y="59"/>
                                <a:pt x="2588" y="59"/>
                              </a:cubicBezTo>
                              <a:cubicBezTo>
                                <a:pt x="2575" y="59"/>
                                <a:pt x="2564" y="62"/>
                                <a:pt x="2556" y="69"/>
                              </a:cubicBezTo>
                              <a:cubicBezTo>
                                <a:pt x="2552" y="72"/>
                                <a:pt x="2548" y="76"/>
                                <a:pt x="2546" y="80"/>
                              </a:cubicBezTo>
                              <a:cubicBezTo>
                                <a:pt x="2543" y="85"/>
                                <a:pt x="2542" y="91"/>
                                <a:pt x="2542" y="99"/>
                              </a:cubicBezTo>
                              <a:cubicBezTo>
                                <a:pt x="2542" y="106"/>
                                <a:pt x="2545" y="114"/>
                                <a:pt x="2550" y="121"/>
                              </a:cubicBezTo>
                              <a:cubicBezTo>
                                <a:pt x="2553" y="125"/>
                                <a:pt x="2558" y="131"/>
                                <a:pt x="2567" y="138"/>
                              </a:cubicBezTo>
                              <a:cubicBezTo>
                                <a:pt x="2575" y="145"/>
                                <a:pt x="2575" y="145"/>
                                <a:pt x="2575" y="145"/>
                              </a:cubicBezTo>
                              <a:cubicBezTo>
                                <a:pt x="2581" y="151"/>
                                <a:pt x="2581" y="151"/>
                                <a:pt x="2581" y="151"/>
                              </a:cubicBezTo>
                              <a:cubicBezTo>
                                <a:pt x="2585" y="158"/>
                                <a:pt x="2585" y="158"/>
                                <a:pt x="2585" y="158"/>
                              </a:cubicBezTo>
                              <a:cubicBezTo>
                                <a:pt x="2587" y="166"/>
                                <a:pt x="2587" y="166"/>
                                <a:pt x="2587" y="166"/>
                              </a:cubicBezTo>
                              <a:cubicBezTo>
                                <a:pt x="2585" y="174"/>
                                <a:pt x="2585" y="174"/>
                                <a:pt x="2585" y="174"/>
                              </a:cubicBezTo>
                              <a:cubicBezTo>
                                <a:pt x="2581" y="179"/>
                                <a:pt x="2574" y="182"/>
                                <a:pt x="2564" y="182"/>
                              </a:cubicBezTo>
                              <a:cubicBezTo>
                                <a:pt x="2552" y="182"/>
                                <a:pt x="2541" y="179"/>
                                <a:pt x="2531" y="173"/>
                              </a:cubicBezTo>
                              <a:lnTo>
                                <a:pt x="2526" y="193"/>
                              </a:lnTo>
                              <a:close/>
                              <a:moveTo>
                                <a:pt x="2405" y="133"/>
                              </a:moveTo>
                              <a:cubicBezTo>
                                <a:pt x="2450" y="34"/>
                                <a:pt x="2450" y="34"/>
                                <a:pt x="2450" y="34"/>
                              </a:cubicBezTo>
                              <a:cubicBezTo>
                                <a:pt x="2452" y="48"/>
                                <a:pt x="2452" y="48"/>
                                <a:pt x="2452" y="48"/>
                              </a:cubicBezTo>
                              <a:cubicBezTo>
                                <a:pt x="2466" y="133"/>
                                <a:pt x="2466" y="133"/>
                                <a:pt x="2466" y="133"/>
                              </a:cubicBezTo>
                              <a:lnTo>
                                <a:pt x="2405" y="133"/>
                              </a:lnTo>
                              <a:close/>
                              <a:moveTo>
                                <a:pt x="2348" y="200"/>
                              </a:moveTo>
                              <a:cubicBezTo>
                                <a:pt x="2374" y="200"/>
                                <a:pt x="2374" y="200"/>
                                <a:pt x="2374" y="200"/>
                              </a:cubicBezTo>
                              <a:cubicBezTo>
                                <a:pt x="2396" y="152"/>
                                <a:pt x="2396" y="152"/>
                                <a:pt x="2396" y="152"/>
                              </a:cubicBezTo>
                              <a:cubicBezTo>
                                <a:pt x="2469" y="152"/>
                                <a:pt x="2469" y="152"/>
                                <a:pt x="2469" y="152"/>
                              </a:cubicBezTo>
                              <a:cubicBezTo>
                                <a:pt x="2477" y="200"/>
                                <a:pt x="2477" y="200"/>
                                <a:pt x="2477" y="200"/>
                              </a:cubicBezTo>
                              <a:cubicBezTo>
                                <a:pt x="2501" y="200"/>
                                <a:pt x="2501" y="200"/>
                                <a:pt x="2501" y="200"/>
                              </a:cubicBezTo>
                              <a:cubicBezTo>
                                <a:pt x="2466" y="11"/>
                                <a:pt x="2466" y="11"/>
                                <a:pt x="2466" y="11"/>
                              </a:cubicBezTo>
                              <a:cubicBezTo>
                                <a:pt x="2440" y="11"/>
                                <a:pt x="2440" y="11"/>
                                <a:pt x="2440" y="11"/>
                              </a:cubicBezTo>
                              <a:lnTo>
                                <a:pt x="2348" y="200"/>
                              </a:lnTo>
                              <a:close/>
                              <a:moveTo>
                                <a:pt x="2172" y="200"/>
                              </a:moveTo>
                              <a:cubicBezTo>
                                <a:pt x="2196" y="200"/>
                                <a:pt x="2196" y="200"/>
                                <a:pt x="2196" y="200"/>
                              </a:cubicBezTo>
                              <a:cubicBezTo>
                                <a:pt x="2207" y="112"/>
                                <a:pt x="2207" y="112"/>
                                <a:pt x="2207" y="112"/>
                              </a:cubicBezTo>
                              <a:cubicBezTo>
                                <a:pt x="2214" y="103"/>
                                <a:pt x="2221" y="95"/>
                                <a:pt x="2231" y="89"/>
                              </a:cubicBezTo>
                              <a:cubicBezTo>
                                <a:pt x="2235" y="86"/>
                                <a:pt x="2239" y="84"/>
                                <a:pt x="2243" y="82"/>
                              </a:cubicBezTo>
                              <a:cubicBezTo>
                                <a:pt x="2247" y="80"/>
                                <a:pt x="2252" y="79"/>
                                <a:pt x="2256" y="79"/>
                              </a:cubicBezTo>
                              <a:cubicBezTo>
                                <a:pt x="2259" y="79"/>
                                <a:pt x="2262" y="80"/>
                                <a:pt x="2264" y="82"/>
                              </a:cubicBezTo>
                              <a:cubicBezTo>
                                <a:pt x="2267" y="86"/>
                                <a:pt x="2267" y="86"/>
                                <a:pt x="2267" y="86"/>
                              </a:cubicBezTo>
                              <a:cubicBezTo>
                                <a:pt x="2267" y="88"/>
                                <a:pt x="2268" y="92"/>
                                <a:pt x="2268" y="97"/>
                              </a:cubicBezTo>
                              <a:cubicBezTo>
                                <a:pt x="2268" y="102"/>
                                <a:pt x="2266" y="115"/>
                                <a:pt x="2263" y="137"/>
                              </a:cubicBezTo>
                              <a:cubicBezTo>
                                <a:pt x="2258" y="168"/>
                                <a:pt x="2258" y="168"/>
                                <a:pt x="2258" y="168"/>
                              </a:cubicBezTo>
                              <a:cubicBezTo>
                                <a:pt x="2257" y="179"/>
                                <a:pt x="2255" y="189"/>
                                <a:pt x="2254" y="200"/>
                              </a:cubicBezTo>
                              <a:cubicBezTo>
                                <a:pt x="2278" y="200"/>
                                <a:pt x="2278" y="200"/>
                                <a:pt x="2278" y="200"/>
                              </a:cubicBezTo>
                              <a:cubicBezTo>
                                <a:pt x="2288" y="128"/>
                                <a:pt x="2288" y="128"/>
                                <a:pt x="2288" y="128"/>
                              </a:cubicBezTo>
                              <a:cubicBezTo>
                                <a:pt x="2291" y="111"/>
                                <a:pt x="2292" y="100"/>
                                <a:pt x="2292" y="95"/>
                              </a:cubicBezTo>
                              <a:cubicBezTo>
                                <a:pt x="2292" y="82"/>
                                <a:pt x="2290" y="73"/>
                                <a:pt x="2285" y="67"/>
                              </a:cubicBezTo>
                              <a:cubicBezTo>
                                <a:pt x="2281" y="62"/>
                                <a:pt x="2274" y="59"/>
                                <a:pt x="2265" y="59"/>
                              </a:cubicBezTo>
                              <a:cubicBezTo>
                                <a:pt x="2260" y="59"/>
                                <a:pt x="2255" y="60"/>
                                <a:pt x="2250" y="61"/>
                              </a:cubicBezTo>
                              <a:cubicBezTo>
                                <a:pt x="2235" y="66"/>
                                <a:pt x="2222" y="74"/>
                                <a:pt x="2211" y="87"/>
                              </a:cubicBezTo>
                              <a:cubicBezTo>
                                <a:pt x="2211" y="87"/>
                                <a:pt x="2211" y="87"/>
                                <a:pt x="2211" y="87"/>
                              </a:cubicBezTo>
                              <a:cubicBezTo>
                                <a:pt x="2213" y="59"/>
                                <a:pt x="2213" y="59"/>
                                <a:pt x="2213" y="59"/>
                              </a:cubicBezTo>
                              <a:cubicBezTo>
                                <a:pt x="2191" y="59"/>
                                <a:pt x="2191" y="59"/>
                                <a:pt x="2191" y="59"/>
                              </a:cubicBezTo>
                              <a:lnTo>
                                <a:pt x="2172" y="200"/>
                              </a:lnTo>
                              <a:close/>
                              <a:moveTo>
                                <a:pt x="2138" y="32"/>
                              </a:moveTo>
                              <a:cubicBezTo>
                                <a:pt x="2141" y="32"/>
                                <a:pt x="2145" y="30"/>
                                <a:pt x="2148" y="26"/>
                              </a:cubicBezTo>
                              <a:cubicBezTo>
                                <a:pt x="2152" y="23"/>
                                <a:pt x="2154" y="18"/>
                                <a:pt x="2154" y="13"/>
                              </a:cubicBezTo>
                              <a:cubicBezTo>
                                <a:pt x="2154" y="7"/>
                                <a:pt x="2151" y="3"/>
                                <a:pt x="2145" y="1"/>
                              </a:cubicBezTo>
                              <a:cubicBezTo>
                                <a:pt x="2137" y="0"/>
                                <a:pt x="2137" y="0"/>
                                <a:pt x="2137" y="0"/>
                              </a:cubicBezTo>
                              <a:cubicBezTo>
                                <a:pt x="2127" y="5"/>
                                <a:pt x="2127" y="5"/>
                                <a:pt x="2127" y="5"/>
                              </a:cubicBezTo>
                              <a:cubicBezTo>
                                <a:pt x="2123" y="9"/>
                                <a:pt x="2121" y="13"/>
                                <a:pt x="2121" y="18"/>
                              </a:cubicBezTo>
                              <a:cubicBezTo>
                                <a:pt x="2121" y="24"/>
                                <a:pt x="2124" y="28"/>
                                <a:pt x="2130" y="31"/>
                              </a:cubicBezTo>
                              <a:lnTo>
                                <a:pt x="2138" y="32"/>
                              </a:lnTo>
                              <a:close/>
                              <a:moveTo>
                                <a:pt x="2100" y="200"/>
                              </a:moveTo>
                              <a:cubicBezTo>
                                <a:pt x="2124" y="200"/>
                                <a:pt x="2124" y="200"/>
                                <a:pt x="2124" y="200"/>
                              </a:cubicBezTo>
                              <a:cubicBezTo>
                                <a:pt x="2142" y="59"/>
                                <a:pt x="2142" y="59"/>
                                <a:pt x="2142" y="59"/>
                              </a:cubicBezTo>
                              <a:cubicBezTo>
                                <a:pt x="2119" y="59"/>
                                <a:pt x="2119" y="59"/>
                                <a:pt x="2119" y="59"/>
                              </a:cubicBezTo>
                              <a:lnTo>
                                <a:pt x="2100" y="200"/>
                              </a:lnTo>
                              <a:close/>
                              <a:moveTo>
                                <a:pt x="2038" y="59"/>
                              </a:moveTo>
                              <a:cubicBezTo>
                                <a:pt x="2037" y="59"/>
                                <a:pt x="2033" y="59"/>
                                <a:pt x="2027" y="59"/>
                              </a:cubicBezTo>
                              <a:cubicBezTo>
                                <a:pt x="2024" y="59"/>
                                <a:pt x="2020" y="60"/>
                                <a:pt x="2015" y="62"/>
                              </a:cubicBezTo>
                              <a:cubicBezTo>
                                <a:pt x="2004" y="66"/>
                                <a:pt x="1995" y="74"/>
                                <a:pt x="1988" y="84"/>
                              </a:cubicBezTo>
                              <a:cubicBezTo>
                                <a:pt x="1990" y="59"/>
                                <a:pt x="1990" y="59"/>
                                <a:pt x="1990" y="59"/>
                              </a:cubicBezTo>
                              <a:cubicBezTo>
                                <a:pt x="1967" y="59"/>
                                <a:pt x="1967" y="59"/>
                                <a:pt x="1967" y="59"/>
                              </a:cubicBezTo>
                              <a:cubicBezTo>
                                <a:pt x="1948" y="200"/>
                                <a:pt x="1948" y="200"/>
                                <a:pt x="1948" y="200"/>
                              </a:cubicBezTo>
                              <a:cubicBezTo>
                                <a:pt x="1972" y="200"/>
                                <a:pt x="1972" y="200"/>
                                <a:pt x="1972" y="200"/>
                              </a:cubicBezTo>
                              <a:cubicBezTo>
                                <a:pt x="1983" y="117"/>
                                <a:pt x="1983" y="117"/>
                                <a:pt x="1983" y="117"/>
                              </a:cubicBezTo>
                              <a:cubicBezTo>
                                <a:pt x="1988" y="106"/>
                                <a:pt x="1994" y="98"/>
                                <a:pt x="2002" y="91"/>
                              </a:cubicBezTo>
                              <a:cubicBezTo>
                                <a:pt x="2012" y="85"/>
                                <a:pt x="2012" y="85"/>
                                <a:pt x="2012" y="85"/>
                              </a:cubicBezTo>
                              <a:cubicBezTo>
                                <a:pt x="2015" y="83"/>
                                <a:pt x="2019" y="82"/>
                                <a:pt x="2023" y="82"/>
                              </a:cubicBezTo>
                              <a:cubicBezTo>
                                <a:pt x="2027" y="82"/>
                                <a:pt x="2030" y="83"/>
                                <a:pt x="2032" y="84"/>
                              </a:cubicBezTo>
                              <a:lnTo>
                                <a:pt x="2038" y="59"/>
                              </a:lnTo>
                              <a:close/>
                              <a:moveTo>
                                <a:pt x="1831" y="115"/>
                              </a:moveTo>
                              <a:cubicBezTo>
                                <a:pt x="1833" y="110"/>
                                <a:pt x="1835" y="105"/>
                                <a:pt x="1838" y="100"/>
                              </a:cubicBezTo>
                              <a:cubicBezTo>
                                <a:pt x="1841" y="96"/>
                                <a:pt x="1844" y="92"/>
                                <a:pt x="1848" y="88"/>
                              </a:cubicBezTo>
                              <a:cubicBezTo>
                                <a:pt x="1851" y="84"/>
                                <a:pt x="1855" y="82"/>
                                <a:pt x="1860" y="80"/>
                              </a:cubicBezTo>
                              <a:cubicBezTo>
                                <a:pt x="1865" y="78"/>
                                <a:pt x="1870" y="76"/>
                                <a:pt x="1876" y="76"/>
                              </a:cubicBezTo>
                              <a:cubicBezTo>
                                <a:pt x="1883" y="76"/>
                                <a:pt x="1889" y="78"/>
                                <a:pt x="1895" y="81"/>
                              </a:cubicBezTo>
                              <a:cubicBezTo>
                                <a:pt x="1884" y="153"/>
                                <a:pt x="1884" y="153"/>
                                <a:pt x="1884" y="153"/>
                              </a:cubicBezTo>
                              <a:cubicBezTo>
                                <a:pt x="1871" y="172"/>
                                <a:pt x="1858" y="182"/>
                                <a:pt x="1844" y="182"/>
                              </a:cubicBezTo>
                              <a:cubicBezTo>
                                <a:pt x="1832" y="182"/>
                                <a:pt x="1826" y="170"/>
                                <a:pt x="1826" y="145"/>
                              </a:cubicBezTo>
                              <a:cubicBezTo>
                                <a:pt x="1826" y="135"/>
                                <a:pt x="1828" y="125"/>
                                <a:pt x="1831" y="115"/>
                              </a:cubicBezTo>
                              <a:close/>
                              <a:moveTo>
                                <a:pt x="1883" y="175"/>
                              </a:moveTo>
                              <a:cubicBezTo>
                                <a:pt x="1881" y="200"/>
                                <a:pt x="1881" y="200"/>
                                <a:pt x="1881" y="200"/>
                              </a:cubicBezTo>
                              <a:cubicBezTo>
                                <a:pt x="1902" y="200"/>
                                <a:pt x="1902" y="200"/>
                                <a:pt x="1902" y="200"/>
                              </a:cubicBezTo>
                              <a:cubicBezTo>
                                <a:pt x="1921" y="59"/>
                                <a:pt x="1921" y="59"/>
                                <a:pt x="1921" y="59"/>
                              </a:cubicBezTo>
                              <a:cubicBezTo>
                                <a:pt x="1907" y="63"/>
                                <a:pt x="1907" y="63"/>
                                <a:pt x="1907" y="63"/>
                              </a:cubicBezTo>
                              <a:cubicBezTo>
                                <a:pt x="1896" y="60"/>
                                <a:pt x="1887" y="59"/>
                                <a:pt x="1880" y="59"/>
                              </a:cubicBezTo>
                              <a:cubicBezTo>
                                <a:pt x="1870" y="59"/>
                                <a:pt x="1862" y="60"/>
                                <a:pt x="1855" y="63"/>
                              </a:cubicBezTo>
                              <a:cubicBezTo>
                                <a:pt x="1840" y="68"/>
                                <a:pt x="1829" y="77"/>
                                <a:pt x="1820" y="89"/>
                              </a:cubicBezTo>
                              <a:cubicBezTo>
                                <a:pt x="1808" y="107"/>
                                <a:pt x="1802" y="126"/>
                                <a:pt x="1802" y="148"/>
                              </a:cubicBezTo>
                              <a:cubicBezTo>
                                <a:pt x="1802" y="165"/>
                                <a:pt x="1805" y="177"/>
                                <a:pt x="1811" y="186"/>
                              </a:cubicBezTo>
                              <a:cubicBezTo>
                                <a:pt x="1814" y="191"/>
                                <a:pt x="1818" y="194"/>
                                <a:pt x="1823" y="197"/>
                              </a:cubicBezTo>
                              <a:cubicBezTo>
                                <a:pt x="1828" y="199"/>
                                <a:pt x="1833" y="200"/>
                                <a:pt x="1838" y="200"/>
                              </a:cubicBezTo>
                              <a:cubicBezTo>
                                <a:pt x="1856" y="200"/>
                                <a:pt x="1870" y="192"/>
                                <a:pt x="1883" y="175"/>
                              </a:cubicBezTo>
                              <a:close/>
                              <a:moveTo>
                                <a:pt x="1685" y="115"/>
                              </a:moveTo>
                              <a:cubicBezTo>
                                <a:pt x="1687" y="110"/>
                                <a:pt x="1689" y="105"/>
                                <a:pt x="1692" y="100"/>
                              </a:cubicBezTo>
                              <a:cubicBezTo>
                                <a:pt x="1695" y="96"/>
                                <a:pt x="1698" y="92"/>
                                <a:pt x="1702" y="88"/>
                              </a:cubicBezTo>
                              <a:cubicBezTo>
                                <a:pt x="1705" y="84"/>
                                <a:pt x="1709" y="82"/>
                                <a:pt x="1714" y="80"/>
                              </a:cubicBezTo>
                              <a:cubicBezTo>
                                <a:pt x="1719" y="78"/>
                                <a:pt x="1724" y="76"/>
                                <a:pt x="1730" y="76"/>
                              </a:cubicBezTo>
                              <a:cubicBezTo>
                                <a:pt x="1737" y="76"/>
                                <a:pt x="1743" y="78"/>
                                <a:pt x="1749" y="81"/>
                              </a:cubicBezTo>
                              <a:cubicBezTo>
                                <a:pt x="1738" y="153"/>
                                <a:pt x="1738" y="153"/>
                                <a:pt x="1738" y="153"/>
                              </a:cubicBezTo>
                              <a:cubicBezTo>
                                <a:pt x="1725" y="172"/>
                                <a:pt x="1712" y="182"/>
                                <a:pt x="1698" y="182"/>
                              </a:cubicBezTo>
                              <a:cubicBezTo>
                                <a:pt x="1686" y="182"/>
                                <a:pt x="1680" y="170"/>
                                <a:pt x="1680" y="145"/>
                              </a:cubicBezTo>
                              <a:cubicBezTo>
                                <a:pt x="1680" y="135"/>
                                <a:pt x="1682" y="125"/>
                                <a:pt x="1685" y="115"/>
                              </a:cubicBezTo>
                              <a:close/>
                              <a:moveTo>
                                <a:pt x="1737" y="175"/>
                              </a:moveTo>
                              <a:cubicBezTo>
                                <a:pt x="1735" y="200"/>
                                <a:pt x="1735" y="200"/>
                                <a:pt x="1735" y="200"/>
                              </a:cubicBezTo>
                              <a:cubicBezTo>
                                <a:pt x="1756" y="200"/>
                                <a:pt x="1756" y="200"/>
                                <a:pt x="1756" y="200"/>
                              </a:cubicBezTo>
                              <a:cubicBezTo>
                                <a:pt x="1775" y="59"/>
                                <a:pt x="1775" y="59"/>
                                <a:pt x="1775" y="59"/>
                              </a:cubicBezTo>
                              <a:cubicBezTo>
                                <a:pt x="1761" y="63"/>
                                <a:pt x="1761" y="63"/>
                                <a:pt x="1761" y="63"/>
                              </a:cubicBezTo>
                              <a:cubicBezTo>
                                <a:pt x="1750" y="60"/>
                                <a:pt x="1741" y="59"/>
                                <a:pt x="1734" y="59"/>
                              </a:cubicBezTo>
                              <a:cubicBezTo>
                                <a:pt x="1724" y="59"/>
                                <a:pt x="1716" y="60"/>
                                <a:pt x="1709" y="63"/>
                              </a:cubicBezTo>
                              <a:cubicBezTo>
                                <a:pt x="1694" y="68"/>
                                <a:pt x="1683" y="77"/>
                                <a:pt x="1674" y="89"/>
                              </a:cubicBezTo>
                              <a:cubicBezTo>
                                <a:pt x="1662" y="107"/>
                                <a:pt x="1656" y="126"/>
                                <a:pt x="1656" y="148"/>
                              </a:cubicBezTo>
                              <a:cubicBezTo>
                                <a:pt x="1656" y="165"/>
                                <a:pt x="1659" y="177"/>
                                <a:pt x="1665" y="186"/>
                              </a:cubicBezTo>
                              <a:cubicBezTo>
                                <a:pt x="1668" y="191"/>
                                <a:pt x="1672" y="194"/>
                                <a:pt x="1677" y="197"/>
                              </a:cubicBezTo>
                              <a:cubicBezTo>
                                <a:pt x="1682" y="199"/>
                                <a:pt x="1687" y="200"/>
                                <a:pt x="1692" y="200"/>
                              </a:cubicBezTo>
                              <a:cubicBezTo>
                                <a:pt x="1710" y="200"/>
                                <a:pt x="1724" y="192"/>
                                <a:pt x="1737" y="175"/>
                              </a:cubicBezTo>
                              <a:close/>
                              <a:moveTo>
                                <a:pt x="1585" y="200"/>
                              </a:moveTo>
                              <a:cubicBezTo>
                                <a:pt x="1608" y="200"/>
                                <a:pt x="1608" y="200"/>
                                <a:pt x="1608" y="200"/>
                              </a:cubicBezTo>
                              <a:cubicBezTo>
                                <a:pt x="1636" y="0"/>
                                <a:pt x="1636" y="0"/>
                                <a:pt x="1636" y="0"/>
                              </a:cubicBezTo>
                              <a:cubicBezTo>
                                <a:pt x="1612" y="0"/>
                                <a:pt x="1612" y="0"/>
                                <a:pt x="1612" y="0"/>
                              </a:cubicBezTo>
                              <a:lnTo>
                                <a:pt x="1585" y="200"/>
                              </a:lnTo>
                              <a:close/>
                              <a:moveTo>
                                <a:pt x="1512" y="120"/>
                              </a:moveTo>
                              <a:cubicBezTo>
                                <a:pt x="1499" y="126"/>
                                <a:pt x="1487" y="130"/>
                                <a:pt x="1475" y="130"/>
                              </a:cubicBezTo>
                              <a:cubicBezTo>
                                <a:pt x="1477" y="117"/>
                                <a:pt x="1481" y="106"/>
                                <a:pt x="1488" y="96"/>
                              </a:cubicBezTo>
                              <a:cubicBezTo>
                                <a:pt x="1496" y="83"/>
                                <a:pt x="1506" y="77"/>
                                <a:pt x="1517" y="77"/>
                              </a:cubicBezTo>
                              <a:cubicBezTo>
                                <a:pt x="1528" y="77"/>
                                <a:pt x="1533" y="82"/>
                                <a:pt x="1533" y="91"/>
                              </a:cubicBezTo>
                              <a:cubicBezTo>
                                <a:pt x="1533" y="102"/>
                                <a:pt x="1526" y="112"/>
                                <a:pt x="1512" y="120"/>
                              </a:cubicBezTo>
                              <a:close/>
                              <a:moveTo>
                                <a:pt x="1479" y="170"/>
                              </a:moveTo>
                              <a:cubicBezTo>
                                <a:pt x="1475" y="160"/>
                                <a:pt x="1475" y="160"/>
                                <a:pt x="1475" y="160"/>
                              </a:cubicBezTo>
                              <a:cubicBezTo>
                                <a:pt x="1475" y="152"/>
                                <a:pt x="1475" y="152"/>
                                <a:pt x="1475" y="152"/>
                              </a:cubicBezTo>
                              <a:cubicBezTo>
                                <a:pt x="1475" y="148"/>
                                <a:pt x="1475" y="148"/>
                                <a:pt x="1475" y="148"/>
                              </a:cubicBezTo>
                              <a:cubicBezTo>
                                <a:pt x="1486" y="147"/>
                                <a:pt x="1497" y="144"/>
                                <a:pt x="1508" y="141"/>
                              </a:cubicBezTo>
                              <a:cubicBezTo>
                                <a:pt x="1514" y="138"/>
                                <a:pt x="1520" y="136"/>
                                <a:pt x="1526" y="133"/>
                              </a:cubicBezTo>
                              <a:cubicBezTo>
                                <a:pt x="1532" y="130"/>
                                <a:pt x="1537" y="126"/>
                                <a:pt x="1542" y="122"/>
                              </a:cubicBezTo>
                              <a:cubicBezTo>
                                <a:pt x="1546" y="118"/>
                                <a:pt x="1550" y="113"/>
                                <a:pt x="1553" y="107"/>
                              </a:cubicBezTo>
                              <a:cubicBezTo>
                                <a:pt x="1555" y="102"/>
                                <a:pt x="1557" y="97"/>
                                <a:pt x="1557" y="91"/>
                              </a:cubicBezTo>
                              <a:cubicBezTo>
                                <a:pt x="1557" y="86"/>
                                <a:pt x="1556" y="81"/>
                                <a:pt x="1555" y="77"/>
                              </a:cubicBezTo>
                              <a:cubicBezTo>
                                <a:pt x="1550" y="65"/>
                                <a:pt x="1539" y="59"/>
                                <a:pt x="1523" y="59"/>
                              </a:cubicBezTo>
                              <a:cubicBezTo>
                                <a:pt x="1501" y="59"/>
                                <a:pt x="1484" y="67"/>
                                <a:pt x="1470" y="84"/>
                              </a:cubicBezTo>
                              <a:cubicBezTo>
                                <a:pt x="1464" y="92"/>
                                <a:pt x="1459" y="102"/>
                                <a:pt x="1455" y="113"/>
                              </a:cubicBezTo>
                              <a:cubicBezTo>
                                <a:pt x="1451" y="124"/>
                                <a:pt x="1450" y="136"/>
                                <a:pt x="1450" y="148"/>
                              </a:cubicBezTo>
                              <a:cubicBezTo>
                                <a:pt x="1450" y="171"/>
                                <a:pt x="1458" y="187"/>
                                <a:pt x="1475" y="196"/>
                              </a:cubicBezTo>
                              <a:cubicBezTo>
                                <a:pt x="1481" y="199"/>
                                <a:pt x="1489" y="200"/>
                                <a:pt x="1499" y="200"/>
                              </a:cubicBezTo>
                              <a:cubicBezTo>
                                <a:pt x="1509" y="200"/>
                                <a:pt x="1519" y="197"/>
                                <a:pt x="1529" y="192"/>
                              </a:cubicBezTo>
                              <a:cubicBezTo>
                                <a:pt x="1537" y="187"/>
                                <a:pt x="1543" y="182"/>
                                <a:pt x="1548" y="176"/>
                              </a:cubicBezTo>
                              <a:cubicBezTo>
                                <a:pt x="1541" y="163"/>
                                <a:pt x="1541" y="163"/>
                                <a:pt x="1541" y="163"/>
                              </a:cubicBezTo>
                              <a:cubicBezTo>
                                <a:pt x="1527" y="175"/>
                                <a:pt x="1514" y="181"/>
                                <a:pt x="1500" y="181"/>
                              </a:cubicBezTo>
                              <a:cubicBezTo>
                                <a:pt x="1490" y="181"/>
                                <a:pt x="1483" y="178"/>
                                <a:pt x="1479" y="170"/>
                              </a:cubicBezTo>
                              <a:close/>
                              <a:moveTo>
                                <a:pt x="1356" y="122"/>
                              </a:moveTo>
                              <a:cubicBezTo>
                                <a:pt x="1399" y="200"/>
                                <a:pt x="1399" y="200"/>
                                <a:pt x="1399" y="200"/>
                              </a:cubicBezTo>
                              <a:cubicBezTo>
                                <a:pt x="1427" y="200"/>
                                <a:pt x="1427" y="200"/>
                                <a:pt x="1427" y="200"/>
                              </a:cubicBezTo>
                              <a:cubicBezTo>
                                <a:pt x="1382" y="127"/>
                                <a:pt x="1382" y="127"/>
                                <a:pt x="1382" y="127"/>
                              </a:cubicBezTo>
                              <a:cubicBezTo>
                                <a:pt x="1389" y="124"/>
                                <a:pt x="1395" y="119"/>
                                <a:pt x="1400" y="115"/>
                              </a:cubicBezTo>
                              <a:cubicBezTo>
                                <a:pt x="1421" y="97"/>
                                <a:pt x="1433" y="78"/>
                                <a:pt x="1435" y="59"/>
                              </a:cubicBezTo>
                              <a:cubicBezTo>
                                <a:pt x="1412" y="59"/>
                                <a:pt x="1412" y="59"/>
                                <a:pt x="1412" y="59"/>
                              </a:cubicBezTo>
                              <a:cubicBezTo>
                                <a:pt x="1409" y="66"/>
                                <a:pt x="1406" y="73"/>
                                <a:pt x="1402" y="78"/>
                              </a:cubicBezTo>
                              <a:cubicBezTo>
                                <a:pt x="1390" y="96"/>
                                <a:pt x="1375" y="111"/>
                                <a:pt x="1356" y="122"/>
                              </a:cubicBezTo>
                              <a:cubicBezTo>
                                <a:pt x="1356" y="122"/>
                                <a:pt x="1356" y="122"/>
                                <a:pt x="1356" y="122"/>
                              </a:cubicBezTo>
                              <a:close/>
                              <a:moveTo>
                                <a:pt x="1318" y="200"/>
                              </a:moveTo>
                              <a:cubicBezTo>
                                <a:pt x="1341" y="200"/>
                                <a:pt x="1341" y="200"/>
                                <a:pt x="1341" y="200"/>
                              </a:cubicBezTo>
                              <a:cubicBezTo>
                                <a:pt x="1367" y="0"/>
                                <a:pt x="1367" y="0"/>
                                <a:pt x="1367" y="0"/>
                              </a:cubicBezTo>
                              <a:cubicBezTo>
                                <a:pt x="1343" y="0"/>
                                <a:pt x="1343" y="0"/>
                                <a:pt x="1343" y="0"/>
                              </a:cubicBezTo>
                              <a:lnTo>
                                <a:pt x="1318" y="200"/>
                              </a:lnTo>
                              <a:close/>
                              <a:moveTo>
                                <a:pt x="1200" y="115"/>
                              </a:moveTo>
                              <a:cubicBezTo>
                                <a:pt x="1202" y="110"/>
                                <a:pt x="1204" y="105"/>
                                <a:pt x="1207" y="100"/>
                              </a:cubicBezTo>
                              <a:cubicBezTo>
                                <a:pt x="1210" y="96"/>
                                <a:pt x="1213" y="92"/>
                                <a:pt x="1216" y="88"/>
                              </a:cubicBezTo>
                              <a:cubicBezTo>
                                <a:pt x="1220" y="84"/>
                                <a:pt x="1224" y="82"/>
                                <a:pt x="1229" y="80"/>
                              </a:cubicBezTo>
                              <a:cubicBezTo>
                                <a:pt x="1234" y="78"/>
                                <a:pt x="1239" y="76"/>
                                <a:pt x="1245" y="76"/>
                              </a:cubicBezTo>
                              <a:cubicBezTo>
                                <a:pt x="1251" y="76"/>
                                <a:pt x="1258" y="78"/>
                                <a:pt x="1264" y="81"/>
                              </a:cubicBezTo>
                              <a:cubicBezTo>
                                <a:pt x="1253" y="153"/>
                                <a:pt x="1253" y="153"/>
                                <a:pt x="1253" y="153"/>
                              </a:cubicBezTo>
                              <a:cubicBezTo>
                                <a:pt x="1240" y="172"/>
                                <a:pt x="1227" y="182"/>
                                <a:pt x="1213" y="182"/>
                              </a:cubicBezTo>
                              <a:cubicBezTo>
                                <a:pt x="1201" y="182"/>
                                <a:pt x="1195" y="170"/>
                                <a:pt x="1195" y="145"/>
                              </a:cubicBezTo>
                              <a:cubicBezTo>
                                <a:pt x="1195" y="135"/>
                                <a:pt x="1197" y="125"/>
                                <a:pt x="1200" y="115"/>
                              </a:cubicBezTo>
                              <a:close/>
                              <a:moveTo>
                                <a:pt x="1252" y="175"/>
                              </a:moveTo>
                              <a:cubicBezTo>
                                <a:pt x="1250" y="200"/>
                                <a:pt x="1250" y="200"/>
                                <a:pt x="1250" y="200"/>
                              </a:cubicBezTo>
                              <a:cubicBezTo>
                                <a:pt x="1271" y="200"/>
                                <a:pt x="1271" y="200"/>
                                <a:pt x="1271" y="200"/>
                              </a:cubicBezTo>
                              <a:cubicBezTo>
                                <a:pt x="1290" y="59"/>
                                <a:pt x="1290" y="59"/>
                                <a:pt x="1290" y="59"/>
                              </a:cubicBezTo>
                              <a:cubicBezTo>
                                <a:pt x="1276" y="63"/>
                                <a:pt x="1276" y="63"/>
                                <a:pt x="1276" y="63"/>
                              </a:cubicBezTo>
                              <a:cubicBezTo>
                                <a:pt x="1265" y="60"/>
                                <a:pt x="1256" y="59"/>
                                <a:pt x="1249" y="59"/>
                              </a:cubicBezTo>
                              <a:cubicBezTo>
                                <a:pt x="1239" y="59"/>
                                <a:pt x="1231" y="60"/>
                                <a:pt x="1224" y="63"/>
                              </a:cubicBezTo>
                              <a:cubicBezTo>
                                <a:pt x="1209" y="68"/>
                                <a:pt x="1198" y="77"/>
                                <a:pt x="1189" y="89"/>
                              </a:cubicBezTo>
                              <a:cubicBezTo>
                                <a:pt x="1177" y="107"/>
                                <a:pt x="1171" y="126"/>
                                <a:pt x="1171" y="148"/>
                              </a:cubicBezTo>
                              <a:cubicBezTo>
                                <a:pt x="1171" y="165"/>
                                <a:pt x="1174" y="177"/>
                                <a:pt x="1180" y="186"/>
                              </a:cubicBezTo>
                              <a:cubicBezTo>
                                <a:pt x="1183" y="191"/>
                                <a:pt x="1187" y="194"/>
                                <a:pt x="1192" y="197"/>
                              </a:cubicBezTo>
                              <a:cubicBezTo>
                                <a:pt x="1196" y="199"/>
                                <a:pt x="1202" y="200"/>
                                <a:pt x="1207" y="200"/>
                              </a:cubicBezTo>
                              <a:cubicBezTo>
                                <a:pt x="1225" y="200"/>
                                <a:pt x="1239" y="192"/>
                                <a:pt x="1252" y="175"/>
                              </a:cubicBezTo>
                              <a:close/>
                              <a:moveTo>
                                <a:pt x="949" y="200"/>
                              </a:moveTo>
                              <a:cubicBezTo>
                                <a:pt x="972" y="200"/>
                                <a:pt x="972" y="200"/>
                                <a:pt x="972" y="200"/>
                              </a:cubicBezTo>
                              <a:cubicBezTo>
                                <a:pt x="984" y="111"/>
                                <a:pt x="984" y="111"/>
                                <a:pt x="984" y="111"/>
                              </a:cubicBezTo>
                              <a:cubicBezTo>
                                <a:pt x="990" y="102"/>
                                <a:pt x="997" y="95"/>
                                <a:pt x="1005" y="89"/>
                              </a:cubicBezTo>
                              <a:cubicBezTo>
                                <a:pt x="1009" y="86"/>
                                <a:pt x="1013" y="83"/>
                                <a:pt x="1017" y="82"/>
                              </a:cubicBezTo>
                              <a:cubicBezTo>
                                <a:pt x="1021" y="80"/>
                                <a:pt x="1024" y="79"/>
                                <a:pt x="1028" y="79"/>
                              </a:cubicBezTo>
                              <a:cubicBezTo>
                                <a:pt x="1032" y="79"/>
                                <a:pt x="1035" y="80"/>
                                <a:pt x="1037" y="82"/>
                              </a:cubicBezTo>
                              <a:cubicBezTo>
                                <a:pt x="1039" y="86"/>
                                <a:pt x="1039" y="86"/>
                                <a:pt x="1039" y="86"/>
                              </a:cubicBezTo>
                              <a:cubicBezTo>
                                <a:pt x="1040" y="88"/>
                                <a:pt x="1040" y="92"/>
                                <a:pt x="1040" y="97"/>
                              </a:cubicBezTo>
                              <a:cubicBezTo>
                                <a:pt x="1040" y="102"/>
                                <a:pt x="1039" y="115"/>
                                <a:pt x="1035" y="137"/>
                              </a:cubicBezTo>
                              <a:cubicBezTo>
                                <a:pt x="1031" y="168"/>
                                <a:pt x="1031" y="168"/>
                                <a:pt x="1031" y="168"/>
                              </a:cubicBezTo>
                              <a:cubicBezTo>
                                <a:pt x="1029" y="179"/>
                                <a:pt x="1028" y="189"/>
                                <a:pt x="1026" y="200"/>
                              </a:cubicBezTo>
                              <a:cubicBezTo>
                                <a:pt x="1050" y="200"/>
                                <a:pt x="1050" y="200"/>
                                <a:pt x="1050" y="200"/>
                              </a:cubicBezTo>
                              <a:cubicBezTo>
                                <a:pt x="1062" y="119"/>
                                <a:pt x="1062" y="119"/>
                                <a:pt x="1062" y="119"/>
                              </a:cubicBezTo>
                              <a:cubicBezTo>
                                <a:pt x="1063" y="113"/>
                                <a:pt x="1063" y="108"/>
                                <a:pt x="1064" y="104"/>
                              </a:cubicBezTo>
                              <a:cubicBezTo>
                                <a:pt x="1070" y="97"/>
                                <a:pt x="1076" y="91"/>
                                <a:pt x="1083" y="86"/>
                              </a:cubicBezTo>
                              <a:cubicBezTo>
                                <a:pt x="1093" y="81"/>
                                <a:pt x="1093" y="81"/>
                                <a:pt x="1093" y="81"/>
                              </a:cubicBezTo>
                              <a:cubicBezTo>
                                <a:pt x="1103" y="79"/>
                                <a:pt x="1103" y="79"/>
                                <a:pt x="1103" y="79"/>
                              </a:cubicBezTo>
                              <a:cubicBezTo>
                                <a:pt x="1111" y="82"/>
                                <a:pt x="1111" y="82"/>
                                <a:pt x="1111" y="82"/>
                              </a:cubicBezTo>
                              <a:cubicBezTo>
                                <a:pt x="1114" y="86"/>
                                <a:pt x="1114" y="86"/>
                                <a:pt x="1114" y="86"/>
                              </a:cubicBezTo>
                              <a:cubicBezTo>
                                <a:pt x="1114" y="88"/>
                                <a:pt x="1115" y="92"/>
                                <a:pt x="1115" y="97"/>
                              </a:cubicBezTo>
                              <a:cubicBezTo>
                                <a:pt x="1115" y="102"/>
                                <a:pt x="1113" y="115"/>
                                <a:pt x="1110" y="137"/>
                              </a:cubicBezTo>
                              <a:cubicBezTo>
                                <a:pt x="1105" y="168"/>
                                <a:pt x="1105" y="168"/>
                                <a:pt x="1105" y="168"/>
                              </a:cubicBezTo>
                              <a:cubicBezTo>
                                <a:pt x="1104" y="179"/>
                                <a:pt x="1102" y="189"/>
                                <a:pt x="1101" y="200"/>
                              </a:cubicBezTo>
                              <a:cubicBezTo>
                                <a:pt x="1125" y="200"/>
                                <a:pt x="1125" y="200"/>
                                <a:pt x="1125" y="200"/>
                              </a:cubicBezTo>
                              <a:cubicBezTo>
                                <a:pt x="1136" y="128"/>
                                <a:pt x="1136" y="128"/>
                                <a:pt x="1136" y="128"/>
                              </a:cubicBezTo>
                              <a:cubicBezTo>
                                <a:pt x="1138" y="111"/>
                                <a:pt x="1139" y="100"/>
                                <a:pt x="1139" y="95"/>
                              </a:cubicBezTo>
                              <a:cubicBezTo>
                                <a:pt x="1139" y="82"/>
                                <a:pt x="1137" y="73"/>
                                <a:pt x="1132" y="67"/>
                              </a:cubicBezTo>
                              <a:cubicBezTo>
                                <a:pt x="1128" y="62"/>
                                <a:pt x="1121" y="59"/>
                                <a:pt x="1112" y="59"/>
                              </a:cubicBezTo>
                              <a:cubicBezTo>
                                <a:pt x="1108" y="59"/>
                                <a:pt x="1103" y="60"/>
                                <a:pt x="1099" y="61"/>
                              </a:cubicBezTo>
                              <a:cubicBezTo>
                                <a:pt x="1086" y="65"/>
                                <a:pt x="1074" y="72"/>
                                <a:pt x="1064" y="83"/>
                              </a:cubicBezTo>
                              <a:cubicBezTo>
                                <a:pt x="1063" y="75"/>
                                <a:pt x="1060" y="68"/>
                                <a:pt x="1056" y="65"/>
                              </a:cubicBezTo>
                              <a:cubicBezTo>
                                <a:pt x="1051" y="61"/>
                                <a:pt x="1046" y="59"/>
                                <a:pt x="1040" y="59"/>
                              </a:cubicBezTo>
                              <a:cubicBezTo>
                                <a:pt x="1034" y="59"/>
                                <a:pt x="1028" y="60"/>
                                <a:pt x="1024" y="61"/>
                              </a:cubicBezTo>
                              <a:cubicBezTo>
                                <a:pt x="1011" y="65"/>
                                <a:pt x="999" y="73"/>
                                <a:pt x="988" y="86"/>
                              </a:cubicBezTo>
                              <a:cubicBezTo>
                                <a:pt x="990" y="59"/>
                                <a:pt x="990" y="59"/>
                                <a:pt x="990" y="59"/>
                              </a:cubicBezTo>
                              <a:cubicBezTo>
                                <a:pt x="968" y="59"/>
                                <a:pt x="968" y="59"/>
                                <a:pt x="968" y="59"/>
                              </a:cubicBezTo>
                              <a:lnTo>
                                <a:pt x="949" y="200"/>
                              </a:lnTo>
                              <a:close/>
                              <a:moveTo>
                                <a:pt x="937" y="59"/>
                              </a:moveTo>
                              <a:cubicBezTo>
                                <a:pt x="936" y="59"/>
                                <a:pt x="932" y="59"/>
                                <a:pt x="926" y="59"/>
                              </a:cubicBezTo>
                              <a:cubicBezTo>
                                <a:pt x="923" y="59"/>
                                <a:pt x="919" y="60"/>
                                <a:pt x="914" y="62"/>
                              </a:cubicBezTo>
                              <a:cubicBezTo>
                                <a:pt x="903" y="66"/>
                                <a:pt x="894" y="74"/>
                                <a:pt x="887" y="84"/>
                              </a:cubicBezTo>
                              <a:cubicBezTo>
                                <a:pt x="889" y="59"/>
                                <a:pt x="889" y="59"/>
                                <a:pt x="889" y="59"/>
                              </a:cubicBezTo>
                              <a:cubicBezTo>
                                <a:pt x="866" y="59"/>
                                <a:pt x="866" y="59"/>
                                <a:pt x="866" y="59"/>
                              </a:cubicBezTo>
                              <a:cubicBezTo>
                                <a:pt x="847" y="200"/>
                                <a:pt x="847" y="200"/>
                                <a:pt x="847" y="200"/>
                              </a:cubicBezTo>
                              <a:cubicBezTo>
                                <a:pt x="871" y="200"/>
                                <a:pt x="871" y="200"/>
                                <a:pt x="871" y="200"/>
                              </a:cubicBezTo>
                              <a:cubicBezTo>
                                <a:pt x="882" y="117"/>
                                <a:pt x="882" y="117"/>
                                <a:pt x="882" y="117"/>
                              </a:cubicBezTo>
                              <a:cubicBezTo>
                                <a:pt x="887" y="106"/>
                                <a:pt x="893" y="98"/>
                                <a:pt x="900" y="91"/>
                              </a:cubicBezTo>
                              <a:cubicBezTo>
                                <a:pt x="911" y="85"/>
                                <a:pt x="911" y="85"/>
                                <a:pt x="911" y="85"/>
                              </a:cubicBezTo>
                              <a:cubicBezTo>
                                <a:pt x="914" y="83"/>
                                <a:pt x="918" y="82"/>
                                <a:pt x="922" y="82"/>
                              </a:cubicBezTo>
                              <a:cubicBezTo>
                                <a:pt x="926" y="82"/>
                                <a:pt x="929" y="83"/>
                                <a:pt x="931" y="84"/>
                              </a:cubicBezTo>
                              <a:lnTo>
                                <a:pt x="937" y="59"/>
                              </a:lnTo>
                              <a:close/>
                              <a:moveTo>
                                <a:pt x="777" y="120"/>
                              </a:moveTo>
                              <a:cubicBezTo>
                                <a:pt x="765" y="126"/>
                                <a:pt x="753" y="130"/>
                                <a:pt x="741" y="130"/>
                              </a:cubicBezTo>
                              <a:cubicBezTo>
                                <a:pt x="742" y="117"/>
                                <a:pt x="747" y="106"/>
                                <a:pt x="753" y="96"/>
                              </a:cubicBezTo>
                              <a:cubicBezTo>
                                <a:pt x="762" y="83"/>
                                <a:pt x="771" y="77"/>
                                <a:pt x="783" y="77"/>
                              </a:cubicBezTo>
                              <a:cubicBezTo>
                                <a:pt x="793" y="77"/>
                                <a:pt x="798" y="82"/>
                                <a:pt x="798" y="91"/>
                              </a:cubicBezTo>
                              <a:cubicBezTo>
                                <a:pt x="798" y="102"/>
                                <a:pt x="791" y="112"/>
                                <a:pt x="777" y="120"/>
                              </a:cubicBezTo>
                              <a:close/>
                              <a:moveTo>
                                <a:pt x="744" y="170"/>
                              </a:moveTo>
                              <a:cubicBezTo>
                                <a:pt x="741" y="160"/>
                                <a:pt x="741" y="160"/>
                                <a:pt x="741" y="160"/>
                              </a:cubicBezTo>
                              <a:cubicBezTo>
                                <a:pt x="740" y="152"/>
                                <a:pt x="740" y="152"/>
                                <a:pt x="740" y="152"/>
                              </a:cubicBezTo>
                              <a:cubicBezTo>
                                <a:pt x="740" y="148"/>
                                <a:pt x="740" y="148"/>
                                <a:pt x="740" y="148"/>
                              </a:cubicBezTo>
                              <a:cubicBezTo>
                                <a:pt x="751" y="147"/>
                                <a:pt x="763" y="144"/>
                                <a:pt x="774" y="141"/>
                              </a:cubicBezTo>
                              <a:cubicBezTo>
                                <a:pt x="780" y="138"/>
                                <a:pt x="786" y="136"/>
                                <a:pt x="792" y="133"/>
                              </a:cubicBezTo>
                              <a:cubicBezTo>
                                <a:pt x="798" y="130"/>
                                <a:pt x="803" y="126"/>
                                <a:pt x="807" y="122"/>
                              </a:cubicBezTo>
                              <a:cubicBezTo>
                                <a:pt x="812" y="118"/>
                                <a:pt x="815" y="113"/>
                                <a:pt x="818" y="107"/>
                              </a:cubicBezTo>
                              <a:cubicBezTo>
                                <a:pt x="821" y="102"/>
                                <a:pt x="822" y="97"/>
                                <a:pt x="822" y="91"/>
                              </a:cubicBezTo>
                              <a:cubicBezTo>
                                <a:pt x="822" y="86"/>
                                <a:pt x="822" y="81"/>
                                <a:pt x="820" y="77"/>
                              </a:cubicBezTo>
                              <a:cubicBezTo>
                                <a:pt x="816" y="65"/>
                                <a:pt x="805" y="59"/>
                                <a:pt x="788" y="59"/>
                              </a:cubicBezTo>
                              <a:cubicBezTo>
                                <a:pt x="767" y="59"/>
                                <a:pt x="750" y="67"/>
                                <a:pt x="736" y="84"/>
                              </a:cubicBezTo>
                              <a:cubicBezTo>
                                <a:pt x="730" y="92"/>
                                <a:pt x="725" y="102"/>
                                <a:pt x="721" y="113"/>
                              </a:cubicBezTo>
                              <a:cubicBezTo>
                                <a:pt x="717" y="124"/>
                                <a:pt x="715" y="136"/>
                                <a:pt x="715" y="148"/>
                              </a:cubicBezTo>
                              <a:cubicBezTo>
                                <a:pt x="715" y="171"/>
                                <a:pt x="724" y="187"/>
                                <a:pt x="741" y="196"/>
                              </a:cubicBezTo>
                              <a:cubicBezTo>
                                <a:pt x="747" y="199"/>
                                <a:pt x="755" y="200"/>
                                <a:pt x="765" y="200"/>
                              </a:cubicBezTo>
                              <a:cubicBezTo>
                                <a:pt x="774" y="200"/>
                                <a:pt x="784" y="197"/>
                                <a:pt x="794" y="192"/>
                              </a:cubicBezTo>
                              <a:cubicBezTo>
                                <a:pt x="803" y="187"/>
                                <a:pt x="809" y="182"/>
                                <a:pt x="813" y="176"/>
                              </a:cubicBezTo>
                              <a:cubicBezTo>
                                <a:pt x="806" y="163"/>
                                <a:pt x="806" y="163"/>
                                <a:pt x="806" y="163"/>
                              </a:cubicBezTo>
                              <a:cubicBezTo>
                                <a:pt x="793" y="175"/>
                                <a:pt x="779" y="181"/>
                                <a:pt x="766" y="181"/>
                              </a:cubicBezTo>
                              <a:cubicBezTo>
                                <a:pt x="756" y="181"/>
                                <a:pt x="749" y="178"/>
                                <a:pt x="744" y="170"/>
                              </a:cubicBezTo>
                              <a:close/>
                              <a:moveTo>
                                <a:pt x="661" y="199"/>
                              </a:moveTo>
                              <a:cubicBezTo>
                                <a:pt x="674" y="195"/>
                                <a:pt x="683" y="189"/>
                                <a:pt x="689" y="183"/>
                              </a:cubicBezTo>
                              <a:cubicBezTo>
                                <a:pt x="686" y="169"/>
                                <a:pt x="686" y="169"/>
                                <a:pt x="686" y="169"/>
                              </a:cubicBezTo>
                              <a:cubicBezTo>
                                <a:pt x="680" y="173"/>
                                <a:pt x="680" y="173"/>
                                <a:pt x="680" y="173"/>
                              </a:cubicBezTo>
                              <a:cubicBezTo>
                                <a:pt x="671" y="179"/>
                                <a:pt x="664" y="181"/>
                                <a:pt x="660" y="181"/>
                              </a:cubicBezTo>
                              <a:cubicBezTo>
                                <a:pt x="655" y="181"/>
                                <a:pt x="653" y="177"/>
                                <a:pt x="653" y="168"/>
                              </a:cubicBezTo>
                              <a:cubicBezTo>
                                <a:pt x="653" y="161"/>
                                <a:pt x="653" y="161"/>
                                <a:pt x="653" y="161"/>
                              </a:cubicBezTo>
                              <a:cubicBezTo>
                                <a:pt x="655" y="150"/>
                                <a:pt x="655" y="150"/>
                                <a:pt x="655" y="150"/>
                              </a:cubicBezTo>
                              <a:cubicBezTo>
                                <a:pt x="664" y="78"/>
                                <a:pt x="664" y="78"/>
                                <a:pt x="664" y="78"/>
                              </a:cubicBezTo>
                              <a:cubicBezTo>
                                <a:pt x="696" y="78"/>
                                <a:pt x="696" y="78"/>
                                <a:pt x="696" y="78"/>
                              </a:cubicBezTo>
                              <a:cubicBezTo>
                                <a:pt x="699" y="59"/>
                                <a:pt x="699" y="59"/>
                                <a:pt x="699" y="59"/>
                              </a:cubicBezTo>
                              <a:cubicBezTo>
                                <a:pt x="667" y="59"/>
                                <a:pt x="667" y="59"/>
                                <a:pt x="667" y="59"/>
                              </a:cubicBezTo>
                              <a:cubicBezTo>
                                <a:pt x="671" y="25"/>
                                <a:pt x="671" y="25"/>
                                <a:pt x="671" y="25"/>
                              </a:cubicBezTo>
                              <a:cubicBezTo>
                                <a:pt x="651" y="25"/>
                                <a:pt x="651" y="25"/>
                                <a:pt x="651" y="25"/>
                              </a:cubicBezTo>
                              <a:cubicBezTo>
                                <a:pt x="644" y="59"/>
                                <a:pt x="644" y="59"/>
                                <a:pt x="644" y="59"/>
                              </a:cubicBezTo>
                              <a:cubicBezTo>
                                <a:pt x="631" y="59"/>
                                <a:pt x="631" y="59"/>
                                <a:pt x="631" y="59"/>
                              </a:cubicBezTo>
                              <a:cubicBezTo>
                                <a:pt x="626" y="78"/>
                                <a:pt x="626" y="78"/>
                                <a:pt x="626" y="78"/>
                              </a:cubicBezTo>
                              <a:cubicBezTo>
                                <a:pt x="640" y="78"/>
                                <a:pt x="640" y="78"/>
                                <a:pt x="640" y="78"/>
                              </a:cubicBezTo>
                              <a:cubicBezTo>
                                <a:pt x="630" y="162"/>
                                <a:pt x="630" y="162"/>
                                <a:pt x="630" y="162"/>
                              </a:cubicBezTo>
                              <a:cubicBezTo>
                                <a:pt x="629" y="170"/>
                                <a:pt x="628" y="175"/>
                                <a:pt x="628" y="177"/>
                              </a:cubicBezTo>
                              <a:cubicBezTo>
                                <a:pt x="628" y="178"/>
                                <a:pt x="628" y="178"/>
                                <a:pt x="628" y="178"/>
                              </a:cubicBezTo>
                              <a:cubicBezTo>
                                <a:pt x="628" y="193"/>
                                <a:pt x="636" y="200"/>
                                <a:pt x="650" y="200"/>
                              </a:cubicBezTo>
                              <a:cubicBezTo>
                                <a:pt x="654" y="200"/>
                                <a:pt x="658" y="200"/>
                                <a:pt x="661" y="199"/>
                              </a:cubicBezTo>
                              <a:close/>
                              <a:moveTo>
                                <a:pt x="504" y="193"/>
                              </a:moveTo>
                              <a:cubicBezTo>
                                <a:pt x="509" y="196"/>
                                <a:pt x="509" y="196"/>
                                <a:pt x="509" y="196"/>
                              </a:cubicBezTo>
                              <a:cubicBezTo>
                                <a:pt x="517" y="199"/>
                                <a:pt x="527" y="200"/>
                                <a:pt x="539" y="200"/>
                              </a:cubicBezTo>
                              <a:cubicBezTo>
                                <a:pt x="554" y="200"/>
                                <a:pt x="565" y="197"/>
                                <a:pt x="574" y="191"/>
                              </a:cubicBezTo>
                              <a:cubicBezTo>
                                <a:pt x="583" y="184"/>
                                <a:pt x="588" y="175"/>
                                <a:pt x="588" y="163"/>
                              </a:cubicBezTo>
                              <a:cubicBezTo>
                                <a:pt x="588" y="150"/>
                                <a:pt x="582" y="139"/>
                                <a:pt x="570" y="129"/>
                              </a:cubicBezTo>
                              <a:cubicBezTo>
                                <a:pt x="553" y="115"/>
                                <a:pt x="553" y="115"/>
                                <a:pt x="553" y="115"/>
                              </a:cubicBezTo>
                              <a:cubicBezTo>
                                <a:pt x="546" y="109"/>
                                <a:pt x="542" y="102"/>
                                <a:pt x="542" y="94"/>
                              </a:cubicBezTo>
                              <a:cubicBezTo>
                                <a:pt x="542" y="88"/>
                                <a:pt x="544" y="84"/>
                                <a:pt x="549" y="81"/>
                              </a:cubicBezTo>
                              <a:cubicBezTo>
                                <a:pt x="556" y="78"/>
                                <a:pt x="556" y="78"/>
                                <a:pt x="556" y="78"/>
                              </a:cubicBezTo>
                              <a:cubicBezTo>
                                <a:pt x="566" y="77"/>
                                <a:pt x="566" y="77"/>
                                <a:pt x="566" y="77"/>
                              </a:cubicBezTo>
                              <a:cubicBezTo>
                                <a:pt x="576" y="78"/>
                                <a:pt x="576" y="78"/>
                                <a:pt x="576" y="78"/>
                              </a:cubicBezTo>
                              <a:cubicBezTo>
                                <a:pt x="585" y="81"/>
                                <a:pt x="590" y="84"/>
                                <a:pt x="592" y="87"/>
                              </a:cubicBezTo>
                              <a:cubicBezTo>
                                <a:pt x="597" y="64"/>
                                <a:pt x="597" y="64"/>
                                <a:pt x="597" y="64"/>
                              </a:cubicBezTo>
                              <a:cubicBezTo>
                                <a:pt x="596" y="63"/>
                                <a:pt x="593" y="62"/>
                                <a:pt x="588" y="61"/>
                              </a:cubicBezTo>
                              <a:cubicBezTo>
                                <a:pt x="583" y="60"/>
                                <a:pt x="575" y="59"/>
                                <a:pt x="565" y="59"/>
                              </a:cubicBezTo>
                              <a:cubicBezTo>
                                <a:pt x="552" y="59"/>
                                <a:pt x="541" y="62"/>
                                <a:pt x="533" y="69"/>
                              </a:cubicBezTo>
                              <a:cubicBezTo>
                                <a:pt x="529" y="72"/>
                                <a:pt x="525" y="76"/>
                                <a:pt x="523" y="80"/>
                              </a:cubicBezTo>
                              <a:cubicBezTo>
                                <a:pt x="520" y="85"/>
                                <a:pt x="519" y="91"/>
                                <a:pt x="519" y="99"/>
                              </a:cubicBezTo>
                              <a:cubicBezTo>
                                <a:pt x="519" y="106"/>
                                <a:pt x="522" y="114"/>
                                <a:pt x="527" y="121"/>
                              </a:cubicBezTo>
                              <a:cubicBezTo>
                                <a:pt x="530" y="125"/>
                                <a:pt x="536" y="131"/>
                                <a:pt x="544" y="138"/>
                              </a:cubicBezTo>
                              <a:cubicBezTo>
                                <a:pt x="552" y="145"/>
                                <a:pt x="552" y="145"/>
                                <a:pt x="552" y="145"/>
                              </a:cubicBezTo>
                              <a:cubicBezTo>
                                <a:pt x="559" y="151"/>
                                <a:pt x="559" y="151"/>
                                <a:pt x="559" y="151"/>
                              </a:cubicBezTo>
                              <a:cubicBezTo>
                                <a:pt x="563" y="158"/>
                                <a:pt x="563" y="158"/>
                                <a:pt x="563" y="158"/>
                              </a:cubicBezTo>
                              <a:cubicBezTo>
                                <a:pt x="564" y="166"/>
                                <a:pt x="564" y="166"/>
                                <a:pt x="564" y="166"/>
                              </a:cubicBezTo>
                              <a:cubicBezTo>
                                <a:pt x="562" y="174"/>
                                <a:pt x="562" y="174"/>
                                <a:pt x="562" y="174"/>
                              </a:cubicBezTo>
                              <a:cubicBezTo>
                                <a:pt x="558" y="179"/>
                                <a:pt x="551" y="182"/>
                                <a:pt x="541" y="182"/>
                              </a:cubicBezTo>
                              <a:cubicBezTo>
                                <a:pt x="529" y="182"/>
                                <a:pt x="518" y="179"/>
                                <a:pt x="508" y="173"/>
                              </a:cubicBezTo>
                              <a:lnTo>
                                <a:pt x="504" y="193"/>
                              </a:lnTo>
                              <a:close/>
                              <a:moveTo>
                                <a:pt x="476" y="32"/>
                              </a:moveTo>
                              <a:cubicBezTo>
                                <a:pt x="480" y="32"/>
                                <a:pt x="483" y="30"/>
                                <a:pt x="487" y="26"/>
                              </a:cubicBezTo>
                              <a:cubicBezTo>
                                <a:pt x="491" y="23"/>
                                <a:pt x="493" y="18"/>
                                <a:pt x="493" y="13"/>
                              </a:cubicBezTo>
                              <a:cubicBezTo>
                                <a:pt x="493" y="7"/>
                                <a:pt x="490" y="3"/>
                                <a:pt x="484" y="1"/>
                              </a:cubicBezTo>
                              <a:cubicBezTo>
                                <a:pt x="476" y="0"/>
                                <a:pt x="476" y="0"/>
                                <a:pt x="476" y="0"/>
                              </a:cubicBezTo>
                              <a:cubicBezTo>
                                <a:pt x="466" y="5"/>
                                <a:pt x="466" y="5"/>
                                <a:pt x="466" y="5"/>
                              </a:cubicBezTo>
                              <a:cubicBezTo>
                                <a:pt x="462" y="9"/>
                                <a:pt x="460" y="13"/>
                                <a:pt x="460" y="18"/>
                              </a:cubicBezTo>
                              <a:cubicBezTo>
                                <a:pt x="460" y="24"/>
                                <a:pt x="463" y="28"/>
                                <a:pt x="469" y="31"/>
                              </a:cubicBezTo>
                              <a:lnTo>
                                <a:pt x="476" y="32"/>
                              </a:lnTo>
                              <a:close/>
                              <a:moveTo>
                                <a:pt x="438" y="200"/>
                              </a:moveTo>
                              <a:cubicBezTo>
                                <a:pt x="462" y="200"/>
                                <a:pt x="462" y="200"/>
                                <a:pt x="462" y="200"/>
                              </a:cubicBezTo>
                              <a:cubicBezTo>
                                <a:pt x="481" y="59"/>
                                <a:pt x="481" y="59"/>
                                <a:pt x="481" y="59"/>
                              </a:cubicBezTo>
                              <a:cubicBezTo>
                                <a:pt x="457" y="59"/>
                                <a:pt x="457" y="59"/>
                                <a:pt x="457" y="59"/>
                              </a:cubicBezTo>
                              <a:lnTo>
                                <a:pt x="438" y="200"/>
                              </a:lnTo>
                              <a:close/>
                              <a:moveTo>
                                <a:pt x="317" y="115"/>
                              </a:moveTo>
                              <a:cubicBezTo>
                                <a:pt x="319" y="110"/>
                                <a:pt x="321" y="105"/>
                                <a:pt x="324" y="100"/>
                              </a:cubicBezTo>
                              <a:cubicBezTo>
                                <a:pt x="327" y="96"/>
                                <a:pt x="330" y="92"/>
                                <a:pt x="334" y="88"/>
                              </a:cubicBezTo>
                              <a:cubicBezTo>
                                <a:pt x="338" y="84"/>
                                <a:pt x="342" y="82"/>
                                <a:pt x="347" y="80"/>
                              </a:cubicBezTo>
                              <a:cubicBezTo>
                                <a:pt x="351" y="78"/>
                                <a:pt x="357" y="76"/>
                                <a:pt x="363" y="76"/>
                              </a:cubicBezTo>
                              <a:cubicBezTo>
                                <a:pt x="369" y="76"/>
                                <a:pt x="375" y="78"/>
                                <a:pt x="381" y="81"/>
                              </a:cubicBezTo>
                              <a:cubicBezTo>
                                <a:pt x="371" y="153"/>
                                <a:pt x="371" y="153"/>
                                <a:pt x="371" y="153"/>
                              </a:cubicBezTo>
                              <a:cubicBezTo>
                                <a:pt x="365" y="161"/>
                                <a:pt x="359" y="167"/>
                                <a:pt x="353" y="172"/>
                              </a:cubicBezTo>
                              <a:cubicBezTo>
                                <a:pt x="345" y="178"/>
                                <a:pt x="337" y="182"/>
                                <a:pt x="329" y="182"/>
                              </a:cubicBezTo>
                              <a:cubicBezTo>
                                <a:pt x="318" y="182"/>
                                <a:pt x="312" y="170"/>
                                <a:pt x="312" y="145"/>
                              </a:cubicBezTo>
                              <a:cubicBezTo>
                                <a:pt x="312" y="135"/>
                                <a:pt x="314" y="125"/>
                                <a:pt x="317" y="115"/>
                              </a:cubicBezTo>
                              <a:close/>
                              <a:moveTo>
                                <a:pt x="292" y="258"/>
                              </a:moveTo>
                              <a:cubicBezTo>
                                <a:pt x="294" y="258"/>
                                <a:pt x="297" y="259"/>
                                <a:pt x="303" y="260"/>
                              </a:cubicBezTo>
                              <a:cubicBezTo>
                                <a:pt x="308" y="261"/>
                                <a:pt x="316" y="262"/>
                                <a:pt x="325" y="262"/>
                              </a:cubicBezTo>
                              <a:cubicBezTo>
                                <a:pt x="346" y="262"/>
                                <a:pt x="362" y="255"/>
                                <a:pt x="374" y="242"/>
                              </a:cubicBezTo>
                              <a:cubicBezTo>
                                <a:pt x="381" y="234"/>
                                <a:pt x="386" y="223"/>
                                <a:pt x="387" y="212"/>
                              </a:cubicBezTo>
                              <a:cubicBezTo>
                                <a:pt x="408" y="59"/>
                                <a:pt x="408" y="59"/>
                                <a:pt x="408" y="59"/>
                              </a:cubicBezTo>
                              <a:cubicBezTo>
                                <a:pt x="394" y="63"/>
                                <a:pt x="394" y="63"/>
                                <a:pt x="394" y="63"/>
                              </a:cubicBezTo>
                              <a:cubicBezTo>
                                <a:pt x="383" y="60"/>
                                <a:pt x="374" y="59"/>
                                <a:pt x="366" y="59"/>
                              </a:cubicBezTo>
                              <a:cubicBezTo>
                                <a:pt x="357" y="59"/>
                                <a:pt x="349" y="60"/>
                                <a:pt x="341" y="63"/>
                              </a:cubicBezTo>
                              <a:cubicBezTo>
                                <a:pt x="327" y="68"/>
                                <a:pt x="315" y="77"/>
                                <a:pt x="306" y="89"/>
                              </a:cubicBezTo>
                              <a:cubicBezTo>
                                <a:pt x="293" y="107"/>
                                <a:pt x="287" y="127"/>
                                <a:pt x="287" y="148"/>
                              </a:cubicBezTo>
                              <a:cubicBezTo>
                                <a:pt x="287" y="165"/>
                                <a:pt x="290" y="177"/>
                                <a:pt x="296" y="186"/>
                              </a:cubicBezTo>
                              <a:cubicBezTo>
                                <a:pt x="300" y="191"/>
                                <a:pt x="303" y="194"/>
                                <a:pt x="308" y="197"/>
                              </a:cubicBezTo>
                              <a:cubicBezTo>
                                <a:pt x="313" y="199"/>
                                <a:pt x="318" y="200"/>
                                <a:pt x="324" y="200"/>
                              </a:cubicBezTo>
                              <a:cubicBezTo>
                                <a:pt x="329" y="200"/>
                                <a:pt x="334" y="200"/>
                                <a:pt x="339" y="198"/>
                              </a:cubicBezTo>
                              <a:cubicBezTo>
                                <a:pt x="351" y="194"/>
                                <a:pt x="361" y="186"/>
                                <a:pt x="369" y="175"/>
                              </a:cubicBezTo>
                              <a:cubicBezTo>
                                <a:pt x="363" y="211"/>
                                <a:pt x="363" y="211"/>
                                <a:pt x="363" y="211"/>
                              </a:cubicBezTo>
                              <a:cubicBezTo>
                                <a:pt x="362" y="216"/>
                                <a:pt x="361" y="221"/>
                                <a:pt x="359" y="225"/>
                              </a:cubicBezTo>
                              <a:cubicBezTo>
                                <a:pt x="354" y="238"/>
                                <a:pt x="344" y="244"/>
                                <a:pt x="330" y="244"/>
                              </a:cubicBezTo>
                              <a:cubicBezTo>
                                <a:pt x="318" y="244"/>
                                <a:pt x="307" y="242"/>
                                <a:pt x="298" y="237"/>
                              </a:cubicBezTo>
                              <a:lnTo>
                                <a:pt x="292" y="258"/>
                              </a:lnTo>
                              <a:close/>
                              <a:moveTo>
                                <a:pt x="218" y="120"/>
                              </a:moveTo>
                              <a:cubicBezTo>
                                <a:pt x="206" y="126"/>
                                <a:pt x="194" y="130"/>
                                <a:pt x="182" y="130"/>
                              </a:cubicBezTo>
                              <a:cubicBezTo>
                                <a:pt x="183" y="117"/>
                                <a:pt x="187" y="106"/>
                                <a:pt x="194" y="96"/>
                              </a:cubicBezTo>
                              <a:cubicBezTo>
                                <a:pt x="202" y="83"/>
                                <a:pt x="212" y="77"/>
                                <a:pt x="224" y="77"/>
                              </a:cubicBezTo>
                              <a:cubicBezTo>
                                <a:pt x="234" y="77"/>
                                <a:pt x="239" y="82"/>
                                <a:pt x="239" y="91"/>
                              </a:cubicBezTo>
                              <a:cubicBezTo>
                                <a:pt x="239" y="102"/>
                                <a:pt x="232" y="112"/>
                                <a:pt x="218" y="120"/>
                              </a:cubicBezTo>
                              <a:close/>
                              <a:moveTo>
                                <a:pt x="185" y="170"/>
                              </a:moveTo>
                              <a:cubicBezTo>
                                <a:pt x="182" y="160"/>
                                <a:pt x="182" y="160"/>
                                <a:pt x="182" y="160"/>
                              </a:cubicBezTo>
                              <a:cubicBezTo>
                                <a:pt x="181" y="152"/>
                                <a:pt x="181" y="152"/>
                                <a:pt x="181" y="152"/>
                              </a:cubicBezTo>
                              <a:cubicBezTo>
                                <a:pt x="181" y="148"/>
                                <a:pt x="181" y="148"/>
                                <a:pt x="181" y="148"/>
                              </a:cubicBezTo>
                              <a:cubicBezTo>
                                <a:pt x="192" y="147"/>
                                <a:pt x="203" y="144"/>
                                <a:pt x="215" y="141"/>
                              </a:cubicBezTo>
                              <a:cubicBezTo>
                                <a:pt x="221" y="138"/>
                                <a:pt x="227" y="136"/>
                                <a:pt x="232" y="133"/>
                              </a:cubicBezTo>
                              <a:cubicBezTo>
                                <a:pt x="238" y="130"/>
                                <a:pt x="243" y="126"/>
                                <a:pt x="248" y="122"/>
                              </a:cubicBezTo>
                              <a:cubicBezTo>
                                <a:pt x="252" y="118"/>
                                <a:pt x="256" y="113"/>
                                <a:pt x="259" y="107"/>
                              </a:cubicBezTo>
                              <a:cubicBezTo>
                                <a:pt x="262" y="102"/>
                                <a:pt x="263" y="97"/>
                                <a:pt x="263" y="91"/>
                              </a:cubicBezTo>
                              <a:cubicBezTo>
                                <a:pt x="263" y="86"/>
                                <a:pt x="262" y="81"/>
                                <a:pt x="261" y="77"/>
                              </a:cubicBezTo>
                              <a:cubicBezTo>
                                <a:pt x="256" y="65"/>
                                <a:pt x="246" y="59"/>
                                <a:pt x="229" y="59"/>
                              </a:cubicBezTo>
                              <a:cubicBezTo>
                                <a:pt x="208" y="59"/>
                                <a:pt x="190" y="67"/>
                                <a:pt x="177" y="84"/>
                              </a:cubicBezTo>
                              <a:cubicBezTo>
                                <a:pt x="170" y="92"/>
                                <a:pt x="165" y="102"/>
                                <a:pt x="161" y="113"/>
                              </a:cubicBezTo>
                              <a:cubicBezTo>
                                <a:pt x="158" y="124"/>
                                <a:pt x="156" y="136"/>
                                <a:pt x="156" y="148"/>
                              </a:cubicBezTo>
                              <a:cubicBezTo>
                                <a:pt x="156" y="171"/>
                                <a:pt x="164" y="187"/>
                                <a:pt x="182" y="196"/>
                              </a:cubicBezTo>
                              <a:cubicBezTo>
                                <a:pt x="188" y="199"/>
                                <a:pt x="196" y="200"/>
                                <a:pt x="205" y="200"/>
                              </a:cubicBezTo>
                              <a:cubicBezTo>
                                <a:pt x="215" y="200"/>
                                <a:pt x="225" y="197"/>
                                <a:pt x="235" y="192"/>
                              </a:cubicBezTo>
                              <a:cubicBezTo>
                                <a:pt x="243" y="187"/>
                                <a:pt x="250" y="182"/>
                                <a:pt x="254" y="176"/>
                              </a:cubicBezTo>
                              <a:cubicBezTo>
                                <a:pt x="247" y="163"/>
                                <a:pt x="247" y="163"/>
                                <a:pt x="247" y="163"/>
                              </a:cubicBezTo>
                              <a:cubicBezTo>
                                <a:pt x="233" y="175"/>
                                <a:pt x="220" y="181"/>
                                <a:pt x="207" y="181"/>
                              </a:cubicBezTo>
                              <a:cubicBezTo>
                                <a:pt x="196" y="181"/>
                                <a:pt x="189" y="178"/>
                                <a:pt x="185" y="170"/>
                              </a:cubicBezTo>
                              <a:close/>
                              <a:moveTo>
                                <a:pt x="46" y="31"/>
                              </a:moveTo>
                              <a:cubicBezTo>
                                <a:pt x="52" y="30"/>
                                <a:pt x="61" y="29"/>
                                <a:pt x="71" y="29"/>
                              </a:cubicBezTo>
                              <a:cubicBezTo>
                                <a:pt x="94" y="29"/>
                                <a:pt x="105" y="38"/>
                                <a:pt x="105" y="57"/>
                              </a:cubicBezTo>
                              <a:cubicBezTo>
                                <a:pt x="105" y="70"/>
                                <a:pt x="102" y="80"/>
                                <a:pt x="96" y="88"/>
                              </a:cubicBezTo>
                              <a:cubicBezTo>
                                <a:pt x="89" y="97"/>
                                <a:pt x="78" y="101"/>
                                <a:pt x="64" y="101"/>
                              </a:cubicBezTo>
                              <a:cubicBezTo>
                                <a:pt x="59" y="101"/>
                                <a:pt x="59" y="101"/>
                                <a:pt x="59" y="101"/>
                              </a:cubicBezTo>
                              <a:cubicBezTo>
                                <a:pt x="51" y="101"/>
                                <a:pt x="51" y="101"/>
                                <a:pt x="51" y="101"/>
                              </a:cubicBezTo>
                              <a:cubicBezTo>
                                <a:pt x="43" y="101"/>
                                <a:pt x="43" y="101"/>
                                <a:pt x="43" y="101"/>
                              </a:cubicBezTo>
                              <a:cubicBezTo>
                                <a:pt x="37" y="101"/>
                                <a:pt x="37" y="101"/>
                                <a:pt x="37" y="101"/>
                              </a:cubicBezTo>
                              <a:lnTo>
                                <a:pt x="46" y="31"/>
                              </a:lnTo>
                              <a:close/>
                              <a:moveTo>
                                <a:pt x="59" y="121"/>
                              </a:moveTo>
                              <a:cubicBezTo>
                                <a:pt x="68" y="121"/>
                                <a:pt x="77" y="135"/>
                                <a:pt x="85" y="163"/>
                              </a:cubicBezTo>
                              <a:cubicBezTo>
                                <a:pt x="92" y="182"/>
                                <a:pt x="97" y="195"/>
                                <a:pt x="101" y="200"/>
                              </a:cubicBezTo>
                              <a:cubicBezTo>
                                <a:pt x="129" y="200"/>
                                <a:pt x="129" y="200"/>
                                <a:pt x="129" y="200"/>
                              </a:cubicBezTo>
                              <a:cubicBezTo>
                                <a:pt x="128" y="199"/>
                                <a:pt x="126" y="196"/>
                                <a:pt x="124" y="192"/>
                              </a:cubicBezTo>
                              <a:cubicBezTo>
                                <a:pt x="122" y="188"/>
                                <a:pt x="115" y="173"/>
                                <a:pt x="105" y="149"/>
                              </a:cubicBezTo>
                              <a:cubicBezTo>
                                <a:pt x="100" y="135"/>
                                <a:pt x="95" y="124"/>
                                <a:pt x="88" y="117"/>
                              </a:cubicBezTo>
                              <a:cubicBezTo>
                                <a:pt x="95" y="115"/>
                                <a:pt x="102" y="112"/>
                                <a:pt x="107" y="108"/>
                              </a:cubicBezTo>
                              <a:cubicBezTo>
                                <a:pt x="123" y="96"/>
                                <a:pt x="131" y="79"/>
                                <a:pt x="131" y="56"/>
                              </a:cubicBezTo>
                              <a:cubicBezTo>
                                <a:pt x="131" y="42"/>
                                <a:pt x="127" y="30"/>
                                <a:pt x="117" y="23"/>
                              </a:cubicBezTo>
                              <a:cubicBezTo>
                                <a:pt x="107" y="15"/>
                                <a:pt x="93" y="11"/>
                                <a:pt x="74" y="11"/>
                              </a:cubicBezTo>
                              <a:cubicBezTo>
                                <a:pt x="36" y="11"/>
                                <a:pt x="36" y="11"/>
                                <a:pt x="36" y="11"/>
                              </a:cubicBezTo>
                              <a:cubicBezTo>
                                <a:pt x="24" y="11"/>
                                <a:pt x="24" y="11"/>
                                <a:pt x="24" y="11"/>
                              </a:cubicBezTo>
                              <a:cubicBezTo>
                                <a:pt x="0" y="200"/>
                                <a:pt x="0" y="200"/>
                                <a:pt x="0" y="200"/>
                              </a:cubicBezTo>
                              <a:cubicBezTo>
                                <a:pt x="25" y="200"/>
                                <a:pt x="25" y="200"/>
                                <a:pt x="25" y="200"/>
                              </a:cubicBezTo>
                              <a:cubicBezTo>
                                <a:pt x="35" y="121"/>
                                <a:pt x="35" y="121"/>
                                <a:pt x="35" y="121"/>
                              </a:cubicBezTo>
                              <a:cubicBezTo>
                                <a:pt x="50" y="121"/>
                                <a:pt x="50" y="121"/>
                                <a:pt x="50" y="121"/>
                              </a:cubicBezTo>
                              <a:lnTo>
                                <a:pt x="59" y="121"/>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F9DCFB" id="JE1703011351JU RH van orden.emf" o:spid="_x0000_s1026" editas="canvas" style="position:absolute;margin-left:0;margin-top:0;width:595.5pt;height:43.5pt;z-index:-251646464;mso-position-horizontal-relative:page;mso-position-vertical-relative:page" coordsize="7562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" o:allowincell="f">
              <v:shape id="_x0000_s1027" type="#_x0000_t75" style="position:absolute;width:75628;height:5524;visibility:visible;mso-wrap-style:square">
                <v:fill o:detectmouseclick="t"/>
                <v:path o:connecttype="none"/>
              </v:shape>
              <v:shape id="Freeform 4" o:spid="_x0000_s1028" style="position:absolute;left:53778;top:2590;width:10909;height:648;visibility:visible;mso-wrap-style:square;v-text-anchor:top" coordsize="3437,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LyL8A&#10;AADaAAAADwAAAGRycy9kb3ducmV2LnhtbERPPW/CMBDdK/U/WFeJrTjtUFCKQVAoQt2awH6Njzgi&#10;PgfbDeHf10iVmE5P7/Nmi8G2oicfGscKXsYZCOLK6YZrBfvy83kKIkRkja1jUnClAIv548MMc+0u&#10;/E19EWuRQjjkqMDE2OVShsqQxTB2HXHijs5bjAn6WmqPlxRuW/maZW/SYsOpwWBHH4aqU/FrFRz6&#10;zXRY+bXVJdHkZ2LO2035pdToaVi+g4g0xLv4373TaT7cXrldO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hkvIvwAAANoAAAAPAAAAAAAAAAAAAAAAAJgCAABkcnMvZG93bnJl&#10;di54bWxQSwUGAAAAAAQABAD1AAAAhAMAAAAA&#10;" path="m3396,196v5,5,10,7,16,7c3419,203,3425,200,3430,195v5,-8,5,-8,5,-8c3437,180,3437,180,3437,180v,-3,,-3,,-3c3437,170,3435,165,3431,160v-4,-4,-10,-6,-16,-6c3408,154,3402,156,3397,161v-5,9,-5,9,-5,9c3390,179,3390,179,3390,179v,7,2,13,6,17xm3283,203v33,,33,,33,c3385,15,3385,15,3385,15v-42,,-42,,-42,c3310,117,3310,117,3310,117v-10,36,-10,36,-10,36c3291,117,3291,117,3291,117,3256,15,3256,15,3256,15v-42,,-42,,-42,l3283,203xm3168,196v5,5,10,7,17,7c3191,203,3197,200,3202,195v5,-8,5,-8,5,-8c3209,180,3209,180,3209,180v,-3,,-3,,-3c3209,170,3207,165,3203,160v-4,-4,-10,-6,-16,-6c3180,154,3174,156,3169,161v-5,9,-5,9,-5,9c3162,179,3162,179,3162,179v,7,2,13,6,17xm3081,170v-3,3,-7,4,-11,5c3065,176,3058,177,3047,177v-11,,-17,-1,-20,-3c3027,121,3027,121,3027,121v3,-1,12,-1,25,-1c3066,120,3075,122,3081,127v6,4,9,11,9,21c3090,158,3087,166,3081,170xm3082,65v,10,-2,18,-7,22c3072,90,3069,91,3065,92v-4,2,-11,2,-19,2c3037,94,3031,94,3027,93v,-49,,-49,,-49c3029,43,3036,43,3047,43v23,,35,7,35,22xm3113,187v11,-10,16,-24,16,-42c3129,134,3125,124,3118,116v-7,-7,-16,-11,-27,-13c3096,102,3100,100,3103,98v11,-8,16,-20,16,-36c3119,48,3114,36,3103,28v-12,-8,-29,-13,-52,-13c3007,15,3007,15,3007,15v-18,,-18,,-18,c2989,203,2989,203,2989,203v19,,19,,19,c3025,203,3041,203,3054,203v27,,47,-6,59,-16xm2752,203v39,,39,,39,c2791,106,2791,106,2791,106v6,-6,6,-6,6,-6c2805,96,2812,94,2819,94v7,,12,2,15,6c2837,105,2838,112,2838,124v,79,,79,,79c2876,203,2876,203,2876,203v,-87,,-87,,-87c2876,96,2873,82,2866,73v-4,-4,-8,-7,-13,-9c2848,63,2842,62,2836,62v-5,,-11,,-16,2c2808,67,2797,72,2788,78v-1,-16,-1,-16,-1,-16c2752,62,2752,62,2752,62r,141xm2677,120v-47,,-47,,-47,c2631,109,2634,101,2639,95v4,-4,10,-6,17,-6c2670,89,2677,97,2677,114r,6xm2658,62v-21,,-38,6,-50,20c2597,95,2591,111,2591,132v,22,6,40,17,52c2613,190,2620,195,2628,198v9,3,17,5,25,5c2661,203,2667,203,2672,202v17,-2,29,-7,36,-13c2702,167,2702,167,2702,167v-2,1,-6,3,-12,5c2683,174,2675,175,2666,175v-23,,-35,-12,-37,-34c2711,141,2711,141,2711,141v1,-6,2,-14,2,-25c2713,106,2711,97,2708,90v-8,-19,-25,-28,-50,-28xm2515,166v-8,5,-16,7,-26,7c2484,173,2481,173,2477,171v-10,-4,-16,-16,-16,-36c2461,120,2464,108,2471,100v2,-4,6,-7,10,-8c2485,90,2490,89,2498,89v7,,13,1,17,5l2515,166xm2518,196v2,6,2,6,2,6c2527,203,2527,203,2527,203v26,,26,,26,c2553,,2553,,2553,v-38,,-38,,-38,c2515,53,2515,53,2515,53v,13,,13,,13c2508,63,2501,62,2492,62v-21,,-38,7,-51,20c2428,96,2421,114,2421,137v,21,6,38,17,50c2448,198,2461,203,2477,203v16,,30,-5,41,-16l2518,196xm2396,101v,-39,,-39,,-39c2394,62,2390,62,2386,62v-5,,-10,,-14,2c2360,67,2351,74,2346,82v-2,-20,-2,-20,-2,-20c2310,62,2310,62,2310,62v,141,,141,,141c2348,203,2348,203,2348,203v,-93,,-93,,-93c2357,101,2367,97,2379,97v7,,12,1,17,4xm2143,135v-2,-8,-2,-17,-2,-28c2141,97,2142,88,2144,79v7,-23,22,-34,44,-34c2202,45,2213,51,2220,63v7,11,11,26,11,45c2231,130,2227,147,2219,158v-4,6,-9,10,-14,12c2199,173,2193,174,2185,174v-7,,-13,-2,-19,-5c2160,166,2155,161,2152,155v-4,-6,-7,-12,-9,-20xm2183,203v27,,48,-8,63,-24c2263,163,2271,138,2271,106v,-27,-7,-49,-21,-66c2235,24,2216,15,2191,15v-27,,-49,8,-65,23c2118,46,2112,56,2107,68v-4,12,-7,25,-7,40c2100,123,2102,136,2106,148v7,23,22,40,43,49c2159,201,2170,203,2183,203xm1875,203v38,,38,,38,c1913,106,1913,106,1913,106v7,-6,7,-6,7,-6c1927,96,1935,94,1941,94v8,,13,2,16,6c1960,105,1961,112,1961,124v,79,,79,,79c1999,203,1999,203,1999,203v,-87,,-87,,-87c1999,96,1996,82,1988,73v-3,-4,-8,-7,-13,-9c1970,63,1965,62,1959,62v-6,,-11,,-16,2c1930,67,1920,72,1910,78v,-16,,-16,,-16c1875,62,1875,62,1875,62r,141xm1759,143v8,-4,19,-7,33,-7c1792,170,1792,170,1792,170v-4,2,-4,2,-4,2c1783,176,1776,177,1770,177v-6,,-10,-1,-14,-4c1752,166,1752,166,1752,166v-1,-8,-1,-8,-1,-8c1751,151,1753,146,1759,143xm1793,190v,6,2,10,4,12c1799,203,1802,203,1807,203v23,,23,,23,c1830,112,1830,112,1830,112v,-19,-5,-33,-14,-40c1811,68,1805,65,1798,64v-7,-1,-14,-2,-22,-2c1769,62,1762,62,1756,63v-16,3,-29,8,-39,13c1726,100,1726,100,1726,100v3,-1,8,-3,16,-5c1750,92,1757,91,1764,91v12,,19,1,23,3c1790,96,1792,100,1792,107v,8,,8,,8c1766,115,1748,118,1736,123v-16,7,-25,19,-25,35c1711,171,1716,182,1724,190v8,9,19,13,33,13c1771,203,1783,198,1793,189r,1xm1602,203v36,,36,,36,c1691,62,1691,62,1691,62v-41,,-41,,-41,c1629,130,1629,130,1629,130v-8,34,-8,34,-8,34c1612,130,1612,130,1612,130,1591,62,1591,62,1591,62v-41,,-41,,-41,l1602,203xm1334,203v38,,38,,38,c1372,106,1372,106,1372,106v7,-6,7,-6,7,-6c1386,96,1394,94,1400,94v8,,13,2,16,6c1419,105,1420,112,1420,124v,79,,79,,79c1458,203,1458,203,1458,203v,-87,,-87,,-87c1458,96,1455,82,1447,73v-3,-4,-7,-7,-13,-9c1429,63,1424,62,1418,62v-6,,-11,,-16,2c1389,67,1379,72,1369,78v,-16,,-16,,-16c1334,62,1334,62,1334,62r,141xm1259,120v-48,,-48,,-48,c1213,109,1216,101,1220,95v4,-4,10,-6,18,-6c1252,89,1259,97,1259,114r,6xm1240,62v-21,,-38,6,-50,20c1178,95,1173,111,1173,132v,22,5,40,17,52c1195,190,1202,195,1210,198v8,3,16,5,24,5c1242,203,1249,203,1254,202v16,-2,28,-7,36,-13c1284,167,1284,167,1284,167v-2,1,-6,3,-13,5c1265,174,1257,175,1248,175v-23,,-36,-12,-37,-34c1293,141,1293,141,1293,141v1,-6,1,-14,1,-25c1294,106,1293,97,1290,90v-9,-19,-25,-28,-50,-28xm1146,101v,-39,,-39,,-39c1144,62,1141,62,1136,62v-5,,-9,,-13,2c1110,67,1101,74,1096,82v-2,-20,-2,-20,-2,-20c1061,62,1061,62,1061,62v,141,,141,,141c1099,203,1099,203,1099,203v,-93,,-93,,-93c1107,101,1118,97,1130,97v6,,12,1,16,4xm987,120v-48,,-48,,-48,c940,109,943,101,948,95v4,-4,10,-6,17,-6c980,89,987,97,987,114r,6xm968,62v-22,,-38,6,-51,20c906,95,900,111,900,132v,22,6,40,17,52c923,190,930,195,938,198v8,3,16,5,24,5c970,203,977,203,982,202v16,-2,28,-7,35,-13c1011,167,1011,167,1011,167v-2,1,-6,3,-12,5c992,174,985,175,975,175v-23,,-35,-12,-37,-34c1021,141,1021,141,1021,141v1,-6,1,-14,1,-25c1022,106,1020,97,1017,90,1009,71,992,62,968,62xm738,203v38,,38,,38,c776,106,776,106,776,106v7,-6,7,-6,7,-6c791,96,798,94,805,94v7,,12,2,15,6c823,105,825,113,825,124v,79,,79,,79c863,203,863,203,863,203v,-87,,-87,,-87c863,97,859,82,851,74v-3,-5,-8,-8,-14,-10c832,63,826,62,821,62v-6,,-11,,-16,1c793,66,783,71,774,79v2,-25,2,-25,2,-25c776,,776,,776,,738,,738,,738,r,203xm598,192v8,4,8,4,8,4c618,201,631,203,646,203v17,,31,-3,40,-10c691,189,694,185,697,179v2,-5,4,-12,4,-20c701,150,698,143,692,136v-3,-3,-7,-6,-12,-9c675,125,668,122,659,119v-8,-3,-15,-6,-19,-8c636,108,634,105,634,100v1,-7,7,-10,20,-10c660,90,664,90,667,90v10,2,18,5,22,10c693,70,693,70,693,70v-8,-6,-21,-8,-39,-8c638,62,624,65,614,72v-11,7,-16,17,-16,29c598,112,601,120,606,127v3,3,6,6,11,9c621,139,628,142,636,144v8,3,15,6,20,9c661,156,663,160,663,164v,4,-1,7,-5,8c655,174,650,175,644,175v-6,,-11,,-16,-1c615,171,606,168,602,164r-4,28xm490,160v,15,3,26,8,33c501,196,505,199,510,201v5,1,11,2,16,2c532,203,537,203,542,202v12,-2,21,-6,28,-12c565,168,565,168,565,168v-2,2,-5,3,-10,4c549,174,549,174,549,174v-6,,-6,,-6,c536,174,536,174,536,174v-5,-4,-5,-4,-5,-4c529,166,528,157,528,144v,-56,,-56,,-56c565,88,565,88,565,88v,-26,,-26,,-26c528,62,528,62,528,62v,-32,,-32,,-32c504,30,504,30,504,30v-3,10,-6,18,-9,25c494,58,491,61,487,63v-2,1,-6,2,-14,5c473,88,473,88,473,88v17,,17,,17,l490,160xm410,120v-47,,-47,,-47,c364,109,367,101,372,95v4,-4,10,-6,17,-6c403,89,411,97,411,114r-1,6xm391,62v-21,,-38,6,-50,20c330,95,324,111,324,132v,22,6,40,17,52c347,190,353,195,361,198v9,3,17,5,25,5c394,203,400,203,406,202v16,-2,28,-7,35,-13c435,167,435,167,435,167v-2,1,-6,3,-12,5c416,174,408,175,399,175v-23,,-35,-12,-37,-34c444,141,444,141,444,141v1,-6,2,-14,2,-25c446,106,444,97,441,90,433,71,416,62,391,62xm216,143v9,-4,20,-7,33,-7c249,170,249,170,249,170v-3,2,-3,2,-3,2c240,176,234,177,228,177v-6,,-11,-1,-14,-4c210,166,210,166,210,166v-2,-8,-2,-8,-2,-8c208,151,211,146,216,143xm251,190v,6,1,10,4,12c257,203,260,203,265,203v22,,22,,22,c287,112,287,112,287,112v,-19,-4,-33,-13,-40c269,68,263,65,256,64v-7,-1,-14,-2,-22,-2c226,62,220,62,214,63v-16,3,-30,8,-39,13c183,100,183,100,183,100v3,-1,9,-3,17,-5c208,92,215,91,222,91v11,,19,1,22,3c248,96,249,100,249,107v,8,,8,,8c224,115,205,118,193,123v-16,7,-24,19,-24,35c169,171,173,182,182,190v8,9,19,13,33,13c229,203,241,198,251,189r,1xm90,52v5,4,7,11,7,20c97,82,94,89,89,95v-5,7,-14,10,-25,10c53,105,53,105,53,105v-5,,-10,,-14,c39,45,39,45,39,45v6,-1,13,-2,22,-2c75,43,85,46,90,52xm78,142v1,3,3,7,4,11c84,157,85,161,87,165v1,4,2,9,4,13c92,182,94,185,95,188v4,8,4,8,4,8c103,203,103,203,103,203v43,,43,,43,c138,189,138,189,138,189v-3,-5,-6,-11,-8,-17c127,166,124,160,122,154v-6,-14,-13,-23,-19,-29c124,117,134,99,134,71v,-20,-6,-35,-20,-44c108,23,101,20,93,18,85,16,76,15,66,15v-9,,-19,,-29,c33,15,30,15,27,15v-9,,-9,,-9,c,15,,15,,15,,203,,203,,203v39,,39,,39,c39,132,39,132,39,132v10,,18,,25,c69,132,74,136,78,142xe" fillcolor="#1d1d1b" stroked="f">
                <v:path arrowok="t" o:connecttype="custom" o:connectlocs="1083947,49136;1061094,4786;1010943,64770;1004278,54241;968728,38288;960793,29673;984916,31268;969363,64770;900803,39564;884932,24887;849700,36373;848113,64451;859540,28716;792884,28397;798280,0;799232,59665;733212,19782;680522,25206;683061,49455;668778,21696;609423,31906;626880,20420;568794,43393;569112,60622;557368,20101;551020,39245;536736,19782;423422,64770;462780,64770;423422,19782;393585,19782;407551,53284;363749,32225;348831,64770;313281,36373;311694,64451;322804,28716;261861,39564;245674,25206;217742,61579;207585,28716;195841,43393;189810,61260;176161,54879;179335,19782;155530,28078;124106,19782;138072,53284;68560,45626;68560,45626;74273,19782;79034,36692;30789,22973;24758,45307;43802,60303;11744,4786;24758,45307" o:connectangles="0,0,0,0,0,0,0,0,0,0,0,0,0,0,0,0,0,0,0,0,0,0,0,0,0,0,0,0,0,0,0,0,0,0,0,0,0,0,0,0,0,0,0,0,0,0,0,0,0,0,0,0,0,0,0,0,0"/>
                <o:lock v:ext="edit" verticies="t"/>
              </v:shape>
              <v:shape id="Freeform 5" o:spid="_x0000_s1029" style="position:absolute;left:53746;top:3689;width:11817;height:832;visibility:visible;mso-wrap-style:square;v-text-anchor:top" coordsize="3723,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busQA&#10;AADaAAAADwAAAGRycy9kb3ducmV2LnhtbESPQWsCMRSE7wX/Q3hCbzXRQ7GrUbS0pdSDVj3o7bF5&#10;Zhc3L9tN6q7/3giFHoeZ+YaZzjtXiQs1ofSsYThQIIhzb0q2Gva796cxiBCRDVaeScOVAsxnvYcp&#10;Zsa3/E2XbbQiQThkqKGIsc6kDHlBDsPA18TJO/nGYUyysdI02Ca4q+RIqWfpsOS0UGBNrwXl5+2v&#10;0/D2Yuyiuh6+2tVm+bFcW/VzXCutH/vdYgIiUhf/w3/tT6NhBPcr6Qb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7rEAAAA2gAAAA8AAAAAAAAAAAAAAAAAmAIAAGRycy9k&#10;b3ducmV2LnhtbFBLBQYAAAAABAAEAPUAAACJAwAAAAA=&#10;" path="m3603,200v24,,24,,24,c3638,112,3638,112,3638,112v7,-9,15,-17,24,-23c3666,86,3670,84,3674,82v5,-2,9,-3,13,-3c3691,79,3693,80,3695,82v3,4,3,4,3,4c3698,88,3699,92,3699,97v,5,-2,18,-5,40c3689,168,3689,168,3689,168v-1,11,-3,21,-4,32c3709,200,3709,200,3709,200v11,-72,11,-72,11,-72c3722,111,3723,100,3723,95v,-13,-2,-22,-7,-28c3712,62,3705,59,3696,59v-5,,-10,1,-15,2c3667,66,3654,74,3642,87v,,,,,c3644,59,3644,59,3644,59v-22,,-22,,-22,l3603,200xm3533,120v-12,6,-25,10,-37,10c3498,117,3502,106,3509,96v8,-13,18,-19,29,-19c3549,77,3554,82,3554,91v,11,-7,21,-21,29xm3500,170v-3,-10,-3,-10,-3,-10c3496,152,3496,152,3496,152v,-4,,-4,,-4c3507,147,3518,144,3530,141v6,-3,12,-5,17,-8c3553,130,3558,126,3563,122v4,-4,8,-9,11,-15c3577,102,3578,97,3578,91v,-5,-1,-10,-2,-14c3571,65,3561,59,3544,59v-21,,-39,8,-52,25c3485,92,3480,102,3476,113v-3,11,-5,23,-5,35c3471,171,3479,187,3497,196v6,3,14,4,23,4c3530,200,3540,197,3550,192v8,-5,15,-10,19,-16c3562,163,3562,163,3562,163v-14,12,-27,18,-41,18c3511,181,3504,178,3500,170xm3516,32v3,,7,-1,11,-5c3531,23,3532,19,3532,14v,-6,-2,-10,-8,-13c3516,,3516,,3516,v-11,5,-11,5,-11,5c3502,9,3500,13,3500,18v,6,3,11,8,13l3516,32xm3567,32v4,,7,-1,11,-5c3582,23,3584,19,3584,14v,-6,-3,-10,-9,-13c3569,,3569,,3569,v-7,2,-7,2,-7,2c3558,3,3555,7,3553,11v-3,7,-3,12,2,17c3558,31,3562,32,3567,32xm3437,32v4,,7,-2,11,-6c3452,23,3454,18,3454,13v,-6,-3,-10,-9,-12c3437,,3437,,3437,v-10,5,-10,5,-10,5c3423,9,3421,13,3421,18v,6,3,10,9,13l3437,32xm3399,200v24,,24,,24,c3442,59,3442,59,3442,59v-24,,-24,,-24,l3399,200xm3342,199v12,-4,22,-10,27,-16c3366,169,3366,169,3366,169v-5,4,-5,4,-5,4c3351,179,3345,181,3340,181v-5,,-7,-4,-7,-13c3334,161,3334,161,3334,161v1,-11,1,-11,1,-11c3345,78,3345,78,3345,78v31,,31,,31,c3379,59,3379,59,3379,59v-32,,-32,,-32,c3352,25,3352,25,3352,25v-21,,-21,,-21,c3324,59,3324,59,3324,59v-13,,-13,,-13,c3306,78,3306,78,3306,78v14,,14,,14,c3310,162,3310,162,3310,162v-1,8,-2,13,-2,15c3308,178,3308,178,3308,178v,15,8,22,23,22c3334,200,3338,200,3342,199xm3149,200v24,,24,,24,c3185,112,3185,112,3185,112v6,-9,14,-17,23,-23c3212,86,3216,84,3221,82v4,-2,8,-3,12,-3c3237,79,3240,80,3241,82v3,4,3,4,3,4c3245,88,3245,92,3245,97v,5,-2,18,-5,40c3236,168,3236,168,3236,168v-2,11,-4,21,-5,32c3255,200,3255,200,3255,200v11,-72,11,-72,11,-72c3268,111,3269,100,3269,95v,-13,-2,-22,-7,-28c3258,62,3251,59,3242,59v-5,,-10,1,-15,2c3213,66,3200,74,3188,87v,,,,,c3191,59,3191,59,3191,59v-23,,-23,,-23,l3149,200xm3032,115v2,-5,4,-10,7,-15c3041,96,3045,92,3048,88v4,-4,8,-6,13,-8c3065,78,3071,76,3077,76v6,,12,2,19,5c3085,153,3085,153,3085,153v-13,19,-26,29,-40,29c3033,182,3027,170,3027,145v,-10,2,-20,5,-30xm3084,175v-2,25,-2,25,-2,25c3103,200,3103,200,3103,200,3122,59,3122,59,3122,59v-14,4,-14,4,-14,4c3097,60,3088,59,3080,59v-9,,-17,1,-25,4c3041,68,3029,77,3021,89v-12,18,-19,37,-19,59c3002,165,3006,177,3012,186v3,5,7,8,11,11c3028,199,3033,200,3039,200v17,,32,-8,45,-25xm2993,59v-1,,-4,,-10,c2980,59,2976,60,2971,62v-11,4,-21,12,-28,22c2946,59,2946,59,2946,59v-23,,-23,,-23,c2904,200,2904,200,2904,200v24,,24,,24,c2939,117,2939,117,2939,117v5,-11,11,-19,18,-26c2967,85,2967,85,2967,85v4,-2,7,-3,12,-3c2983,82,2986,83,2988,84r5,-25xm2765,192v5,5,13,8,24,8c2794,200,2799,199,2803,198v14,-4,25,-12,36,-25c2836,200,2836,200,2836,200v22,,22,,22,c2877,59,2877,59,2877,59v-24,,-24,,-24,c2841,149,2841,149,2841,149v-6,9,-13,17,-21,23c2816,175,2813,177,2809,179v-4,2,-8,3,-13,3c2791,182,2788,181,2785,179v-3,-5,-3,-5,-3,-5c2782,171,2781,168,2781,162v,-5,2,-19,5,-41c2792,80,2792,80,2792,80v1,-7,2,-14,2,-21c2771,59,2771,59,2771,59v-4,22,-4,22,-4,22c2766,89,2763,110,2759,143v-1,9,-2,17,-2,22c2757,178,2760,187,2765,192xm2637,193v5,3,5,3,5,3c2650,199,2661,200,2673,200v15,,26,-3,35,-9c2717,184,2721,175,2721,163v,-13,-6,-24,-17,-34c2687,115,2687,115,2687,115v-8,-6,-11,-13,-11,-21c2676,88,2678,84,2683,81v7,-3,7,-3,7,-3c2700,77,2700,77,2700,77v10,1,10,1,10,1c2718,81,2723,84,2726,87v4,-23,4,-23,4,-23c2729,63,2726,62,2721,61v-5,-1,-12,-2,-22,-2c2686,59,2675,62,2667,69v-5,3,-8,7,-11,11c2654,85,2653,91,2653,99v,7,2,15,8,22c2664,125,2669,131,2678,138v8,7,8,7,8,7c2692,151,2692,151,2692,151v4,7,4,7,4,7c2698,166,2698,166,2698,166v-2,8,-2,8,-2,8c2692,179,2685,182,2674,182v-11,,-22,-3,-32,-9l2637,193xm2526,193v6,3,6,3,6,3c2540,199,2550,200,2562,200v15,,26,-3,35,-9c2606,184,2610,175,2610,163v,-13,-5,-24,-17,-34c2576,115,2576,115,2576,115v-7,-6,-11,-13,-11,-21c2565,88,2567,84,2572,81v7,-3,7,-3,7,-3c2589,77,2589,77,2589,77v10,1,10,1,10,1c2607,81,2613,84,2615,87v5,-23,5,-23,5,-23c2619,63,2616,62,2611,61v-5,-1,-13,-2,-23,-2c2575,59,2564,62,2556,69v-4,3,-8,7,-10,11c2543,85,2542,91,2542,99v,7,3,15,8,22c2553,125,2558,131,2567,138v8,7,8,7,8,7c2581,151,2581,151,2581,151v4,7,4,7,4,7c2587,166,2587,166,2587,166v-2,8,-2,8,-2,8c2581,179,2574,182,2564,182v-12,,-23,-3,-33,-9l2526,193xm2405,133v45,-99,45,-99,45,-99c2452,48,2452,48,2452,48v14,85,14,85,14,85l2405,133xm2348,200v26,,26,,26,c2396,152,2396,152,2396,152v73,,73,,73,c2477,200,2477,200,2477,200v24,,24,,24,c2466,11,2466,11,2466,11v-26,,-26,,-26,l2348,200xm2172,200v24,,24,,24,c2207,112,2207,112,2207,112v7,-9,14,-17,24,-23c2235,86,2239,84,2243,82v4,-2,9,-3,13,-3c2259,79,2262,80,2264,82v3,4,3,4,3,4c2267,88,2268,92,2268,97v,5,-2,18,-5,40c2258,168,2258,168,2258,168v-1,11,-3,21,-4,32c2278,200,2278,200,2278,200v10,-72,10,-72,10,-72c2291,111,2292,100,2292,95v,-13,-2,-22,-7,-28c2281,62,2274,59,2265,59v-5,,-10,1,-15,2c2235,66,2222,74,2211,87v,,,,,c2213,59,2213,59,2213,59v-22,,-22,,-22,l2172,200xm2138,32v3,,7,-2,10,-6c2152,23,2154,18,2154,13v,-6,-3,-10,-9,-12c2137,,2137,,2137,v-10,5,-10,5,-10,5c2123,9,2121,13,2121,18v,6,3,10,9,13l2138,32xm2100,200v24,,24,,24,c2142,59,2142,59,2142,59v-23,,-23,,-23,l2100,200xm2038,59v-1,,-5,,-11,c2024,59,2020,60,2015,62v-11,4,-20,12,-27,22c1990,59,1990,59,1990,59v-23,,-23,,-23,c1948,200,1948,200,1948,200v24,,24,,24,c1983,117,1983,117,1983,117v5,-11,11,-19,19,-26c2012,85,2012,85,2012,85v3,-2,7,-3,11,-3c2027,82,2030,83,2032,84r6,-25xm1831,115v2,-5,4,-10,7,-15c1841,96,1844,92,1848,88v3,-4,7,-6,12,-8c1865,78,1870,76,1876,76v7,,13,2,19,5c1884,153,1884,153,1884,153v-13,19,-26,29,-40,29c1832,182,1826,170,1826,145v,-10,2,-20,5,-30xm1883,175v-2,25,-2,25,-2,25c1902,200,1902,200,1902,200,1921,59,1921,59,1921,59v-14,4,-14,4,-14,4c1896,60,1887,59,1880,59v-10,,-18,1,-25,4c1840,68,1829,77,1820,89v-12,18,-18,37,-18,59c1802,165,1805,177,1811,186v3,5,7,8,12,11c1828,199,1833,200,1838,200v18,,32,-8,45,-25xm1685,115v2,-5,4,-10,7,-15c1695,96,1698,92,1702,88v3,-4,7,-6,12,-8c1719,78,1724,76,1730,76v7,,13,2,19,5c1738,153,1738,153,1738,153v-13,19,-26,29,-40,29c1686,182,1680,170,1680,145v,-10,2,-20,5,-30xm1737,175v-2,25,-2,25,-2,25c1756,200,1756,200,1756,200,1775,59,1775,59,1775,59v-14,4,-14,4,-14,4c1750,60,1741,59,1734,59v-10,,-18,1,-25,4c1694,68,1683,77,1674,89v-12,18,-18,37,-18,59c1656,165,1659,177,1665,186v3,5,7,8,12,11c1682,199,1687,200,1692,200v18,,32,-8,45,-25xm1585,200v23,,23,,23,c1636,,1636,,1636,v-24,,-24,,-24,l1585,200xm1512,120v-13,6,-25,10,-37,10c1477,117,1481,106,1488,96v8,-13,18,-19,29,-19c1528,77,1533,82,1533,91v,11,-7,21,-21,29xm1479,170v-4,-10,-4,-10,-4,-10c1475,152,1475,152,1475,152v,-4,,-4,,-4c1486,147,1497,144,1508,141v6,-3,12,-5,18,-8c1532,130,1537,126,1542,122v4,-4,8,-9,11,-15c1555,102,1557,97,1557,91v,-5,-1,-10,-2,-14c1550,65,1539,59,1523,59v-22,,-39,8,-53,25c1464,92,1459,102,1455,113v-4,11,-5,23,-5,35c1450,171,1458,187,1475,196v6,3,14,4,24,4c1509,200,1519,197,1529,192v8,-5,14,-10,19,-16c1541,163,1541,163,1541,163v-14,12,-27,18,-41,18c1490,181,1483,178,1479,170xm1356,122v43,78,43,78,43,78c1427,200,1427,200,1427,200v-45,-73,-45,-73,-45,-73c1389,124,1395,119,1400,115v21,-18,33,-37,35,-56c1412,59,1412,59,1412,59v-3,7,-6,14,-10,19c1390,96,1375,111,1356,122v,,,,,xm1318,200v23,,23,,23,c1367,,1367,,1367,v-24,,-24,,-24,l1318,200xm1200,115v2,-5,4,-10,7,-15c1210,96,1213,92,1216,88v4,-4,8,-6,13,-8c1234,78,1239,76,1245,76v6,,13,2,19,5c1253,153,1253,153,1253,153v-13,19,-26,29,-40,29c1201,182,1195,170,1195,145v,-10,2,-20,5,-30xm1252,175v-2,25,-2,25,-2,25c1271,200,1271,200,1271,200,1290,59,1290,59,1290,59v-14,4,-14,4,-14,4c1265,60,1256,59,1249,59v-10,,-18,1,-25,4c1209,68,1198,77,1189,89v-12,18,-18,37,-18,59c1171,165,1174,177,1180,186v3,5,7,8,12,11c1196,199,1202,200,1207,200v18,,32,-8,45,-25xm949,200v23,,23,,23,c984,111,984,111,984,111v6,-9,13,-16,21,-22c1009,86,1013,83,1017,82v4,-2,7,-3,11,-3c1032,79,1035,80,1037,82v2,4,2,4,2,4c1040,88,1040,92,1040,97v,5,-1,18,-5,40c1031,168,1031,168,1031,168v-2,11,-3,21,-5,32c1050,200,1050,200,1050,200v12,-81,12,-81,12,-81c1063,113,1063,108,1064,104v6,-7,12,-13,19,-18c1093,81,1093,81,1093,81v10,-2,10,-2,10,-2c1111,82,1111,82,1111,82v3,4,3,4,3,4c1114,88,1115,92,1115,97v,5,-2,18,-5,40c1105,168,1105,168,1105,168v-1,11,-3,21,-4,32c1125,200,1125,200,1125,200v11,-72,11,-72,11,-72c1138,111,1139,100,1139,95v,-13,-2,-22,-7,-28c1128,62,1121,59,1112,59v-4,,-9,1,-13,2c1086,65,1074,72,1064,83v-1,-8,-4,-15,-8,-18c1051,61,1046,59,1040,59v-6,,-12,1,-16,2c1011,65,999,73,988,86v2,-27,2,-27,2,-27c968,59,968,59,968,59l949,200xm937,59v-1,,-5,,-11,c923,59,919,60,914,62v-11,4,-20,12,-27,22c889,59,889,59,889,59v-23,,-23,,-23,c847,200,847,200,847,200v24,,24,,24,c882,117,882,117,882,117v5,-11,11,-19,18,-26c911,85,911,85,911,85v3,-2,7,-3,11,-3c926,82,929,83,931,84r6,-25xm777,120v-12,6,-24,10,-36,10c742,117,747,106,753,96v9,-13,18,-19,30,-19c793,77,798,82,798,91v,11,-7,21,-21,29xm744,170v-3,-10,-3,-10,-3,-10c740,152,740,152,740,152v,-4,,-4,,-4c751,147,763,144,774,141v6,-3,12,-5,18,-8c798,130,803,126,807,122v5,-4,8,-9,11,-15c821,102,822,97,822,91v,-5,,-10,-2,-14c816,65,805,59,788,59v-21,,-38,8,-52,25c730,92,725,102,721,113v-4,11,-6,23,-6,35c715,171,724,187,741,196v6,3,14,4,24,4c774,200,784,197,794,192v9,-5,15,-10,19,-16c806,163,806,163,806,163v-13,12,-27,18,-40,18c756,181,749,178,744,170xm661,199v13,-4,22,-10,28,-16c686,169,686,169,686,169v-6,4,-6,4,-6,4c671,179,664,181,660,181v-5,,-7,-4,-7,-13c653,161,653,161,653,161v2,-11,2,-11,2,-11c664,78,664,78,664,78v32,,32,,32,c699,59,699,59,699,59v-32,,-32,,-32,c671,25,671,25,671,25v-20,,-20,,-20,c644,59,644,59,644,59v-13,,-13,,-13,c626,78,626,78,626,78v14,,14,,14,c630,162,630,162,630,162v-1,8,-2,13,-2,15c628,178,628,178,628,178v,15,8,22,22,22c654,200,658,200,661,199xm504,193v5,3,5,3,5,3c517,199,527,200,539,200v15,,26,-3,35,-9c583,184,588,175,588,163v,-13,-6,-24,-18,-34c553,115,553,115,553,115v-7,-6,-11,-13,-11,-21c542,88,544,84,549,81v7,-3,7,-3,7,-3c566,77,566,77,566,77v10,1,10,1,10,1c585,81,590,84,592,87v5,-23,5,-23,5,-23c596,63,593,62,588,61v-5,-1,-13,-2,-23,-2c552,59,541,62,533,69v-4,3,-8,7,-10,11c520,85,519,91,519,99v,7,3,15,8,22c530,125,536,131,544,138v8,7,8,7,8,7c559,151,559,151,559,151v4,7,4,7,4,7c564,166,564,166,564,166v-2,8,-2,8,-2,8c558,179,551,182,541,182v-12,,-23,-3,-33,-9l504,193xm476,32v4,,7,-2,11,-6c491,23,493,18,493,13,493,7,490,3,484,1,476,,476,,476,,466,5,466,5,466,5v-4,4,-6,8,-6,13c460,24,463,28,469,31r7,1xm438,200v24,,24,,24,c481,59,481,59,481,59v-24,,-24,,-24,l438,200xm317,115v2,-5,4,-10,7,-15c327,96,330,92,334,88v4,-4,8,-6,13,-8c351,78,357,76,363,76v6,,12,2,18,5c371,153,371,153,371,153v-6,8,-12,14,-18,19c345,178,337,182,329,182v-11,,-17,-12,-17,-37c312,135,314,125,317,115xm292,258v2,,5,1,11,2c308,261,316,262,325,262v21,,37,-7,49,-20c381,234,386,223,387,212,408,59,408,59,408,59v-14,4,-14,4,-14,4c383,60,374,59,366,59v-9,,-17,1,-25,4c327,68,315,77,306,89v-13,18,-19,38,-19,59c287,165,290,177,296,186v4,5,7,8,12,11c313,199,318,200,324,200v5,,10,,15,-2c351,194,361,186,369,175v-6,36,-6,36,-6,36c362,216,361,221,359,225v-5,13,-15,19,-29,19c318,244,307,242,298,237r-6,21xm218,120v-12,6,-24,10,-36,10c183,117,187,106,194,96v8,-13,18,-19,30,-19c234,77,239,82,239,91v,11,-7,21,-21,29xm185,170v-3,-10,-3,-10,-3,-10c181,152,181,152,181,152v,-4,,-4,,-4c192,147,203,144,215,141v6,-3,12,-5,17,-8c238,130,243,126,248,122v4,-4,8,-9,11,-15c262,102,263,97,263,91v,-5,-1,-10,-2,-14c256,65,246,59,229,59v-21,,-39,8,-52,25c170,92,165,102,161,113v-3,11,-5,23,-5,35c156,171,164,187,182,196v6,3,14,4,23,4c215,200,225,197,235,192v8,-5,15,-10,19,-16c247,163,247,163,247,163v-14,12,-27,18,-40,18c196,181,189,178,185,170xm46,31v6,-1,15,-2,25,-2c94,29,105,38,105,57v,13,-3,23,-9,31c89,97,78,101,64,101v-5,,-5,,-5,c51,101,51,101,51,101v-8,,-8,,-8,c37,101,37,101,37,101l46,31xm59,121v9,,18,14,26,42c92,182,97,195,101,200v28,,28,,28,c128,199,126,196,124,192v-2,-4,-9,-19,-19,-43c100,135,95,124,88,117v7,-2,14,-5,19,-9c123,96,131,79,131,56v,-14,-4,-26,-14,-33c107,15,93,11,74,11v-38,,-38,,-38,c24,11,24,11,24,11,,200,,200,,200v25,,25,,25,c35,121,35,121,35,121v15,,15,,15,l59,121xe" fillcolor="#1d1d1b" stroked="f">
                <v:path arrowok="t" o:connecttype="custom" o:connectlocs="1170943,53340;1149676,18733;1109682,46990;1109999,62230;1116030,0;1127774,3493;1090954,10160;1057943,53340;1049373,24765;1022393,26035;1035407,21273;971606,25400;986525,20003;943039,19685;950022,18733;891618,56833;875112,52388;853846,24765;850037,43815;813217,63500;831627,20320;821152,52705;753543,63500;708152,28258;727515,30163;683711,4128;666571,63500;638638,26988;585313,57785;571981,46990;551667,48578;531352,28258;479931,38100;484375,42228;485327,60960;448190,18733;385976,27940;409465,18733;308527,63500;333285,63500;349474,63500;313606,27305;276468,63500;253297,28893;260280,24448;236157,53975;221873,18733;206320,63500;176483,24765;172674,43815;156485,4128;139028,63500;100620,36513;91098,46990;69196,38100;73640,42228;74592,60960;16188,32068;33963,34290" o:connectangles="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BC24928"/>
    <w:multiLevelType w:val="multilevel"/>
    <w:tmpl w:val="D06EAE7C"/>
    <w:styleLink w:val="DashedlistRHVO"/>
    <w:lvl w:ilvl="0">
      <w:start w:val="1"/>
      <w:numFmt w:val="bullet"/>
      <w:pStyle w:val="Dashedlist1stlevelRHVO"/>
      <w:lvlText w:val="–"/>
      <w:lvlJc w:val="left"/>
      <w:pPr>
        <w:ind w:left="284" w:hanging="284"/>
      </w:pPr>
      <w:rPr>
        <w:rFonts w:ascii="Calibri" w:hAnsi="Calibri" w:hint="default"/>
      </w:rPr>
    </w:lvl>
    <w:lvl w:ilvl="1">
      <w:start w:val="1"/>
      <w:numFmt w:val="bullet"/>
      <w:pStyle w:val="Dashedlist2ndlevelRHVO"/>
      <w:lvlText w:val="–"/>
      <w:lvlJc w:val="left"/>
      <w:pPr>
        <w:ind w:left="568" w:hanging="284"/>
      </w:pPr>
      <w:rPr>
        <w:rFonts w:ascii="Calibri" w:hAnsi="Calibri" w:hint="default"/>
      </w:rPr>
    </w:lvl>
    <w:lvl w:ilvl="2">
      <w:start w:val="1"/>
      <w:numFmt w:val="bullet"/>
      <w:pStyle w:val="Dash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2" w15:restartNumberingAfterBreak="0">
    <w:nsid w:val="0FA73F92"/>
    <w:multiLevelType w:val="hybridMultilevel"/>
    <w:tmpl w:val="9CECB1DA"/>
    <w:lvl w:ilvl="0" w:tplc="0D7A6E1C">
      <w:start w:val="1"/>
      <w:numFmt w:val="decimal"/>
      <w:pStyle w:val="Tabelnumm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F52775"/>
    <w:multiLevelType w:val="multilevel"/>
    <w:tmpl w:val="9C968EB4"/>
    <w:numStyleLink w:val="AgendaitemlistRHVO"/>
  </w:abstractNum>
  <w:abstractNum w:abstractNumId="16" w15:restartNumberingAfterBreak="0">
    <w:nsid w:val="160038E2"/>
    <w:multiLevelType w:val="hybridMultilevel"/>
    <w:tmpl w:val="EF38D6AC"/>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82879C7"/>
    <w:multiLevelType w:val="multilevel"/>
    <w:tmpl w:val="89367262"/>
    <w:numStyleLink w:val="NumberedlistRHVO"/>
  </w:abstractNum>
  <w:abstractNum w:abstractNumId="18"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7ED565C"/>
    <w:multiLevelType w:val="hybridMultilevel"/>
    <w:tmpl w:val="773CBA7E"/>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8812C7"/>
    <w:multiLevelType w:val="multilevel"/>
    <w:tmpl w:val="E3304A8C"/>
    <w:numStyleLink w:val="StandardlistRHVO"/>
  </w:abstractNum>
  <w:abstractNum w:abstractNumId="21" w15:restartNumberingAfterBreak="0">
    <w:nsid w:val="2C3D62EC"/>
    <w:multiLevelType w:val="multilevel"/>
    <w:tmpl w:val="D06EAE7C"/>
    <w:numStyleLink w:val="DashedlistRHVO"/>
  </w:abstractNum>
  <w:abstractNum w:abstractNumId="22" w15:restartNumberingAfterBreak="0">
    <w:nsid w:val="2D665843"/>
    <w:multiLevelType w:val="multilevel"/>
    <w:tmpl w:val="C928AB2A"/>
    <w:styleLink w:val="AppendixnumberingRHVO"/>
    <w:lvl w:ilvl="0">
      <w:start w:val="1"/>
      <w:numFmt w:val="decimal"/>
      <w:pStyle w:val="Appendixheading1RHVO"/>
      <w:suff w:val="nothing"/>
      <w:lvlText w:val="Aanhangsel %1"/>
      <w:lvlJc w:val="left"/>
      <w:pPr>
        <w:ind w:left="284" w:hanging="284"/>
      </w:pPr>
      <w:rPr>
        <w:rFonts w:hint="default"/>
        <w:caps/>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LowercaseletterlistRHVO"/>
    <w:lvl w:ilvl="0">
      <w:start w:val="1"/>
      <w:numFmt w:val="lowerLetter"/>
      <w:pStyle w:val="Lowercaseletterlist1stlevelRHVO"/>
      <w:lvlText w:val="%1"/>
      <w:lvlJc w:val="left"/>
      <w:pPr>
        <w:ind w:left="284" w:hanging="284"/>
      </w:pPr>
      <w:rPr>
        <w:rFonts w:hint="default"/>
      </w:rPr>
    </w:lvl>
    <w:lvl w:ilvl="1">
      <w:start w:val="1"/>
      <w:numFmt w:val="lowerLetter"/>
      <w:pStyle w:val="Lowercaseletterlist2ndlevelRHVO"/>
      <w:lvlText w:val="%2"/>
      <w:lvlJc w:val="left"/>
      <w:pPr>
        <w:ind w:left="568" w:hanging="284"/>
      </w:pPr>
      <w:rPr>
        <w:rFonts w:hint="default"/>
      </w:rPr>
    </w:lvl>
    <w:lvl w:ilvl="2">
      <w:start w:val="1"/>
      <w:numFmt w:val="lowerLetter"/>
      <w:pStyle w:val="Lowercaseletterlist3rdlevelRHV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319862AC"/>
    <w:multiLevelType w:val="multilevel"/>
    <w:tmpl w:val="E3304A8C"/>
    <w:styleLink w:val="StandardlistRHVO"/>
    <w:lvl w:ilvl="0">
      <w:start w:val="1"/>
      <w:numFmt w:val="bullet"/>
      <w:lvlText w:val="–"/>
      <w:lvlJc w:val="left"/>
      <w:pPr>
        <w:ind w:left="284" w:hanging="284"/>
      </w:pPr>
      <w:rPr>
        <w:rFonts w:ascii="Calibri" w:hAnsi="Calibri" w:hint="default"/>
      </w:rPr>
    </w:lvl>
    <w:lvl w:ilvl="1">
      <w:start w:val="1"/>
      <w:numFmt w:val="bullet"/>
      <w:pStyle w:val="Standardlist2ndlevelRHVO"/>
      <w:lvlText w:val="•"/>
      <w:lvlJc w:val="left"/>
      <w:pPr>
        <w:ind w:left="568" w:hanging="284"/>
      </w:pPr>
      <w:rPr>
        <w:rFonts w:ascii="Calibri" w:hAnsi="Calibri" w:hint="default"/>
      </w:rPr>
    </w:lvl>
    <w:lvl w:ilvl="2">
      <w:start w:val="1"/>
      <w:numFmt w:val="bullet"/>
      <w:pStyle w:val="Standardlist3rdlevelRHVO"/>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Calibri" w:hAnsi="Calibri" w:hint="default"/>
        <w:color w:val="000000" w:themeColor="text1"/>
      </w:rPr>
    </w:lvl>
    <w:lvl w:ilvl="6">
      <w:start w:val="1"/>
      <w:numFmt w:val="bullet"/>
      <w:lvlText w:val="-"/>
      <w:lvlJc w:val="left"/>
      <w:pPr>
        <w:ind w:left="1988" w:hanging="284"/>
      </w:pPr>
      <w:rPr>
        <w:rFonts w:ascii="Calibri" w:hAnsi="Calibri"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5" w15:restartNumberingAfterBreak="0">
    <w:nsid w:val="3826426E"/>
    <w:multiLevelType w:val="hybridMultilevel"/>
    <w:tmpl w:val="4F9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8A2A0C"/>
    <w:multiLevelType w:val="multilevel"/>
    <w:tmpl w:val="89367262"/>
    <w:styleLink w:val="NumberedlistRHVO"/>
    <w:lvl w:ilvl="0">
      <w:start w:val="1"/>
      <w:numFmt w:val="decimal"/>
      <w:pStyle w:val="Numberedlist1stlevelRHVO"/>
      <w:lvlText w:val="%1"/>
      <w:lvlJc w:val="left"/>
      <w:pPr>
        <w:ind w:left="284" w:hanging="284"/>
      </w:pPr>
      <w:rPr>
        <w:rFonts w:hint="default"/>
      </w:rPr>
    </w:lvl>
    <w:lvl w:ilvl="1">
      <w:start w:val="1"/>
      <w:numFmt w:val="decimal"/>
      <w:pStyle w:val="Numberedlist2ndlevelRHVO"/>
      <w:lvlText w:val="%2"/>
      <w:lvlJc w:val="left"/>
      <w:pPr>
        <w:ind w:left="568" w:hanging="284"/>
      </w:pPr>
      <w:rPr>
        <w:rFonts w:hint="default"/>
      </w:rPr>
    </w:lvl>
    <w:lvl w:ilvl="2">
      <w:start w:val="1"/>
      <w:numFmt w:val="decimal"/>
      <w:pStyle w:val="Numberedlist3rdlevelRHV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7" w15:restartNumberingAfterBreak="0">
    <w:nsid w:val="39AA69E8"/>
    <w:multiLevelType w:val="hybridMultilevel"/>
    <w:tmpl w:val="7384F3A6"/>
    <w:lvl w:ilvl="0" w:tplc="BE2A0BB4">
      <w:start w:val="1"/>
      <w:numFmt w:val="bullet"/>
      <w:pStyle w:val="Bulletedlist1stlevelRHVO"/>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EF61F8"/>
    <w:multiLevelType w:val="multilevel"/>
    <w:tmpl w:val="121C0CF6"/>
    <w:styleLink w:val="HeadingnumberingRHVO"/>
    <w:lvl w:ilvl="0">
      <w:start w:val="1"/>
      <w:numFmt w:val="decimal"/>
      <w:pStyle w:val="Kop1"/>
      <w:lvlText w:val="%1"/>
      <w:lvlJc w:val="left"/>
      <w:pPr>
        <w:ind w:left="284" w:hanging="284"/>
      </w:pPr>
      <w:rPr>
        <w:rFonts w:hint="default"/>
      </w:rPr>
    </w:lvl>
    <w:lvl w:ilvl="1">
      <w:start w:val="1"/>
      <w:numFmt w:val="decimal"/>
      <w:pStyle w:val="Kop2"/>
      <w:lvlText w:val="%1.%2"/>
      <w:lvlJc w:val="left"/>
      <w:pPr>
        <w:ind w:left="284" w:hanging="284"/>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9" w15:restartNumberingAfterBreak="0">
    <w:nsid w:val="43347099"/>
    <w:multiLevelType w:val="multilevel"/>
    <w:tmpl w:val="121C0CF6"/>
    <w:numStyleLink w:val="HeadingnumberingRHVO"/>
  </w:abstractNum>
  <w:abstractNum w:abstractNumId="30"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1"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B7641D"/>
    <w:multiLevelType w:val="hybridMultilevel"/>
    <w:tmpl w:val="F73A060C"/>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D00878"/>
    <w:multiLevelType w:val="multilevel"/>
    <w:tmpl w:val="1D3AA488"/>
    <w:numStyleLink w:val="OpenbulletlistRHVO"/>
  </w:abstractNum>
  <w:abstractNum w:abstractNumId="34" w15:restartNumberingAfterBreak="0">
    <w:nsid w:val="553D54CC"/>
    <w:multiLevelType w:val="hybridMultilevel"/>
    <w:tmpl w:val="98FEBA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7211F89"/>
    <w:multiLevelType w:val="multilevel"/>
    <w:tmpl w:val="8936726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6" w15:restartNumberingAfterBreak="0">
    <w:nsid w:val="6E7370EC"/>
    <w:multiLevelType w:val="multilevel"/>
    <w:tmpl w:val="9200769E"/>
    <w:numStyleLink w:val="LowercaseletterlistRHVO"/>
  </w:abstractNum>
  <w:num w:numId="1">
    <w:abstractNumId w:val="10"/>
  </w:num>
  <w:num w:numId="2">
    <w:abstractNumId w:val="26"/>
  </w:num>
  <w:num w:numId="3">
    <w:abstractNumId w:val="30"/>
  </w:num>
  <w:num w:numId="4">
    <w:abstractNumId w:val="11"/>
  </w:num>
  <w:num w:numId="5">
    <w:abstractNumId w:val="31"/>
  </w:num>
  <w:num w:numId="6">
    <w:abstractNumId w:val="14"/>
  </w:num>
  <w:num w:numId="7">
    <w:abstractNumId w:val="13"/>
  </w:num>
  <w:num w:numId="8">
    <w:abstractNumId w:val="23"/>
  </w:num>
  <w:num w:numId="9">
    <w:abstractNumId w:val="28"/>
  </w:num>
  <w:num w:numId="10">
    <w:abstractNumId w:val="24"/>
  </w:num>
  <w:num w:numId="11">
    <w:abstractNumId w:val="2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6"/>
  </w:num>
  <w:num w:numId="23">
    <w:abstractNumId w:val="17"/>
  </w:num>
  <w:num w:numId="24">
    <w:abstractNumId w:val="18"/>
  </w:num>
  <w:num w:numId="25">
    <w:abstractNumId w:val="15"/>
  </w:num>
  <w:num w:numId="26">
    <w:abstractNumId w:val="33"/>
  </w:num>
  <w:num w:numId="27">
    <w:abstractNumId w:val="20"/>
  </w:num>
  <w:num w:numId="28">
    <w:abstractNumId w:val="21"/>
  </w:num>
  <w:num w:numId="29">
    <w:abstractNumId w:val="29"/>
    <w:lvlOverride w:ilvl="0">
      <w:lvl w:ilvl="0">
        <w:start w:val="1"/>
        <w:numFmt w:val="decimal"/>
        <w:pStyle w:val="Kop1"/>
        <w:lvlText w:val="%1"/>
        <w:lvlJc w:val="left"/>
        <w:pPr>
          <w:ind w:left="284" w:hanging="284"/>
        </w:pPr>
        <w:rPr>
          <w:rFonts w:hint="default"/>
        </w:rPr>
      </w:lvl>
    </w:lvlOverride>
  </w:num>
  <w:num w:numId="30">
    <w:abstractNumId w:val="27"/>
  </w:num>
  <w:num w:numId="31">
    <w:abstractNumId w:val="12"/>
  </w:num>
  <w:num w:numId="32">
    <w:abstractNumId w:val="34"/>
  </w:num>
  <w:num w:numId="33">
    <w:abstractNumId w:val="25"/>
  </w:num>
  <w:num w:numId="34">
    <w:abstractNumId w:val="35"/>
  </w:num>
  <w:num w:numId="35">
    <w:abstractNumId w:val="32"/>
  </w:num>
  <w:num w:numId="36">
    <w:abstractNumId w:val="19"/>
  </w:num>
  <w:num w:numId="37">
    <w:abstractNumId w:val="16"/>
  </w:num>
  <w:num w:numId="38">
    <w:abstractNumId w:val="27"/>
  </w:num>
  <w:num w:numId="39">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4710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6FB"/>
    <w:rsid w:val="00004562"/>
    <w:rsid w:val="000046AC"/>
    <w:rsid w:val="000053DE"/>
    <w:rsid w:val="00006237"/>
    <w:rsid w:val="0000663D"/>
    <w:rsid w:val="00010D95"/>
    <w:rsid w:val="00011BFA"/>
    <w:rsid w:val="00011FB3"/>
    <w:rsid w:val="0002562D"/>
    <w:rsid w:val="000266B2"/>
    <w:rsid w:val="000315D4"/>
    <w:rsid w:val="00035232"/>
    <w:rsid w:val="000368FF"/>
    <w:rsid w:val="000418EF"/>
    <w:rsid w:val="0005205D"/>
    <w:rsid w:val="00052FF4"/>
    <w:rsid w:val="00053E43"/>
    <w:rsid w:val="0005430B"/>
    <w:rsid w:val="00066B67"/>
    <w:rsid w:val="00074DAC"/>
    <w:rsid w:val="00087076"/>
    <w:rsid w:val="00087449"/>
    <w:rsid w:val="00094C8F"/>
    <w:rsid w:val="0009698A"/>
    <w:rsid w:val="000977D8"/>
    <w:rsid w:val="000A1B78"/>
    <w:rsid w:val="000A3D1B"/>
    <w:rsid w:val="000B5821"/>
    <w:rsid w:val="000C0969"/>
    <w:rsid w:val="000C1A1A"/>
    <w:rsid w:val="000C27A6"/>
    <w:rsid w:val="000C385E"/>
    <w:rsid w:val="000C6F9E"/>
    <w:rsid w:val="000D5283"/>
    <w:rsid w:val="000D6AB7"/>
    <w:rsid w:val="000E55A1"/>
    <w:rsid w:val="000E6E43"/>
    <w:rsid w:val="000F213A"/>
    <w:rsid w:val="000F2D93"/>
    <w:rsid w:val="000F650E"/>
    <w:rsid w:val="00100B98"/>
    <w:rsid w:val="00103A43"/>
    <w:rsid w:val="00106601"/>
    <w:rsid w:val="00110A9F"/>
    <w:rsid w:val="00111AEB"/>
    <w:rsid w:val="00112646"/>
    <w:rsid w:val="00115C9D"/>
    <w:rsid w:val="001170AE"/>
    <w:rsid w:val="00122DED"/>
    <w:rsid w:val="00125507"/>
    <w:rsid w:val="00132265"/>
    <w:rsid w:val="00135A2A"/>
    <w:rsid w:val="00135E7B"/>
    <w:rsid w:val="0013762C"/>
    <w:rsid w:val="00137CBB"/>
    <w:rsid w:val="00143C2A"/>
    <w:rsid w:val="00145B36"/>
    <w:rsid w:val="00145B8E"/>
    <w:rsid w:val="0014640F"/>
    <w:rsid w:val="00146B65"/>
    <w:rsid w:val="001579D8"/>
    <w:rsid w:val="00164AEB"/>
    <w:rsid w:val="00165806"/>
    <w:rsid w:val="0017032E"/>
    <w:rsid w:val="0018093D"/>
    <w:rsid w:val="00190419"/>
    <w:rsid w:val="00196D8A"/>
    <w:rsid w:val="001A2714"/>
    <w:rsid w:val="001B1B37"/>
    <w:rsid w:val="001B228E"/>
    <w:rsid w:val="001B2B28"/>
    <w:rsid w:val="001B4C7E"/>
    <w:rsid w:val="001C11BE"/>
    <w:rsid w:val="001C1849"/>
    <w:rsid w:val="001C4C0D"/>
    <w:rsid w:val="001C63E7"/>
    <w:rsid w:val="001D2A06"/>
    <w:rsid w:val="001D4E36"/>
    <w:rsid w:val="001E2293"/>
    <w:rsid w:val="001E34AC"/>
    <w:rsid w:val="001E7D1A"/>
    <w:rsid w:val="001F5B4F"/>
    <w:rsid w:val="001F5C28"/>
    <w:rsid w:val="001F6547"/>
    <w:rsid w:val="00203985"/>
    <w:rsid w:val="0020548B"/>
    <w:rsid w:val="0020607F"/>
    <w:rsid w:val="00206FF8"/>
    <w:rsid w:val="002074B2"/>
    <w:rsid w:val="00213DD2"/>
    <w:rsid w:val="00216489"/>
    <w:rsid w:val="00220A9C"/>
    <w:rsid w:val="00221544"/>
    <w:rsid w:val="00230B64"/>
    <w:rsid w:val="00236DE9"/>
    <w:rsid w:val="00242226"/>
    <w:rsid w:val="00247076"/>
    <w:rsid w:val="002518D2"/>
    <w:rsid w:val="002549C1"/>
    <w:rsid w:val="00256039"/>
    <w:rsid w:val="00257AA9"/>
    <w:rsid w:val="002614A1"/>
    <w:rsid w:val="00262D4E"/>
    <w:rsid w:val="002646C8"/>
    <w:rsid w:val="00280FEF"/>
    <w:rsid w:val="00282B5D"/>
    <w:rsid w:val="00283592"/>
    <w:rsid w:val="00284FF5"/>
    <w:rsid w:val="00286914"/>
    <w:rsid w:val="002948A1"/>
    <w:rsid w:val="00294CD2"/>
    <w:rsid w:val="00294EEE"/>
    <w:rsid w:val="002A2E44"/>
    <w:rsid w:val="002B08A4"/>
    <w:rsid w:val="002B2998"/>
    <w:rsid w:val="002B56B2"/>
    <w:rsid w:val="002B607C"/>
    <w:rsid w:val="002B64EE"/>
    <w:rsid w:val="002C1A39"/>
    <w:rsid w:val="002C2BEB"/>
    <w:rsid w:val="002C46FB"/>
    <w:rsid w:val="002D0E88"/>
    <w:rsid w:val="002D52B2"/>
    <w:rsid w:val="002E2611"/>
    <w:rsid w:val="002E274E"/>
    <w:rsid w:val="002E42DE"/>
    <w:rsid w:val="002E7D7F"/>
    <w:rsid w:val="002F5346"/>
    <w:rsid w:val="002F7B77"/>
    <w:rsid w:val="003063C0"/>
    <w:rsid w:val="00310C04"/>
    <w:rsid w:val="003124AA"/>
    <w:rsid w:val="00317DEA"/>
    <w:rsid w:val="00323121"/>
    <w:rsid w:val="00324B52"/>
    <w:rsid w:val="003253BA"/>
    <w:rsid w:val="00334D4B"/>
    <w:rsid w:val="00335B5E"/>
    <w:rsid w:val="00337DDE"/>
    <w:rsid w:val="003453ED"/>
    <w:rsid w:val="00346631"/>
    <w:rsid w:val="00346BE0"/>
    <w:rsid w:val="00351AF3"/>
    <w:rsid w:val="00364E1D"/>
    <w:rsid w:val="00365254"/>
    <w:rsid w:val="00365327"/>
    <w:rsid w:val="0037453B"/>
    <w:rsid w:val="003747D5"/>
    <w:rsid w:val="00374C23"/>
    <w:rsid w:val="00374D9A"/>
    <w:rsid w:val="00377612"/>
    <w:rsid w:val="00377DAA"/>
    <w:rsid w:val="00382603"/>
    <w:rsid w:val="0039126D"/>
    <w:rsid w:val="00391861"/>
    <w:rsid w:val="003964D4"/>
    <w:rsid w:val="0039656A"/>
    <w:rsid w:val="00396733"/>
    <w:rsid w:val="00397B57"/>
    <w:rsid w:val="003A373D"/>
    <w:rsid w:val="003A56DF"/>
    <w:rsid w:val="003A5ED3"/>
    <w:rsid w:val="003A6677"/>
    <w:rsid w:val="003B0DC2"/>
    <w:rsid w:val="003B14A0"/>
    <w:rsid w:val="003D09E4"/>
    <w:rsid w:val="003D414A"/>
    <w:rsid w:val="003D74C6"/>
    <w:rsid w:val="003E047C"/>
    <w:rsid w:val="003E17E8"/>
    <w:rsid w:val="003E2C61"/>
    <w:rsid w:val="003E30F2"/>
    <w:rsid w:val="003E3B7D"/>
    <w:rsid w:val="003E4540"/>
    <w:rsid w:val="003F1484"/>
    <w:rsid w:val="003F2747"/>
    <w:rsid w:val="004001AF"/>
    <w:rsid w:val="00402863"/>
    <w:rsid w:val="00413140"/>
    <w:rsid w:val="0041674F"/>
    <w:rsid w:val="004178CB"/>
    <w:rsid w:val="0042594D"/>
    <w:rsid w:val="00432D86"/>
    <w:rsid w:val="004379A2"/>
    <w:rsid w:val="00440D42"/>
    <w:rsid w:val="00447416"/>
    <w:rsid w:val="00451FDB"/>
    <w:rsid w:val="004545D0"/>
    <w:rsid w:val="00455AD9"/>
    <w:rsid w:val="004564A6"/>
    <w:rsid w:val="00461673"/>
    <w:rsid w:val="004656F6"/>
    <w:rsid w:val="004659D3"/>
    <w:rsid w:val="004666FB"/>
    <w:rsid w:val="00466D71"/>
    <w:rsid w:val="004732A7"/>
    <w:rsid w:val="0047392D"/>
    <w:rsid w:val="00474305"/>
    <w:rsid w:val="00474B26"/>
    <w:rsid w:val="0047518D"/>
    <w:rsid w:val="004804E1"/>
    <w:rsid w:val="00483C5E"/>
    <w:rsid w:val="00484C8E"/>
    <w:rsid w:val="00486319"/>
    <w:rsid w:val="00487543"/>
    <w:rsid w:val="004875E2"/>
    <w:rsid w:val="00490BBD"/>
    <w:rsid w:val="004B1466"/>
    <w:rsid w:val="004C1F2A"/>
    <w:rsid w:val="004C27B7"/>
    <w:rsid w:val="004D2412"/>
    <w:rsid w:val="004D7316"/>
    <w:rsid w:val="004E40FA"/>
    <w:rsid w:val="004F2E26"/>
    <w:rsid w:val="004F6A99"/>
    <w:rsid w:val="00500AEB"/>
    <w:rsid w:val="00501A64"/>
    <w:rsid w:val="00503BFD"/>
    <w:rsid w:val="005043E5"/>
    <w:rsid w:val="005105F2"/>
    <w:rsid w:val="00512194"/>
    <w:rsid w:val="00515E2F"/>
    <w:rsid w:val="00521726"/>
    <w:rsid w:val="005229C8"/>
    <w:rsid w:val="00523D24"/>
    <w:rsid w:val="00526530"/>
    <w:rsid w:val="005327FB"/>
    <w:rsid w:val="0053645C"/>
    <w:rsid w:val="00545244"/>
    <w:rsid w:val="0054653C"/>
    <w:rsid w:val="00553801"/>
    <w:rsid w:val="00554096"/>
    <w:rsid w:val="00560580"/>
    <w:rsid w:val="00561101"/>
    <w:rsid w:val="005615BE"/>
    <w:rsid w:val="00562E3D"/>
    <w:rsid w:val="00575FFC"/>
    <w:rsid w:val="005A2BEC"/>
    <w:rsid w:val="005A6922"/>
    <w:rsid w:val="005A697F"/>
    <w:rsid w:val="005B4FAF"/>
    <w:rsid w:val="005B6BD9"/>
    <w:rsid w:val="005B7C98"/>
    <w:rsid w:val="005C0AA7"/>
    <w:rsid w:val="005C5603"/>
    <w:rsid w:val="005C6668"/>
    <w:rsid w:val="005D4151"/>
    <w:rsid w:val="005D5E21"/>
    <w:rsid w:val="005E5D44"/>
    <w:rsid w:val="005F447B"/>
    <w:rsid w:val="005F52D2"/>
    <w:rsid w:val="005F532F"/>
    <w:rsid w:val="005F6189"/>
    <w:rsid w:val="006040DB"/>
    <w:rsid w:val="006045A8"/>
    <w:rsid w:val="00612C22"/>
    <w:rsid w:val="00613DAF"/>
    <w:rsid w:val="00625E0C"/>
    <w:rsid w:val="006271BC"/>
    <w:rsid w:val="00633A89"/>
    <w:rsid w:val="00635004"/>
    <w:rsid w:val="0063532E"/>
    <w:rsid w:val="00655408"/>
    <w:rsid w:val="00664EE1"/>
    <w:rsid w:val="0066531D"/>
    <w:rsid w:val="006767B2"/>
    <w:rsid w:val="00685EED"/>
    <w:rsid w:val="00686B29"/>
    <w:rsid w:val="006953A2"/>
    <w:rsid w:val="00695C36"/>
    <w:rsid w:val="006A158C"/>
    <w:rsid w:val="006A387A"/>
    <w:rsid w:val="006B6044"/>
    <w:rsid w:val="006C3998"/>
    <w:rsid w:val="006C42CC"/>
    <w:rsid w:val="006C57CE"/>
    <w:rsid w:val="006C6A9D"/>
    <w:rsid w:val="006D1154"/>
    <w:rsid w:val="006D2ECD"/>
    <w:rsid w:val="006D4187"/>
    <w:rsid w:val="006F4260"/>
    <w:rsid w:val="00703BD3"/>
    <w:rsid w:val="00705849"/>
    <w:rsid w:val="00706308"/>
    <w:rsid w:val="007063FC"/>
    <w:rsid w:val="00706D10"/>
    <w:rsid w:val="00707352"/>
    <w:rsid w:val="00711A0C"/>
    <w:rsid w:val="007125A7"/>
    <w:rsid w:val="00712665"/>
    <w:rsid w:val="0071386B"/>
    <w:rsid w:val="00714D40"/>
    <w:rsid w:val="0072479C"/>
    <w:rsid w:val="0072539D"/>
    <w:rsid w:val="007358BA"/>
    <w:rsid w:val="007361EE"/>
    <w:rsid w:val="00736D3D"/>
    <w:rsid w:val="00741EB8"/>
    <w:rsid w:val="00750733"/>
    <w:rsid w:val="007524F4"/>
    <w:rsid w:val="007525D1"/>
    <w:rsid w:val="00756C31"/>
    <w:rsid w:val="00763B35"/>
    <w:rsid w:val="00764AF2"/>
    <w:rsid w:val="00766E99"/>
    <w:rsid w:val="00770652"/>
    <w:rsid w:val="00775717"/>
    <w:rsid w:val="00776618"/>
    <w:rsid w:val="00780446"/>
    <w:rsid w:val="00783EED"/>
    <w:rsid w:val="00785B8E"/>
    <w:rsid w:val="0078653F"/>
    <w:rsid w:val="0078735B"/>
    <w:rsid w:val="00787B55"/>
    <w:rsid w:val="0079179F"/>
    <w:rsid w:val="00796A8D"/>
    <w:rsid w:val="007A056F"/>
    <w:rsid w:val="007A37C8"/>
    <w:rsid w:val="007B5373"/>
    <w:rsid w:val="007C0010"/>
    <w:rsid w:val="007C037C"/>
    <w:rsid w:val="007C18A5"/>
    <w:rsid w:val="007C2B89"/>
    <w:rsid w:val="007C309A"/>
    <w:rsid w:val="007C5380"/>
    <w:rsid w:val="007C7B22"/>
    <w:rsid w:val="007D246C"/>
    <w:rsid w:val="007D4A7D"/>
    <w:rsid w:val="007D6578"/>
    <w:rsid w:val="007E7724"/>
    <w:rsid w:val="007F01DE"/>
    <w:rsid w:val="007F2466"/>
    <w:rsid w:val="007F48F0"/>
    <w:rsid w:val="007F653F"/>
    <w:rsid w:val="008064EE"/>
    <w:rsid w:val="00810585"/>
    <w:rsid w:val="0081621D"/>
    <w:rsid w:val="00826EA4"/>
    <w:rsid w:val="00832239"/>
    <w:rsid w:val="00845233"/>
    <w:rsid w:val="00845DEA"/>
    <w:rsid w:val="00854B34"/>
    <w:rsid w:val="00856B05"/>
    <w:rsid w:val="0086137E"/>
    <w:rsid w:val="00865573"/>
    <w:rsid w:val="008736AE"/>
    <w:rsid w:val="008775D3"/>
    <w:rsid w:val="008805E1"/>
    <w:rsid w:val="00884350"/>
    <w:rsid w:val="00886BB9"/>
    <w:rsid w:val="008870F0"/>
    <w:rsid w:val="00892686"/>
    <w:rsid w:val="00893934"/>
    <w:rsid w:val="00895C55"/>
    <w:rsid w:val="008A107F"/>
    <w:rsid w:val="008B00AD"/>
    <w:rsid w:val="008B5CD1"/>
    <w:rsid w:val="008C2F90"/>
    <w:rsid w:val="008C7FA8"/>
    <w:rsid w:val="008D23E7"/>
    <w:rsid w:val="008D57BA"/>
    <w:rsid w:val="008D7BDD"/>
    <w:rsid w:val="008E1B3D"/>
    <w:rsid w:val="0090724E"/>
    <w:rsid w:val="00910D57"/>
    <w:rsid w:val="009221AC"/>
    <w:rsid w:val="009225D7"/>
    <w:rsid w:val="00930E93"/>
    <w:rsid w:val="00934750"/>
    <w:rsid w:val="00934B06"/>
    <w:rsid w:val="00934E30"/>
    <w:rsid w:val="0093516B"/>
    <w:rsid w:val="00935271"/>
    <w:rsid w:val="00941384"/>
    <w:rsid w:val="009420B9"/>
    <w:rsid w:val="00943209"/>
    <w:rsid w:val="0094509D"/>
    <w:rsid w:val="00945318"/>
    <w:rsid w:val="009477DA"/>
    <w:rsid w:val="00950DB4"/>
    <w:rsid w:val="009534C6"/>
    <w:rsid w:val="00957F81"/>
    <w:rsid w:val="009606EB"/>
    <w:rsid w:val="00963973"/>
    <w:rsid w:val="00971B3B"/>
    <w:rsid w:val="009734D4"/>
    <w:rsid w:val="00986C36"/>
    <w:rsid w:val="00995279"/>
    <w:rsid w:val="00997245"/>
    <w:rsid w:val="009A66A1"/>
    <w:rsid w:val="009C0F44"/>
    <w:rsid w:val="009C1976"/>
    <w:rsid w:val="009C6920"/>
    <w:rsid w:val="009C7457"/>
    <w:rsid w:val="009D48D7"/>
    <w:rsid w:val="009D4CEE"/>
    <w:rsid w:val="009D5AE2"/>
    <w:rsid w:val="00A01CD1"/>
    <w:rsid w:val="00A04258"/>
    <w:rsid w:val="00A07FEF"/>
    <w:rsid w:val="00A1029D"/>
    <w:rsid w:val="00A1071D"/>
    <w:rsid w:val="00A132AE"/>
    <w:rsid w:val="00A1497C"/>
    <w:rsid w:val="00A21956"/>
    <w:rsid w:val="00A41C72"/>
    <w:rsid w:val="00A42EEC"/>
    <w:rsid w:val="00A43F9A"/>
    <w:rsid w:val="00A50406"/>
    <w:rsid w:val="00A50767"/>
    <w:rsid w:val="00A56AC7"/>
    <w:rsid w:val="00A60A58"/>
    <w:rsid w:val="00A63218"/>
    <w:rsid w:val="00A6328C"/>
    <w:rsid w:val="00A6357C"/>
    <w:rsid w:val="00A65B09"/>
    <w:rsid w:val="00A670BB"/>
    <w:rsid w:val="00A743F0"/>
    <w:rsid w:val="00A76E7C"/>
    <w:rsid w:val="00A829D3"/>
    <w:rsid w:val="00A875F7"/>
    <w:rsid w:val="00A9666A"/>
    <w:rsid w:val="00AA57D4"/>
    <w:rsid w:val="00AB0D90"/>
    <w:rsid w:val="00AB105B"/>
    <w:rsid w:val="00AB1E21"/>
    <w:rsid w:val="00AB1E30"/>
    <w:rsid w:val="00AB2477"/>
    <w:rsid w:val="00AB56F0"/>
    <w:rsid w:val="00AB5DBD"/>
    <w:rsid w:val="00AC273E"/>
    <w:rsid w:val="00AD16D0"/>
    <w:rsid w:val="00AD24E6"/>
    <w:rsid w:val="00AD31A0"/>
    <w:rsid w:val="00AD3FE6"/>
    <w:rsid w:val="00AD4DF7"/>
    <w:rsid w:val="00AD5876"/>
    <w:rsid w:val="00AE0183"/>
    <w:rsid w:val="00AE2110"/>
    <w:rsid w:val="00AE2EB1"/>
    <w:rsid w:val="00AE5DA1"/>
    <w:rsid w:val="00AF1A3F"/>
    <w:rsid w:val="00AF5ACA"/>
    <w:rsid w:val="00B01DA1"/>
    <w:rsid w:val="00B05B71"/>
    <w:rsid w:val="00B10EBF"/>
    <w:rsid w:val="00B11A76"/>
    <w:rsid w:val="00B233E3"/>
    <w:rsid w:val="00B237FC"/>
    <w:rsid w:val="00B43490"/>
    <w:rsid w:val="00B4412E"/>
    <w:rsid w:val="00B45275"/>
    <w:rsid w:val="00B460C2"/>
    <w:rsid w:val="00B51E5E"/>
    <w:rsid w:val="00B57012"/>
    <w:rsid w:val="00B75ED8"/>
    <w:rsid w:val="00B77809"/>
    <w:rsid w:val="00B81366"/>
    <w:rsid w:val="00B83D06"/>
    <w:rsid w:val="00B9540B"/>
    <w:rsid w:val="00BA3794"/>
    <w:rsid w:val="00BA3F4D"/>
    <w:rsid w:val="00BA79E3"/>
    <w:rsid w:val="00BB1FC1"/>
    <w:rsid w:val="00BB2CF0"/>
    <w:rsid w:val="00BB31CE"/>
    <w:rsid w:val="00BC0188"/>
    <w:rsid w:val="00BC1EED"/>
    <w:rsid w:val="00BC6FB7"/>
    <w:rsid w:val="00BD0938"/>
    <w:rsid w:val="00BD6508"/>
    <w:rsid w:val="00BE02BC"/>
    <w:rsid w:val="00BE64B3"/>
    <w:rsid w:val="00BE78CD"/>
    <w:rsid w:val="00BF6A7B"/>
    <w:rsid w:val="00C02D88"/>
    <w:rsid w:val="00C06D9A"/>
    <w:rsid w:val="00C079EF"/>
    <w:rsid w:val="00C15F76"/>
    <w:rsid w:val="00C15FE8"/>
    <w:rsid w:val="00C178DE"/>
    <w:rsid w:val="00C201EB"/>
    <w:rsid w:val="00C31BA0"/>
    <w:rsid w:val="00C33308"/>
    <w:rsid w:val="00C33A19"/>
    <w:rsid w:val="00C371E3"/>
    <w:rsid w:val="00C4003A"/>
    <w:rsid w:val="00C41422"/>
    <w:rsid w:val="00C42E26"/>
    <w:rsid w:val="00C51137"/>
    <w:rsid w:val="00C656DA"/>
    <w:rsid w:val="00C714FA"/>
    <w:rsid w:val="00C76332"/>
    <w:rsid w:val="00C830F5"/>
    <w:rsid w:val="00C862AD"/>
    <w:rsid w:val="00C92E08"/>
    <w:rsid w:val="00C93473"/>
    <w:rsid w:val="00C95B20"/>
    <w:rsid w:val="00CA1FE3"/>
    <w:rsid w:val="00CA332D"/>
    <w:rsid w:val="00CB0929"/>
    <w:rsid w:val="00CB3533"/>
    <w:rsid w:val="00CB7600"/>
    <w:rsid w:val="00CB7D61"/>
    <w:rsid w:val="00CC1601"/>
    <w:rsid w:val="00CC6A4B"/>
    <w:rsid w:val="00CC6E0B"/>
    <w:rsid w:val="00CD7A5A"/>
    <w:rsid w:val="00CE2BA6"/>
    <w:rsid w:val="00CE59FB"/>
    <w:rsid w:val="00CE7927"/>
    <w:rsid w:val="00CF2B0C"/>
    <w:rsid w:val="00CF3319"/>
    <w:rsid w:val="00D023A0"/>
    <w:rsid w:val="00D1271C"/>
    <w:rsid w:val="00D16E87"/>
    <w:rsid w:val="00D20B02"/>
    <w:rsid w:val="00D26DA5"/>
    <w:rsid w:val="00D27D0E"/>
    <w:rsid w:val="00D35DA7"/>
    <w:rsid w:val="00D37484"/>
    <w:rsid w:val="00D3766B"/>
    <w:rsid w:val="00D40F5C"/>
    <w:rsid w:val="00D42469"/>
    <w:rsid w:val="00D464BD"/>
    <w:rsid w:val="00D47AD0"/>
    <w:rsid w:val="00D55672"/>
    <w:rsid w:val="00D57A57"/>
    <w:rsid w:val="00D613A9"/>
    <w:rsid w:val="00D6223D"/>
    <w:rsid w:val="00D7238E"/>
    <w:rsid w:val="00D73003"/>
    <w:rsid w:val="00D73C03"/>
    <w:rsid w:val="00D92EDA"/>
    <w:rsid w:val="00D9359B"/>
    <w:rsid w:val="00DA4815"/>
    <w:rsid w:val="00DA7A62"/>
    <w:rsid w:val="00DB0413"/>
    <w:rsid w:val="00DB0F15"/>
    <w:rsid w:val="00DB3292"/>
    <w:rsid w:val="00DB5F11"/>
    <w:rsid w:val="00DB6D69"/>
    <w:rsid w:val="00DC1D73"/>
    <w:rsid w:val="00DC229F"/>
    <w:rsid w:val="00DC2F99"/>
    <w:rsid w:val="00DC33AA"/>
    <w:rsid w:val="00DC489D"/>
    <w:rsid w:val="00DC4D17"/>
    <w:rsid w:val="00DD131A"/>
    <w:rsid w:val="00DD140B"/>
    <w:rsid w:val="00DD2123"/>
    <w:rsid w:val="00DD2A9E"/>
    <w:rsid w:val="00DD509E"/>
    <w:rsid w:val="00DD562C"/>
    <w:rsid w:val="00DE2331"/>
    <w:rsid w:val="00DE2FD1"/>
    <w:rsid w:val="00DE5157"/>
    <w:rsid w:val="00DF378C"/>
    <w:rsid w:val="00E05BA5"/>
    <w:rsid w:val="00E0703D"/>
    <w:rsid w:val="00E07762"/>
    <w:rsid w:val="00E1222F"/>
    <w:rsid w:val="00E12CAA"/>
    <w:rsid w:val="00E14747"/>
    <w:rsid w:val="00E20017"/>
    <w:rsid w:val="00E21E77"/>
    <w:rsid w:val="00E23E6F"/>
    <w:rsid w:val="00E318F2"/>
    <w:rsid w:val="00E416C2"/>
    <w:rsid w:val="00E4401E"/>
    <w:rsid w:val="00E45F90"/>
    <w:rsid w:val="00E52291"/>
    <w:rsid w:val="00E527BE"/>
    <w:rsid w:val="00E53B5B"/>
    <w:rsid w:val="00E541E8"/>
    <w:rsid w:val="00E56515"/>
    <w:rsid w:val="00E56EFE"/>
    <w:rsid w:val="00E61D02"/>
    <w:rsid w:val="00E62D48"/>
    <w:rsid w:val="00E62DE6"/>
    <w:rsid w:val="00E6431C"/>
    <w:rsid w:val="00E64BFF"/>
    <w:rsid w:val="00E65D32"/>
    <w:rsid w:val="00E678A0"/>
    <w:rsid w:val="00E700B6"/>
    <w:rsid w:val="00E7078D"/>
    <w:rsid w:val="00E7085E"/>
    <w:rsid w:val="00E7454D"/>
    <w:rsid w:val="00E83510"/>
    <w:rsid w:val="00E86F8C"/>
    <w:rsid w:val="00E92BB2"/>
    <w:rsid w:val="00E93FCF"/>
    <w:rsid w:val="00E96BF0"/>
    <w:rsid w:val="00EB7C66"/>
    <w:rsid w:val="00EC176B"/>
    <w:rsid w:val="00EC72BE"/>
    <w:rsid w:val="00EE35E4"/>
    <w:rsid w:val="00EE3D02"/>
    <w:rsid w:val="00F005C9"/>
    <w:rsid w:val="00F07A88"/>
    <w:rsid w:val="00F1404D"/>
    <w:rsid w:val="00F14B6F"/>
    <w:rsid w:val="00F16B2B"/>
    <w:rsid w:val="00F16EDB"/>
    <w:rsid w:val="00F208DC"/>
    <w:rsid w:val="00F22CB3"/>
    <w:rsid w:val="00F25E5C"/>
    <w:rsid w:val="00F26D3F"/>
    <w:rsid w:val="00F274BC"/>
    <w:rsid w:val="00F32DE1"/>
    <w:rsid w:val="00F33259"/>
    <w:rsid w:val="00F354B9"/>
    <w:rsid w:val="00F359EA"/>
    <w:rsid w:val="00F44FB8"/>
    <w:rsid w:val="00F519B9"/>
    <w:rsid w:val="00F55E8B"/>
    <w:rsid w:val="00F55F3F"/>
    <w:rsid w:val="00F564F9"/>
    <w:rsid w:val="00F63C50"/>
    <w:rsid w:val="00F7290F"/>
    <w:rsid w:val="00F7766C"/>
    <w:rsid w:val="00F82076"/>
    <w:rsid w:val="00F927F2"/>
    <w:rsid w:val="00F92869"/>
    <w:rsid w:val="00FA38F1"/>
    <w:rsid w:val="00FB1032"/>
    <w:rsid w:val="00FB22AF"/>
    <w:rsid w:val="00FB7DDA"/>
    <w:rsid w:val="00FB7F9C"/>
    <w:rsid w:val="00FC25E1"/>
    <w:rsid w:val="00FC3FA5"/>
    <w:rsid w:val="00FC713F"/>
    <w:rsid w:val="00FD2341"/>
    <w:rsid w:val="00FD2C03"/>
    <w:rsid w:val="00FD59B4"/>
    <w:rsid w:val="00FE1BFD"/>
    <w:rsid w:val="00FF2842"/>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colormru v:ext="edit" colors="#ddd"/>
    </o:shapedefaults>
    <o:shapelayout v:ext="edit">
      <o:idmap v:ext="edit" data="1"/>
    </o:shapelayout>
  </w:shapeDefaults>
  <w:decimalSymbol w:val=","/>
  <w:listSeparator w:val=";"/>
  <w14:docId w14:val="691147A9"/>
  <w15:docId w15:val="{EC9856A1-B6E2-4942-87A9-1FD0FF46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Normal RHVO"/>
    <w:qFormat/>
    <w:rsid w:val="004666FB"/>
    <w:pPr>
      <w:spacing w:line="240" w:lineRule="auto"/>
    </w:pPr>
    <w:rPr>
      <w:rFonts w:ascii="Arial" w:hAnsi="Arial"/>
      <w:color w:val="808080"/>
      <w:sz w:val="16"/>
      <w:szCs w:val="16"/>
    </w:rPr>
  </w:style>
  <w:style w:type="paragraph" w:styleId="Kop1">
    <w:name w:val="heading 1"/>
    <w:aliases w:val="Heading 1 RHVO"/>
    <w:basedOn w:val="ZsysbasisRHVO"/>
    <w:next w:val="BodytextRHVO"/>
    <w:qFormat/>
    <w:rsid w:val="007524F4"/>
    <w:pPr>
      <w:keepNext/>
      <w:keepLines/>
      <w:numPr>
        <w:numId w:val="29"/>
      </w:numPr>
      <w:spacing w:before="255"/>
      <w:outlineLvl w:val="0"/>
    </w:pPr>
    <w:rPr>
      <w:rFonts w:ascii="Merriweather Bold" w:hAnsi="Merriweather Bold"/>
      <w:bCs/>
      <w:color w:val="007096"/>
      <w:sz w:val="20"/>
      <w:szCs w:val="32"/>
    </w:rPr>
  </w:style>
  <w:style w:type="paragraph" w:styleId="Kop2">
    <w:name w:val="heading 2"/>
    <w:aliases w:val="Heading 2 RHVO"/>
    <w:basedOn w:val="ZsysbasisRHVO"/>
    <w:next w:val="BodytextRHVO"/>
    <w:link w:val="Kop2Char"/>
    <w:qFormat/>
    <w:rsid w:val="004666FB"/>
    <w:pPr>
      <w:keepNext/>
      <w:keepLines/>
      <w:numPr>
        <w:ilvl w:val="1"/>
        <w:numId w:val="29"/>
      </w:numPr>
      <w:spacing w:before="360" w:after="220"/>
      <w:ind w:left="567" w:hanging="567"/>
      <w:outlineLvl w:val="1"/>
    </w:pPr>
    <w:rPr>
      <w:rFonts w:ascii="Merriweather Bold" w:hAnsi="Merriweather Bold"/>
      <w:bCs/>
      <w:iCs/>
      <w:sz w:val="18"/>
      <w:szCs w:val="28"/>
    </w:rPr>
  </w:style>
  <w:style w:type="paragraph" w:styleId="Kop3">
    <w:name w:val="heading 3"/>
    <w:aliases w:val="Heading 3 RHVO"/>
    <w:basedOn w:val="ZsysbasisRHVO"/>
    <w:next w:val="BodytextRHVO"/>
    <w:qFormat/>
    <w:rsid w:val="004666FB"/>
    <w:pPr>
      <w:keepNext/>
      <w:keepLines/>
      <w:numPr>
        <w:ilvl w:val="2"/>
        <w:numId w:val="29"/>
      </w:numPr>
      <w:spacing w:before="360"/>
      <w:outlineLvl w:val="2"/>
    </w:pPr>
    <w:rPr>
      <w:i/>
      <w:iCs/>
      <w:sz w:val="18"/>
    </w:rPr>
  </w:style>
  <w:style w:type="paragraph" w:styleId="Kop4">
    <w:name w:val="heading 4"/>
    <w:aliases w:val="Heading 4 RHVO"/>
    <w:basedOn w:val="ZsysbasisRHVO"/>
    <w:next w:val="BodytextRHVO"/>
    <w:rsid w:val="000C6F9E"/>
    <w:pPr>
      <w:keepNext/>
      <w:keepLines/>
      <w:numPr>
        <w:ilvl w:val="3"/>
        <w:numId w:val="29"/>
      </w:numPr>
      <w:outlineLvl w:val="3"/>
    </w:pPr>
    <w:rPr>
      <w:bCs/>
      <w:szCs w:val="24"/>
    </w:rPr>
  </w:style>
  <w:style w:type="paragraph" w:styleId="Kop5">
    <w:name w:val="heading 5"/>
    <w:aliases w:val="Heading 5 RHVO"/>
    <w:basedOn w:val="ZsysbasisRHVO"/>
    <w:next w:val="BodytextRHVO"/>
    <w:rsid w:val="000C6F9E"/>
    <w:pPr>
      <w:keepNext/>
      <w:keepLines/>
      <w:numPr>
        <w:ilvl w:val="4"/>
        <w:numId w:val="29"/>
      </w:numPr>
      <w:outlineLvl w:val="4"/>
    </w:pPr>
    <w:rPr>
      <w:bCs/>
      <w:iCs/>
      <w:szCs w:val="22"/>
    </w:rPr>
  </w:style>
  <w:style w:type="paragraph" w:styleId="Kop6">
    <w:name w:val="heading 6"/>
    <w:aliases w:val="Heading 6 RHVO"/>
    <w:basedOn w:val="ZsysbasisRHVO"/>
    <w:next w:val="BodytextRHVO"/>
    <w:rsid w:val="000C6F9E"/>
    <w:pPr>
      <w:keepNext/>
      <w:keepLines/>
      <w:numPr>
        <w:ilvl w:val="5"/>
        <w:numId w:val="29"/>
      </w:numPr>
      <w:outlineLvl w:val="5"/>
    </w:pPr>
  </w:style>
  <w:style w:type="paragraph" w:styleId="Kop7">
    <w:name w:val="heading 7"/>
    <w:aliases w:val="Heading 7 RHVO"/>
    <w:basedOn w:val="ZsysbasisRHVO"/>
    <w:next w:val="BodytextRHVO"/>
    <w:rsid w:val="000C6F9E"/>
    <w:pPr>
      <w:keepNext/>
      <w:keepLines/>
      <w:numPr>
        <w:ilvl w:val="6"/>
        <w:numId w:val="29"/>
      </w:numPr>
      <w:outlineLvl w:val="6"/>
    </w:pPr>
    <w:rPr>
      <w:bCs/>
      <w:szCs w:val="20"/>
    </w:rPr>
  </w:style>
  <w:style w:type="paragraph" w:styleId="Kop8">
    <w:name w:val="heading 8"/>
    <w:aliases w:val="Heading 8 RHVO"/>
    <w:basedOn w:val="ZsysbasisRHVO"/>
    <w:next w:val="BodytextRHVO"/>
    <w:rsid w:val="000C6F9E"/>
    <w:pPr>
      <w:keepNext/>
      <w:keepLines/>
      <w:numPr>
        <w:ilvl w:val="7"/>
        <w:numId w:val="29"/>
      </w:numPr>
      <w:outlineLvl w:val="7"/>
    </w:pPr>
    <w:rPr>
      <w:iCs/>
      <w:szCs w:val="20"/>
    </w:rPr>
  </w:style>
  <w:style w:type="paragraph" w:styleId="Kop9">
    <w:name w:val="heading 9"/>
    <w:aliases w:val="Heading 9 RHVO"/>
    <w:basedOn w:val="ZsysbasisRHVO"/>
    <w:next w:val="BodytextRHVO"/>
    <w:rsid w:val="000C6F9E"/>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ZsysbasisRHVO"/>
    <w:qFormat/>
    <w:rsid w:val="004666FB"/>
    <w:rPr>
      <w:sz w:val="18"/>
    </w:rPr>
  </w:style>
  <w:style w:type="paragraph" w:customStyle="1" w:styleId="ZsysbasisRHVO">
    <w:name w:val="Zsysbasis RHVO"/>
    <w:next w:val="BodytextRHVO"/>
    <w:link w:val="ZsysbasisRHVOChar"/>
    <w:semiHidden/>
    <w:rsid w:val="007524F4"/>
    <w:pPr>
      <w:spacing w:line="255" w:lineRule="atLeast"/>
    </w:pPr>
    <w:rPr>
      <w:rFonts w:ascii="Merriweather Light" w:hAnsi="Merriweather Light"/>
      <w:color w:val="000000" w:themeColor="text1"/>
      <w:sz w:val="14"/>
      <w:szCs w:val="18"/>
      <w14:numForm w14:val="oldStyle"/>
    </w:rPr>
  </w:style>
  <w:style w:type="paragraph" w:customStyle="1" w:styleId="BodytextboldRHVO">
    <w:name w:val="Body text bold RHVO"/>
    <w:basedOn w:val="ZsysbasisRHVO"/>
    <w:next w:val="BodytextRHVO"/>
    <w:qFormat/>
    <w:rsid w:val="007524F4"/>
    <w:rPr>
      <w:rFonts w:ascii="Merriweather Bold" w:hAnsi="Merriweather Bold"/>
      <w:bCs/>
    </w:rPr>
  </w:style>
  <w:style w:type="character" w:styleId="GevolgdeHyperlink">
    <w:name w:val="FollowedHyperlink"/>
    <w:aliases w:val="FollowedHyperlink RHVO"/>
    <w:basedOn w:val="Standaardalinea-lettertype"/>
    <w:rsid w:val="00B460C2"/>
    <w:rPr>
      <w:color w:val="auto"/>
      <w:u w:val="none"/>
    </w:rPr>
  </w:style>
  <w:style w:type="character" w:styleId="Hyperlink">
    <w:name w:val="Hyperlink"/>
    <w:aliases w:val="Hyperlink RHVO"/>
    <w:basedOn w:val="Standaardalinea-lettertype"/>
    <w:uiPriority w:val="99"/>
    <w:rsid w:val="00B460C2"/>
    <w:rPr>
      <w:color w:val="auto"/>
      <w:u w:val="non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BodytextRHVO"/>
    <w:semiHidden/>
    <w:rsid w:val="00122DED"/>
  </w:style>
  <w:style w:type="paragraph" w:styleId="Voettekst">
    <w:name w:val="footer"/>
    <w:basedOn w:val="ZsysbasisRHVO"/>
    <w:next w:val="BodytextRHVO"/>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RHVO">
    <w:name w:val="Body text italic RHVO"/>
    <w:basedOn w:val="ZsysbasisRHVO"/>
    <w:next w:val="BodytextRHVO"/>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BodytextRHVO"/>
    <w:semiHidden/>
    <w:rsid w:val="0020607F"/>
  </w:style>
  <w:style w:type="paragraph" w:styleId="Adresenvelop">
    <w:name w:val="envelope address"/>
    <w:basedOn w:val="ZsysbasisRHVO"/>
    <w:next w:val="BodytextRHVO"/>
    <w:semiHidden/>
    <w:rsid w:val="0020607F"/>
  </w:style>
  <w:style w:type="paragraph" w:styleId="Afsluiting">
    <w:name w:val="Closing"/>
    <w:basedOn w:val="ZsysbasisRHVO"/>
    <w:next w:val="BodytextRHVO"/>
    <w:semiHidden/>
    <w:rsid w:val="0020607F"/>
  </w:style>
  <w:style w:type="paragraph" w:customStyle="1" w:styleId="Customlist1stlevelRHVO">
    <w:name w:val="Custom list 1st level RHVO"/>
    <w:basedOn w:val="ZsysbasisRHVO"/>
    <w:qFormat/>
    <w:rsid w:val="00122DED"/>
    <w:pPr>
      <w:tabs>
        <w:tab w:val="left" w:pos="284"/>
      </w:tabs>
      <w:ind w:left="284" w:hanging="284"/>
    </w:pPr>
  </w:style>
  <w:style w:type="paragraph" w:customStyle="1" w:styleId="Customlist2ndlevelRHVO">
    <w:name w:val="Custom list 2nd level RHVO"/>
    <w:basedOn w:val="ZsysbasisRHVO"/>
    <w:qFormat/>
    <w:rsid w:val="00122DED"/>
    <w:pPr>
      <w:tabs>
        <w:tab w:val="left" w:pos="567"/>
      </w:tabs>
      <w:ind w:left="568" w:hanging="284"/>
    </w:pPr>
  </w:style>
  <w:style w:type="paragraph" w:customStyle="1" w:styleId="Customlist3rdlevelRHVO">
    <w:name w:val="Custom list 3rd level RHVO"/>
    <w:basedOn w:val="ZsysbasisRHVO"/>
    <w:qFormat/>
    <w:rsid w:val="00122DED"/>
    <w:pPr>
      <w:tabs>
        <w:tab w:val="left" w:pos="851"/>
      </w:tabs>
      <w:ind w:left="851" w:hanging="284"/>
    </w:pPr>
  </w:style>
  <w:style w:type="paragraph" w:customStyle="1" w:styleId="Indent1stlevelRHVO">
    <w:name w:val="Indent 1st level RHVO"/>
    <w:basedOn w:val="ZsysbasisRHVO"/>
    <w:qFormat/>
    <w:rsid w:val="00122DED"/>
    <w:pPr>
      <w:ind w:left="284"/>
    </w:pPr>
  </w:style>
  <w:style w:type="paragraph" w:customStyle="1" w:styleId="Indent2ndlevelRHVO">
    <w:name w:val="Indent 2nd level RHVO"/>
    <w:basedOn w:val="ZsysbasisRHVO"/>
    <w:qFormat/>
    <w:rsid w:val="00122DED"/>
    <w:pPr>
      <w:ind w:left="567"/>
    </w:pPr>
  </w:style>
  <w:style w:type="paragraph" w:customStyle="1" w:styleId="Indent3rdlevelRHVO">
    <w:name w:val="Indent 3rd level RHVO"/>
    <w:basedOn w:val="ZsysbasisRHVO"/>
    <w:qFormat/>
    <w:rsid w:val="00122DED"/>
    <w:pPr>
      <w:ind w:left="851"/>
    </w:pPr>
  </w:style>
  <w:style w:type="paragraph" w:styleId="Inhopg1">
    <w:name w:val="toc 1"/>
    <w:aliases w:val="TOC 1 RHVO"/>
    <w:basedOn w:val="ZsysbasistocRHVO"/>
    <w:next w:val="BodytextRHVO"/>
    <w:uiPriority w:val="39"/>
    <w:rsid w:val="00780446"/>
  </w:style>
  <w:style w:type="paragraph" w:styleId="Inhopg2">
    <w:name w:val="toc 2"/>
    <w:aliases w:val="TOC 2 RHVO"/>
    <w:basedOn w:val="ZsysbasistocRHVO"/>
    <w:next w:val="BodytextRHVO"/>
    <w:rsid w:val="0078653F"/>
  </w:style>
  <w:style w:type="paragraph" w:styleId="Inhopg3">
    <w:name w:val="toc 3"/>
    <w:aliases w:val="TOC 3 RHVO"/>
    <w:basedOn w:val="ZsysbasistocRHVO"/>
    <w:next w:val="BodytextRHVO"/>
    <w:rsid w:val="0078653F"/>
  </w:style>
  <w:style w:type="paragraph" w:styleId="Inhopg4">
    <w:name w:val="toc 4"/>
    <w:aliases w:val="TOC 4 RHVO"/>
    <w:basedOn w:val="ZsysbasistocRHVO"/>
    <w:next w:val="BodytextRHVO"/>
    <w:rsid w:val="00122DED"/>
  </w:style>
  <w:style w:type="paragraph" w:styleId="Bronvermelding">
    <w:name w:val="table of authorities"/>
    <w:basedOn w:val="ZsysbasisRHVO"/>
    <w:next w:val="BodytextRHVO"/>
    <w:semiHidden/>
    <w:rsid w:val="00F33259"/>
    <w:pPr>
      <w:ind w:left="180" w:hanging="180"/>
    </w:pPr>
  </w:style>
  <w:style w:type="paragraph" w:styleId="Index2">
    <w:name w:val="index 2"/>
    <w:basedOn w:val="ZsysbasisRHVO"/>
    <w:next w:val="BodytextRHVO"/>
    <w:semiHidden/>
    <w:rsid w:val="00122DED"/>
  </w:style>
  <w:style w:type="paragraph" w:styleId="Index3">
    <w:name w:val="index 3"/>
    <w:basedOn w:val="ZsysbasisRHVO"/>
    <w:next w:val="BodytextRHVO"/>
    <w:semiHidden/>
    <w:rsid w:val="00122DED"/>
  </w:style>
  <w:style w:type="paragraph" w:styleId="Ondertitel">
    <w:name w:val="Subtitle"/>
    <w:basedOn w:val="ZsysbasisRHVO"/>
    <w:next w:val="BodytextRHVO"/>
    <w:semiHidden/>
    <w:rsid w:val="00122DED"/>
  </w:style>
  <w:style w:type="paragraph" w:styleId="Titel">
    <w:name w:val="Title"/>
    <w:basedOn w:val="ZsysbasisRHVO"/>
    <w:next w:val="BodytextRHVO"/>
    <w:semiHidden/>
    <w:rsid w:val="00122DED"/>
  </w:style>
  <w:style w:type="paragraph" w:customStyle="1" w:styleId="Heading2nonumberRHVO">
    <w:name w:val="Heading 2 no number RHVO"/>
    <w:basedOn w:val="ZsysbasisRHVO"/>
    <w:next w:val="BodytextRHVO"/>
    <w:qFormat/>
    <w:rsid w:val="007524F4"/>
    <w:pPr>
      <w:keepNext/>
      <w:keepLines/>
    </w:pPr>
    <w:rPr>
      <w:rFonts w:ascii="Merriweather Bold" w:hAnsi="Merriweather Bold"/>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Heading1nonumberRHVO">
    <w:name w:val="Heading 1 no number RHVO"/>
    <w:basedOn w:val="ZsysbasisRHVO"/>
    <w:next w:val="BodytextRHVO"/>
    <w:qFormat/>
    <w:rsid w:val="007524F4"/>
    <w:pPr>
      <w:keepNext/>
      <w:keepLines/>
      <w:spacing w:before="230" w:line="280" w:lineRule="exact"/>
    </w:pPr>
    <w:rPr>
      <w:rFonts w:ascii="Merriweather Bold" w:hAnsi="Merriweather Bold"/>
      <w:bCs/>
      <w:color w:val="007096"/>
      <w:sz w:val="20"/>
      <w:szCs w:val="32"/>
    </w:rPr>
  </w:style>
  <w:style w:type="paragraph" w:customStyle="1" w:styleId="Heading3nonumberRHVO">
    <w:name w:val="Heading 3 no number RHVO"/>
    <w:basedOn w:val="ZsysbasisRHVO"/>
    <w:next w:val="BodytextRHVO"/>
    <w:qFormat/>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BodytextRHVO"/>
    <w:rsid w:val="003964D4"/>
  </w:style>
  <w:style w:type="paragraph" w:styleId="Inhopg6">
    <w:name w:val="toc 6"/>
    <w:aliases w:val="TOC 6 RHVO"/>
    <w:basedOn w:val="ZsysbasistocRHVO"/>
    <w:next w:val="BodytextRHVO"/>
    <w:rsid w:val="003964D4"/>
  </w:style>
  <w:style w:type="paragraph" w:styleId="Inhopg7">
    <w:name w:val="toc 7"/>
    <w:aliases w:val="TOC 7 RHVO"/>
    <w:basedOn w:val="ZsysbasistocRHVO"/>
    <w:next w:val="BodytextRHVO"/>
    <w:rsid w:val="003964D4"/>
  </w:style>
  <w:style w:type="paragraph" w:styleId="Inhopg8">
    <w:name w:val="toc 8"/>
    <w:aliases w:val="TOC 8 RHVO"/>
    <w:basedOn w:val="ZsysbasistocRHVO"/>
    <w:next w:val="BodytextRHVO"/>
    <w:rsid w:val="003964D4"/>
  </w:style>
  <w:style w:type="paragraph" w:styleId="Inhopg9">
    <w:name w:val="toc 9"/>
    <w:aliases w:val="TOC 9 RHVO"/>
    <w:basedOn w:val="ZsysbasistocRHVO"/>
    <w:next w:val="BodytextRHVO"/>
    <w:rsid w:val="003964D4"/>
  </w:style>
  <w:style w:type="paragraph" w:styleId="Afzender">
    <w:name w:val="envelope return"/>
    <w:basedOn w:val="ZsysbasisRHVO"/>
    <w:next w:val="BodytextRHVO"/>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BodytextRHVO"/>
    <w:semiHidden/>
    <w:rsid w:val="0020607F"/>
  </w:style>
  <w:style w:type="paragraph" w:styleId="Bloktekst">
    <w:name w:val="Block Text"/>
    <w:basedOn w:val="ZsysbasisRHVO"/>
    <w:next w:val="BodytextRHVO"/>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BodytextRHVO"/>
    <w:semiHidden/>
    <w:rsid w:val="0020607F"/>
  </w:style>
  <w:style w:type="paragraph" w:styleId="Handtekening">
    <w:name w:val="Signature"/>
    <w:basedOn w:val="ZsysbasisRHVO"/>
    <w:next w:val="BodytextRHVO"/>
    <w:semiHidden/>
    <w:rsid w:val="0020607F"/>
  </w:style>
  <w:style w:type="paragraph" w:styleId="HTML-voorafopgemaakt">
    <w:name w:val="HTML Preformatted"/>
    <w:basedOn w:val="ZsysbasisRHVO"/>
    <w:next w:val="BodytextRHVO"/>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pPr>
        <w:spacing w:before="0" w:after="0" w:line="240" w:lineRule="auto"/>
      </w:pPr>
      <w:rPr>
        <w:b/>
        <w:bCs/>
        <w:color w:val="FFFFFF" w:themeColor="background1"/>
      </w:rPr>
      <w:tblPr/>
      <w:tcPr>
        <w:shd w:val="clear" w:color="auto" w:fill="968C83" w:themeFill="accent6"/>
      </w:tcPr>
    </w:tblStylePr>
    <w:tblStylePr w:type="lastRow">
      <w:pPr>
        <w:spacing w:before="0" w:after="0" w:line="240" w:lineRule="auto"/>
      </w:pPr>
      <w:rPr>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tcBorders>
      </w:tcPr>
    </w:tblStylePr>
    <w:tblStylePr w:type="firstCol">
      <w:rPr>
        <w:b/>
        <w:bCs/>
      </w:rPr>
    </w:tblStylePr>
    <w:tblStylePr w:type="lastCol">
      <w:rPr>
        <w:b/>
        <w:bCs/>
      </w:r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BodytextRHVO"/>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716860" w:themeColor="accent6" w:themeShade="BF"/>
    </w:rPr>
    <w:tblPr>
      <w:tblStyleRowBandSize w:val="1"/>
      <w:tblStyleColBandSize w:val="1"/>
      <w:tblBorders>
        <w:top w:val="single" w:sz="8" w:space="0" w:color="968C83" w:themeColor="accent6"/>
        <w:bottom w:val="single" w:sz="8" w:space="0" w:color="968C83" w:themeColor="accent6"/>
      </w:tblBorders>
    </w:tblPr>
    <w:tblStylePr w:type="fir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la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left w:val="nil"/>
          <w:right w:val="nil"/>
          <w:insideH w:val="nil"/>
          <w:insideV w:val="nil"/>
        </w:tcBorders>
        <w:shd w:val="clear" w:color="auto" w:fill="E5E2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BodytextRHVO"/>
    <w:semiHidden/>
    <w:rsid w:val="00F33259"/>
    <w:pPr>
      <w:ind w:left="284" w:hanging="284"/>
    </w:pPr>
  </w:style>
  <w:style w:type="paragraph" w:styleId="Lijst2">
    <w:name w:val="List 2"/>
    <w:basedOn w:val="ZsysbasisRHVO"/>
    <w:next w:val="BodytextRHVO"/>
    <w:semiHidden/>
    <w:rsid w:val="00F33259"/>
    <w:pPr>
      <w:ind w:left="568" w:hanging="284"/>
    </w:pPr>
  </w:style>
  <w:style w:type="paragraph" w:styleId="Lijst3">
    <w:name w:val="List 3"/>
    <w:basedOn w:val="ZsysbasisRHVO"/>
    <w:next w:val="BodytextRHVO"/>
    <w:semiHidden/>
    <w:rsid w:val="00F33259"/>
    <w:pPr>
      <w:ind w:left="851" w:hanging="284"/>
    </w:pPr>
  </w:style>
  <w:style w:type="paragraph" w:styleId="Lijst4">
    <w:name w:val="List 4"/>
    <w:basedOn w:val="ZsysbasisRHVO"/>
    <w:next w:val="BodytextRHVO"/>
    <w:semiHidden/>
    <w:rsid w:val="00F33259"/>
    <w:pPr>
      <w:ind w:left="1135" w:hanging="284"/>
    </w:pPr>
  </w:style>
  <w:style w:type="paragraph" w:styleId="Lijst5">
    <w:name w:val="List 5"/>
    <w:basedOn w:val="ZsysbasisRHVO"/>
    <w:next w:val="BodytextRHVO"/>
    <w:semiHidden/>
    <w:rsid w:val="00F33259"/>
    <w:pPr>
      <w:ind w:left="1418" w:hanging="284"/>
    </w:pPr>
  </w:style>
  <w:style w:type="paragraph" w:styleId="Index1">
    <w:name w:val="index 1"/>
    <w:basedOn w:val="ZsysbasisRHVO"/>
    <w:next w:val="BodytextRHVO"/>
    <w:semiHidden/>
    <w:rsid w:val="00F33259"/>
  </w:style>
  <w:style w:type="paragraph" w:styleId="Lijstopsomteken">
    <w:name w:val="List Bullet"/>
    <w:basedOn w:val="ZsysbasisRHVO"/>
    <w:next w:val="BodytextRHVO"/>
    <w:semiHidden/>
    <w:rsid w:val="00E7078D"/>
    <w:pPr>
      <w:numPr>
        <w:numId w:val="12"/>
      </w:numPr>
      <w:ind w:left="357" w:hanging="357"/>
    </w:pPr>
  </w:style>
  <w:style w:type="paragraph" w:styleId="Lijstopsomteken2">
    <w:name w:val="List Bullet 2"/>
    <w:basedOn w:val="ZsysbasisRHVO"/>
    <w:next w:val="BodytextRHVO"/>
    <w:semiHidden/>
    <w:rsid w:val="00E7078D"/>
    <w:pPr>
      <w:numPr>
        <w:numId w:val="13"/>
      </w:numPr>
      <w:ind w:left="641" w:hanging="357"/>
    </w:pPr>
  </w:style>
  <w:style w:type="paragraph" w:styleId="Lijstopsomteken3">
    <w:name w:val="List Bullet 3"/>
    <w:basedOn w:val="ZsysbasisRHVO"/>
    <w:next w:val="BodytextRHVO"/>
    <w:semiHidden/>
    <w:rsid w:val="00E7078D"/>
    <w:pPr>
      <w:numPr>
        <w:numId w:val="14"/>
      </w:numPr>
      <w:ind w:left="924" w:hanging="357"/>
    </w:pPr>
  </w:style>
  <w:style w:type="paragraph" w:styleId="Lijstopsomteken4">
    <w:name w:val="List Bullet 4"/>
    <w:basedOn w:val="ZsysbasisRHVO"/>
    <w:next w:val="BodytextRHVO"/>
    <w:semiHidden/>
    <w:rsid w:val="00E7078D"/>
    <w:pPr>
      <w:numPr>
        <w:numId w:val="15"/>
      </w:numPr>
      <w:ind w:left="1208" w:hanging="357"/>
    </w:pPr>
  </w:style>
  <w:style w:type="paragraph" w:styleId="Lijstnummering">
    <w:name w:val="List Number"/>
    <w:basedOn w:val="ZsysbasisRHVO"/>
    <w:next w:val="BodytextRHVO"/>
    <w:semiHidden/>
    <w:rsid w:val="00705849"/>
    <w:pPr>
      <w:numPr>
        <w:numId w:val="17"/>
      </w:numPr>
      <w:ind w:left="357" w:hanging="357"/>
    </w:pPr>
  </w:style>
  <w:style w:type="paragraph" w:styleId="Lijstnummering2">
    <w:name w:val="List Number 2"/>
    <w:basedOn w:val="ZsysbasisRHVO"/>
    <w:next w:val="BodytextRHVO"/>
    <w:semiHidden/>
    <w:rsid w:val="00705849"/>
    <w:pPr>
      <w:numPr>
        <w:numId w:val="18"/>
      </w:numPr>
      <w:ind w:left="641" w:hanging="357"/>
    </w:pPr>
  </w:style>
  <w:style w:type="paragraph" w:styleId="Lijstnummering3">
    <w:name w:val="List Number 3"/>
    <w:basedOn w:val="ZsysbasisRHVO"/>
    <w:next w:val="BodytextRHVO"/>
    <w:semiHidden/>
    <w:rsid w:val="00705849"/>
    <w:pPr>
      <w:numPr>
        <w:numId w:val="19"/>
      </w:numPr>
      <w:ind w:left="924" w:hanging="357"/>
    </w:pPr>
  </w:style>
  <w:style w:type="paragraph" w:styleId="Lijstnummering4">
    <w:name w:val="List Number 4"/>
    <w:basedOn w:val="ZsysbasisRHVO"/>
    <w:next w:val="BodytextRHVO"/>
    <w:semiHidden/>
    <w:rsid w:val="00705849"/>
    <w:pPr>
      <w:numPr>
        <w:numId w:val="20"/>
      </w:numPr>
      <w:ind w:left="1208" w:hanging="357"/>
    </w:pPr>
  </w:style>
  <w:style w:type="paragraph" w:styleId="Lijstnummering5">
    <w:name w:val="List Number 5"/>
    <w:basedOn w:val="ZsysbasisRHVO"/>
    <w:next w:val="BodytextRHVO"/>
    <w:semiHidden/>
    <w:rsid w:val="00705849"/>
    <w:pPr>
      <w:numPr>
        <w:numId w:val="21"/>
      </w:numPr>
      <w:ind w:left="1491" w:hanging="357"/>
    </w:pPr>
  </w:style>
  <w:style w:type="paragraph" w:styleId="Lijstvoortzetting">
    <w:name w:val="List Continue"/>
    <w:basedOn w:val="ZsysbasisRHVO"/>
    <w:next w:val="BodytextRHVO"/>
    <w:semiHidden/>
    <w:rsid w:val="00705849"/>
    <w:pPr>
      <w:ind w:left="284"/>
    </w:pPr>
  </w:style>
  <w:style w:type="paragraph" w:styleId="Lijstvoortzetting2">
    <w:name w:val="List Continue 2"/>
    <w:basedOn w:val="ZsysbasisRHVO"/>
    <w:next w:val="BodytextRHVO"/>
    <w:semiHidden/>
    <w:rsid w:val="00705849"/>
    <w:pPr>
      <w:ind w:left="567"/>
    </w:pPr>
  </w:style>
  <w:style w:type="paragraph" w:styleId="Lijstvoortzetting3">
    <w:name w:val="List Continue 3"/>
    <w:basedOn w:val="ZsysbasisRHVO"/>
    <w:next w:val="BodytextRHVO"/>
    <w:semiHidden/>
    <w:rsid w:val="00705849"/>
    <w:pPr>
      <w:ind w:left="851"/>
    </w:pPr>
  </w:style>
  <w:style w:type="paragraph" w:styleId="Lijstvoortzetting4">
    <w:name w:val="List Continue 4"/>
    <w:basedOn w:val="ZsysbasisRHVO"/>
    <w:next w:val="BodytextRHVO"/>
    <w:semiHidden/>
    <w:rsid w:val="00705849"/>
    <w:pPr>
      <w:ind w:left="1134"/>
    </w:pPr>
  </w:style>
  <w:style w:type="paragraph" w:styleId="Lijstvoortzetting5">
    <w:name w:val="List Continue 5"/>
    <w:basedOn w:val="ZsysbasisRHVO"/>
    <w:next w:val="BodytextRHVO"/>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BodytextRHVO"/>
    <w:semiHidden/>
    <w:rsid w:val="0020607F"/>
  </w:style>
  <w:style w:type="paragraph" w:styleId="Notitiekop">
    <w:name w:val="Note Heading"/>
    <w:basedOn w:val="ZsysbasisRHVO"/>
    <w:next w:val="BodytextRHVO"/>
    <w:semiHidden/>
    <w:rsid w:val="0020607F"/>
  </w:style>
  <w:style w:type="paragraph" w:styleId="Plattetekst">
    <w:name w:val="Body Text"/>
    <w:basedOn w:val="ZsysbasisRHVO"/>
    <w:next w:val="BodytextRHVO"/>
    <w:link w:val="PlattetekstChar"/>
    <w:semiHidden/>
    <w:rsid w:val="0020607F"/>
  </w:style>
  <w:style w:type="paragraph" w:styleId="Plattetekst2">
    <w:name w:val="Body Text 2"/>
    <w:basedOn w:val="ZsysbasisRHVO"/>
    <w:next w:val="BodytextRHVO"/>
    <w:link w:val="Plattetekst2Char"/>
    <w:semiHidden/>
    <w:rsid w:val="00E7078D"/>
  </w:style>
  <w:style w:type="paragraph" w:styleId="Plattetekst3">
    <w:name w:val="Body Text 3"/>
    <w:basedOn w:val="ZsysbasisRHVO"/>
    <w:next w:val="BodytextRHVO"/>
    <w:semiHidden/>
    <w:rsid w:val="0020607F"/>
  </w:style>
  <w:style w:type="paragraph" w:styleId="Platteteksteersteinspringing">
    <w:name w:val="Body Text First Indent"/>
    <w:basedOn w:val="ZsysbasisRHVO"/>
    <w:next w:val="BodytextRHVO"/>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BodytextRHVO"/>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BodytextRHVO"/>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7524F4"/>
    <w:rPr>
      <w:rFonts w:ascii="Merriweather Light" w:hAnsi="Merriweather Light"/>
      <w:color w:val="000000" w:themeColor="text1"/>
      <w:sz w:val="14"/>
      <w:szCs w:val="18"/>
      <w14:numForm w14:val="oldStyle"/>
    </w:rPr>
  </w:style>
  <w:style w:type="paragraph" w:styleId="Standaardinspringing">
    <w:name w:val="Normal Indent"/>
    <w:basedOn w:val="ZsysbasisRHVO"/>
    <w:next w:val="BodytextRHVO"/>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BodytextRHVO"/>
    <w:semiHidden/>
    <w:rsid w:val="0020607F"/>
  </w:style>
  <w:style w:type="paragraph" w:styleId="Tekstzonderopmaak">
    <w:name w:val="Plain Text"/>
    <w:basedOn w:val="ZsysbasisRHVO"/>
    <w:next w:val="BodytextRHVO"/>
    <w:semiHidden/>
    <w:rsid w:val="0020607F"/>
  </w:style>
  <w:style w:type="paragraph" w:styleId="Ballontekst">
    <w:name w:val="Balloon Text"/>
    <w:basedOn w:val="ZsysbasisRHVO"/>
    <w:next w:val="BodytextRHVO"/>
    <w:semiHidden/>
    <w:rsid w:val="0020607F"/>
  </w:style>
  <w:style w:type="paragraph" w:styleId="Bijschrift">
    <w:name w:val="caption"/>
    <w:aliases w:val="Caption RHVO"/>
    <w:basedOn w:val="ZsysbasisRHVO"/>
    <w:next w:val="BodytextRHVO"/>
    <w:qFormat/>
    <w:rsid w:val="0020607F"/>
  </w:style>
  <w:style w:type="character" w:customStyle="1" w:styleId="TekstopmerkingChar">
    <w:name w:val="Tekst opmerking Char"/>
    <w:basedOn w:val="ZsysbasisRHVOChar"/>
    <w:link w:val="Tekstopmerking"/>
    <w:uiPriority w:val="99"/>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BodytextRHVO"/>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BodytextRHVO"/>
    <w:rsid w:val="0020607F"/>
  </w:style>
  <w:style w:type="paragraph" w:styleId="Indexkop">
    <w:name w:val="index heading"/>
    <w:basedOn w:val="ZsysbasisRHVO"/>
    <w:next w:val="BodytextRHVO"/>
    <w:semiHidden/>
    <w:rsid w:val="0020607F"/>
  </w:style>
  <w:style w:type="paragraph" w:styleId="Kopbronvermelding">
    <w:name w:val="toa heading"/>
    <w:basedOn w:val="ZsysbasisRHVO"/>
    <w:next w:val="BodytextRHVO"/>
    <w:semiHidden/>
    <w:rsid w:val="0020607F"/>
  </w:style>
  <w:style w:type="paragraph" w:styleId="Lijstopsomteken5">
    <w:name w:val="List Bullet 5"/>
    <w:basedOn w:val="ZsysbasisRHVO"/>
    <w:next w:val="BodytextRHVO"/>
    <w:semiHidden/>
    <w:rsid w:val="00E7078D"/>
    <w:pPr>
      <w:numPr>
        <w:numId w:val="16"/>
      </w:numPr>
      <w:ind w:left="1491" w:hanging="357"/>
    </w:pPr>
  </w:style>
  <w:style w:type="paragraph" w:styleId="Macrotekst">
    <w:name w:val="macro"/>
    <w:basedOn w:val="ZsysbasisRHVO"/>
    <w:next w:val="BodytextRHVO"/>
    <w:semiHidden/>
    <w:rsid w:val="0020607F"/>
  </w:style>
  <w:style w:type="paragraph" w:styleId="Tekstopmerking">
    <w:name w:val="annotation text"/>
    <w:basedOn w:val="ZsysbasisRHVO"/>
    <w:next w:val="BodytextRHVO"/>
    <w:link w:val="TekstopmerkingChar"/>
    <w:uiPriority w:val="99"/>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E4401E"/>
  </w:style>
  <w:style w:type="paragraph" w:customStyle="1" w:styleId="Standardlist2ndlevelRHVO">
    <w:name w:val="Standard list 2nd level RHVO"/>
    <w:basedOn w:val="ZsysbasisRHVO"/>
    <w:rsid w:val="00E4401E"/>
    <w:pPr>
      <w:numPr>
        <w:ilvl w:val="1"/>
        <w:numId w:val="27"/>
      </w:numPr>
    </w:pPr>
  </w:style>
  <w:style w:type="paragraph" w:customStyle="1" w:styleId="Standardlist3rdlevelRHVO">
    <w:name w:val="Standard list 3rd level RHVO"/>
    <w:basedOn w:val="ZsysbasisRHVO"/>
    <w:rsid w:val="00E4401E"/>
    <w:pPr>
      <w:numPr>
        <w:ilvl w:val="2"/>
        <w:numId w:val="27"/>
      </w:numPr>
    </w:pPr>
  </w:style>
  <w:style w:type="paragraph" w:customStyle="1" w:styleId="Bulletedlist1stlevelRHVO">
    <w:name w:val="Bulleted list 1st level RHVO"/>
    <w:basedOn w:val="Standardlist1stlevelRHVO"/>
    <w:qFormat/>
    <w:rsid w:val="004666FB"/>
    <w:pPr>
      <w:numPr>
        <w:numId w:val="30"/>
      </w:numPr>
    </w:pPr>
    <w:rPr>
      <w:sz w:val="18"/>
    </w:rPr>
  </w:style>
  <w:style w:type="paragraph" w:customStyle="1" w:styleId="Bulletedlist2ndlevelRHVO">
    <w:name w:val="Bulleted list 2nd level RHVO"/>
    <w:basedOn w:val="ZsysbasisRHVO"/>
    <w:qFormat/>
    <w:rsid w:val="00892686"/>
  </w:style>
  <w:style w:type="paragraph" w:customStyle="1" w:styleId="Bulletedlist3rdlevelRHVO">
    <w:name w:val="Bulleted list 3rd level RHVO"/>
    <w:basedOn w:val="ZsysbasisRHVO"/>
    <w:qFormat/>
    <w:rsid w:val="00892686"/>
  </w:style>
  <w:style w:type="numbering" w:customStyle="1" w:styleId="BulletedlistRHVO">
    <w:name w:val="Bulleted list RHVO"/>
    <w:uiPriority w:val="99"/>
    <w:semiHidden/>
    <w:rsid w:val="00892686"/>
    <w:pPr>
      <w:numPr>
        <w:numId w:val="1"/>
      </w:numPr>
    </w:pPr>
  </w:style>
  <w:style w:type="paragraph" w:customStyle="1" w:styleId="Lowercaseletterlist1stlevelRHVO">
    <w:name w:val="Lowercase letter list 1st level RHVO"/>
    <w:basedOn w:val="ZsysbasisRHVO"/>
    <w:qFormat/>
    <w:rsid w:val="00B01DA1"/>
    <w:pPr>
      <w:numPr>
        <w:numId w:val="22"/>
      </w:numPr>
    </w:pPr>
  </w:style>
  <w:style w:type="paragraph" w:customStyle="1" w:styleId="Lowercaseletterlist2ndlevelRHVO">
    <w:name w:val="Lowercase letter list 2nd level RHVO"/>
    <w:basedOn w:val="ZsysbasisRHVO"/>
    <w:qFormat/>
    <w:rsid w:val="00B01DA1"/>
    <w:pPr>
      <w:numPr>
        <w:ilvl w:val="1"/>
        <w:numId w:val="22"/>
      </w:numPr>
    </w:pPr>
  </w:style>
  <w:style w:type="paragraph" w:customStyle="1" w:styleId="Lowercaseletterlist3rdlevelRHVO">
    <w:name w:val="Lowercase letter list 3rd level RHVO"/>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Numberedlist1stlevelRHVO">
    <w:name w:val="Numbered list 1st level RHVO"/>
    <w:basedOn w:val="ZsysbasisRHVO"/>
    <w:qFormat/>
    <w:rsid w:val="00B01DA1"/>
    <w:pPr>
      <w:numPr>
        <w:numId w:val="23"/>
      </w:numPr>
    </w:pPr>
  </w:style>
  <w:style w:type="paragraph" w:customStyle="1" w:styleId="Numberedlist2ndlevelRHVO">
    <w:name w:val="Numbered list 2nd level RHVO"/>
    <w:basedOn w:val="ZsysbasisRHVO"/>
    <w:qFormat/>
    <w:rsid w:val="00B01DA1"/>
    <w:pPr>
      <w:numPr>
        <w:ilvl w:val="1"/>
        <w:numId w:val="23"/>
      </w:numPr>
    </w:pPr>
  </w:style>
  <w:style w:type="paragraph" w:customStyle="1" w:styleId="Numberedlist3rdlevelRHVO">
    <w:name w:val="Numbered list 3rd level RHVO"/>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6"/>
      </w:numPr>
    </w:pPr>
  </w:style>
  <w:style w:type="paragraph" w:customStyle="1" w:styleId="Openbulletlist2ndlevelRHVO">
    <w:name w:val="Open bullet list 2nd level RHVO"/>
    <w:basedOn w:val="ZsysbasisRHVO"/>
    <w:rsid w:val="00E4401E"/>
    <w:pPr>
      <w:numPr>
        <w:ilvl w:val="1"/>
        <w:numId w:val="26"/>
      </w:numPr>
    </w:pPr>
  </w:style>
  <w:style w:type="paragraph" w:customStyle="1" w:styleId="Openbulletlist3rdlevelRHVO">
    <w:name w:val="Open bullet list 3rd level RHVO"/>
    <w:basedOn w:val="ZsysbasisRHVO"/>
    <w:rsid w:val="00E4401E"/>
    <w:pPr>
      <w:numPr>
        <w:ilvl w:val="2"/>
        <w:numId w:val="26"/>
      </w:numPr>
    </w:pPr>
  </w:style>
  <w:style w:type="numbering" w:customStyle="1" w:styleId="OpenbulletlistRHVO">
    <w:name w:val="Open bullet list RHVO"/>
    <w:uiPriority w:val="99"/>
    <w:semiHidden/>
    <w:rsid w:val="00E4401E"/>
    <w:pPr>
      <w:numPr>
        <w:numId w:val="3"/>
      </w:numPr>
    </w:pPr>
  </w:style>
  <w:style w:type="paragraph" w:customStyle="1" w:styleId="Dashedlist1stlevelRHVO">
    <w:name w:val="Dashed list 1st level RHVO"/>
    <w:basedOn w:val="ZsysbasisRHVO"/>
    <w:qFormat/>
    <w:rsid w:val="00655408"/>
    <w:pPr>
      <w:numPr>
        <w:numId w:val="28"/>
      </w:numPr>
    </w:pPr>
  </w:style>
  <w:style w:type="paragraph" w:customStyle="1" w:styleId="Dashedlist2ndlevelRHVO">
    <w:name w:val="Dashed list 2nd level RHVO"/>
    <w:basedOn w:val="ZsysbasisRHVO"/>
    <w:qFormat/>
    <w:rsid w:val="00655408"/>
    <w:pPr>
      <w:numPr>
        <w:ilvl w:val="1"/>
        <w:numId w:val="28"/>
      </w:numPr>
    </w:pPr>
  </w:style>
  <w:style w:type="paragraph" w:customStyle="1" w:styleId="Dashedlist3rdlevelRHVO">
    <w:name w:val="Dashed list 3rd level RHVO"/>
    <w:basedOn w:val="ZsysbasisRHVO"/>
    <w:qFormat/>
    <w:rsid w:val="00655408"/>
    <w:pPr>
      <w:numPr>
        <w:ilvl w:val="2"/>
        <w:numId w:val="28"/>
      </w:numPr>
    </w:pPr>
  </w:style>
  <w:style w:type="numbering" w:customStyle="1" w:styleId="DashedlistRHVO">
    <w:name w:val="Dashed list RHVO"/>
    <w:uiPriority w:val="99"/>
    <w:semiHidden/>
    <w:rsid w:val="00655408"/>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18" w:space="0" w:color="968C83" w:themeColor="accent6"/>
          <w:right w:val="single" w:sz="8" w:space="0" w:color="968C83" w:themeColor="accent6"/>
          <w:insideH w:val="nil"/>
          <w:insideV w:val="single" w:sz="8" w:space="0" w:color="968C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insideH w:val="nil"/>
          <w:insideV w:val="single" w:sz="8" w:space="0" w:color="968C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shd w:val="clear" w:color="auto" w:fill="E5E2E0" w:themeFill="accent6" w:themeFillTint="3F"/>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shd w:val="clear" w:color="auto" w:fill="E5E2E0" w:themeFill="accent6" w:themeFillTint="3F"/>
      </w:tcPr>
    </w:tblStylePr>
    <w:tblStylePr w:type="band2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4F3F2"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0" w:themeFill="accent6" w:themeFillTint="3F"/>
      </w:tcPr>
    </w:tblStylePr>
    <w:tblStylePr w:type="band1Horz">
      <w:tblPr/>
      <w:tcPr>
        <w:shd w:val="clear" w:color="auto" w:fill="EAE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796F67" w:themeFill="accent6" w:themeFillShade="CC"/>
      </w:tcPr>
    </w:tblStylePr>
    <w:tblStylePr w:type="lastRow">
      <w:rPr>
        <w:b/>
        <w:bCs/>
        <w:color w:val="796F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968C83" w:themeColor="accent6"/>
        <w:bottom w:val="single" w:sz="4" w:space="0" w:color="968C83" w:themeColor="accent6"/>
        <w:right w:val="single" w:sz="4" w:space="0" w:color="968C83" w:themeColor="accent6"/>
        <w:insideH w:val="single" w:sz="4" w:space="0" w:color="FFFFFF" w:themeColor="background1"/>
        <w:insideV w:val="single" w:sz="4" w:space="0" w:color="FFFFFF" w:themeColor="background1"/>
      </w:tblBorders>
    </w:tblPr>
    <w:tcPr>
      <w:shd w:val="clear" w:color="auto" w:fill="F4F3F2"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34D" w:themeFill="accent6" w:themeFillShade="99"/>
      </w:tcPr>
    </w:tblStylePr>
    <w:tblStylePr w:type="firstCol">
      <w:rPr>
        <w:color w:val="FFFFFF" w:themeColor="background1"/>
      </w:rPr>
      <w:tblPr/>
      <w:tcPr>
        <w:tcBorders>
          <w:top w:val="nil"/>
          <w:left w:val="nil"/>
          <w:bottom w:val="nil"/>
          <w:right w:val="nil"/>
          <w:insideH w:val="single" w:sz="4" w:space="0" w:color="5B534D" w:themeColor="accent6" w:themeShade="99"/>
          <w:insideV w:val="nil"/>
        </w:tcBorders>
        <w:shd w:val="clear" w:color="auto" w:fill="5B5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34D" w:themeFill="accent6" w:themeFillShade="99"/>
      </w:tcPr>
    </w:tblStylePr>
    <w:tblStylePr w:type="band1Vert">
      <w:tblPr/>
      <w:tcPr>
        <w:shd w:val="clear" w:color="auto" w:fill="D5D0CD" w:themeFill="accent6" w:themeFillTint="66"/>
      </w:tcPr>
    </w:tblStylePr>
    <w:tblStylePr w:type="band1Horz">
      <w:tblPr/>
      <w:tcPr>
        <w:shd w:val="clear" w:color="auto" w:fill="CAC5C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968C83"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7E6" w:themeFill="accent6" w:themeFillTint="33"/>
    </w:tcPr>
    <w:tblStylePr w:type="firstRow">
      <w:rPr>
        <w:b/>
        <w:bCs/>
      </w:rPr>
      <w:tblPr/>
      <w:tcPr>
        <w:shd w:val="clear" w:color="auto" w:fill="D5D0CD" w:themeFill="accent6" w:themeFillTint="66"/>
      </w:tcPr>
    </w:tblStylePr>
    <w:tblStylePr w:type="lastRow">
      <w:rPr>
        <w:b/>
        <w:bCs/>
        <w:color w:val="000000" w:themeColor="text1"/>
      </w:rPr>
      <w:tblPr/>
      <w:tcPr>
        <w:shd w:val="clear" w:color="auto" w:fill="D5D0CD" w:themeFill="accent6" w:themeFillTint="66"/>
      </w:tcPr>
    </w:tblStylePr>
    <w:tblStylePr w:type="firstCol">
      <w:rPr>
        <w:color w:val="FFFFFF" w:themeColor="background1"/>
      </w:rPr>
      <w:tblPr/>
      <w:tcPr>
        <w:shd w:val="clear" w:color="auto" w:fill="716860" w:themeFill="accent6" w:themeFillShade="BF"/>
      </w:tcPr>
    </w:tblStylePr>
    <w:tblStylePr w:type="lastCol">
      <w:rPr>
        <w:color w:val="FFFFFF" w:themeColor="background1"/>
      </w:rPr>
      <w:tblPr/>
      <w:tcPr>
        <w:shd w:val="clear" w:color="auto" w:fill="716860" w:themeFill="accent6" w:themeFillShade="BF"/>
      </w:tc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rPr>
        <w:sz w:val="24"/>
        <w:szCs w:val="24"/>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tblPr/>
      <w:tcPr>
        <w:tcBorders>
          <w:top w:val="single" w:sz="8" w:space="0" w:color="968C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3" w:themeColor="accent6"/>
          <w:insideH w:val="nil"/>
          <w:insideV w:val="nil"/>
        </w:tcBorders>
        <w:shd w:val="clear" w:color="auto" w:fill="FFFFFF" w:themeFill="background1"/>
      </w:tcPr>
    </w:tblStylePr>
    <w:tblStylePr w:type="lastCol">
      <w:tblPr/>
      <w:tcPr>
        <w:tcBorders>
          <w:top w:val="nil"/>
          <w:left w:val="single" w:sz="8" w:space="0" w:color="968C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top w:val="nil"/>
          <w:bottom w:val="nil"/>
          <w:insideH w:val="nil"/>
          <w:insideV w:val="nil"/>
        </w:tcBorders>
        <w:shd w:val="clear" w:color="auto" w:fill="E5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968C83" w:themeColor="accent6"/>
        <w:bottom w:val="single" w:sz="8" w:space="0" w:color="968C83" w:themeColor="accent6"/>
      </w:tblBorders>
    </w:tblPr>
    <w:tblStylePr w:type="firstRow">
      <w:rPr>
        <w:rFonts w:asciiTheme="majorHAnsi" w:eastAsiaTheme="majorEastAsia" w:hAnsiTheme="majorHAnsi" w:cstheme="majorBidi"/>
      </w:rPr>
      <w:tblPr/>
      <w:tcPr>
        <w:tcBorders>
          <w:top w:val="nil"/>
          <w:bottom w:val="single" w:sz="8" w:space="0" w:color="968C83" w:themeColor="accent6"/>
        </w:tcBorders>
      </w:tcPr>
    </w:tblStylePr>
    <w:tblStylePr w:type="lastRow">
      <w:rPr>
        <w:b/>
        <w:bCs/>
        <w:color w:val="000000" w:themeColor="text2"/>
      </w:rPr>
      <w:tblPr/>
      <w:tcPr>
        <w:tcBorders>
          <w:top w:val="single" w:sz="8" w:space="0" w:color="968C83" w:themeColor="accent6"/>
          <w:bottom w:val="single" w:sz="8" w:space="0" w:color="968C83" w:themeColor="accent6"/>
        </w:tcBorders>
      </w:tcPr>
    </w:tblStylePr>
    <w:tblStylePr w:type="firstCol">
      <w:rPr>
        <w:b/>
        <w:bCs/>
      </w:rPr>
    </w:tblStylePr>
    <w:tblStylePr w:type="lastCol">
      <w:rPr>
        <w:b/>
        <w:bCs/>
      </w:rPr>
      <w:tblPr/>
      <w:tcPr>
        <w:tcBorders>
          <w:top w:val="single" w:sz="8" w:space="0" w:color="968C83" w:themeColor="accent6"/>
          <w:bottom w:val="single" w:sz="8" w:space="0" w:color="968C83" w:themeColor="accent6"/>
        </w:tcBorders>
      </w:tcPr>
    </w:tblStylePr>
    <w:tblStylePr w:type="band1Vert">
      <w:tblPr/>
      <w:tcPr>
        <w:shd w:val="clear" w:color="auto" w:fill="E5E2E0" w:themeFill="accent6" w:themeFillTint="3F"/>
      </w:tcPr>
    </w:tblStylePr>
    <w:tblStylePr w:type="band1Horz">
      <w:tblPr/>
      <w:tcPr>
        <w:shd w:val="clear" w:color="auto" w:fill="E5E2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8C83" w:themeFill="accent6"/>
      </w:tcPr>
    </w:tblStylePr>
    <w:tblStylePr w:type="lastCol">
      <w:rPr>
        <w:b/>
        <w:bCs/>
        <w:color w:val="FFFFFF" w:themeColor="background1"/>
      </w:rPr>
      <w:tblPr/>
      <w:tcPr>
        <w:tcBorders>
          <w:left w:val="nil"/>
          <w:right w:val="nil"/>
          <w:insideH w:val="nil"/>
          <w:insideV w:val="nil"/>
        </w:tcBorders>
        <w:shd w:val="clear" w:color="auto" w:fill="968C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tblBorders>
    </w:tblPr>
    <w:tblStylePr w:type="firstRow">
      <w:pPr>
        <w:spacing w:before="0" w:after="0" w:line="240" w:lineRule="auto"/>
      </w:pPr>
      <w:rPr>
        <w:b/>
        <w:bCs/>
        <w:color w:val="FFFFFF" w:themeColor="background1"/>
      </w:rPr>
      <w:tblPr/>
      <w:tcPr>
        <w:tc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shd w:val="clear" w:color="auto" w:fill="968C83" w:themeFill="accent6"/>
      </w:tcPr>
    </w:tblStylePr>
    <w:tblStylePr w:type="lastRow">
      <w:pPr>
        <w:spacing w:before="0" w:after="0" w:line="240" w:lineRule="auto"/>
      </w:pPr>
      <w:rPr>
        <w:b/>
        <w:bCs/>
      </w:rPr>
      <w:tblPr/>
      <w:tcPr>
        <w:tcBorders>
          <w:top w:val="double" w:sz="6"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0" w:themeFill="accent6" w:themeFillTint="3F"/>
      </w:tcPr>
    </w:tblStylePr>
    <w:tblStylePr w:type="band1Horz">
      <w:tblPr/>
      <w:tcPr>
        <w:tcBorders>
          <w:insideH w:val="nil"/>
          <w:insideV w:val="nil"/>
        </w:tcBorders>
        <w:shd w:val="clear" w:color="auto" w:fill="E5E2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cPr>
      <w:shd w:val="clear" w:color="auto" w:fill="E5E2E0" w:themeFill="accent6" w:themeFillTint="3F"/>
    </w:tcPr>
    <w:tblStylePr w:type="firstRow">
      <w:rPr>
        <w:b/>
        <w:bCs/>
        <w:color w:val="000000" w:themeColor="text1"/>
      </w:rPr>
      <w:tblPr/>
      <w:tcPr>
        <w:shd w:val="clear" w:color="auto" w:fill="F4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7E6" w:themeFill="accent6" w:themeFillTint="33"/>
      </w:tcPr>
    </w:tblStylePr>
    <w:tblStylePr w:type="band1Vert">
      <w:tblPr/>
      <w:tcPr>
        <w:shd w:val="clear" w:color="auto" w:fill="CAC5C1" w:themeFill="accent6" w:themeFillTint="7F"/>
      </w:tcPr>
    </w:tblStylePr>
    <w:tblStylePr w:type="band1Horz">
      <w:tblPr/>
      <w:tcPr>
        <w:tcBorders>
          <w:insideH w:val="single" w:sz="6" w:space="0" w:color="968C83" w:themeColor="accent6"/>
          <w:insideV w:val="single" w:sz="6" w:space="0" w:color="968C83" w:themeColor="accent6"/>
        </w:tcBorders>
        <w:shd w:val="clear" w:color="auto" w:fill="CAC5C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insideV w:val="single" w:sz="8" w:space="0" w:color="B0A8A2" w:themeColor="accent6" w:themeTint="BF"/>
      </w:tblBorders>
    </w:tblPr>
    <w:tcPr>
      <w:shd w:val="clear" w:color="auto" w:fill="E5E2E0" w:themeFill="accent6" w:themeFillTint="3F"/>
    </w:tcPr>
    <w:tblStylePr w:type="firstRow">
      <w:rPr>
        <w:b/>
        <w:bCs/>
      </w:rPr>
    </w:tblStylePr>
    <w:tblStylePr w:type="lastRow">
      <w:rPr>
        <w:b/>
        <w:bCs/>
      </w:rPr>
      <w:tblPr/>
      <w:tcPr>
        <w:tcBorders>
          <w:top w:val="single" w:sz="18" w:space="0" w:color="B0A8A2" w:themeColor="accent6" w:themeTint="BF"/>
        </w:tcBorders>
      </w:tcPr>
    </w:tblStylePr>
    <w:tblStylePr w:type="firstCol">
      <w:rPr>
        <w:b/>
        <w:bCs/>
      </w:rPr>
    </w:tblStylePr>
    <w:tblStylePr w:type="lastCol">
      <w:rPr>
        <w:b/>
        <w:bCs/>
      </w:r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968C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86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860" w:themeFill="accent6" w:themeFillShade="BF"/>
      </w:tcPr>
    </w:tblStylePr>
    <w:tblStylePr w:type="band1Vert">
      <w:tblPr/>
      <w:tcPr>
        <w:tcBorders>
          <w:top w:val="nil"/>
          <w:left w:val="nil"/>
          <w:bottom w:val="nil"/>
          <w:right w:val="nil"/>
          <w:insideH w:val="nil"/>
          <w:insideV w:val="nil"/>
        </w:tcBorders>
        <w:shd w:val="clear" w:color="auto" w:fill="716860" w:themeFill="accent6" w:themeFillShade="BF"/>
      </w:tcPr>
    </w:tblStylePr>
    <w:tblStylePr w:type="band1Horz">
      <w:tblPr/>
      <w:tcPr>
        <w:tcBorders>
          <w:top w:val="nil"/>
          <w:left w:val="nil"/>
          <w:bottom w:val="nil"/>
          <w:right w:val="nil"/>
          <w:insideH w:val="nil"/>
          <w:insideV w:val="nil"/>
        </w:tcBorders>
        <w:shd w:val="clear" w:color="auto" w:fill="716860"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BodytextRHVO"/>
    <w:uiPriority w:val="37"/>
    <w:semiHidden/>
    <w:rsid w:val="00E07762"/>
  </w:style>
  <w:style w:type="paragraph" w:styleId="Citaat">
    <w:name w:val="Quote"/>
    <w:basedOn w:val="ZsysbasisRHVO"/>
    <w:next w:val="BodytextRHVO"/>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BodytextRHVO"/>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BodytextRHVO"/>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BodytextRHVO"/>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BodytextRHVO"/>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0C6F9E"/>
    <w:pPr>
      <w:numPr>
        <w:numId w:val="9"/>
      </w:numPr>
    </w:pPr>
  </w:style>
  <w:style w:type="paragraph" w:customStyle="1" w:styleId="ZsyseenpuntRHVO">
    <w:name w:val="Zsyseenpunt RHVO"/>
    <w:basedOn w:val="ZsysbasisRHVO"/>
    <w:next w:val="BodytextRHVO"/>
    <w:semiHidden/>
    <w:rsid w:val="00756C31"/>
    <w:pPr>
      <w:spacing w:line="20" w:lineRule="exact"/>
    </w:pPr>
    <w:rPr>
      <w:sz w:val="2"/>
    </w:rPr>
  </w:style>
  <w:style w:type="paragraph" w:customStyle="1" w:styleId="ZsysbasisdocumentgegevensRHVO">
    <w:name w:val="Zsysbasisdocumentgegevens RHVO"/>
    <w:basedOn w:val="ZsysbasisRHVO"/>
    <w:next w:val="BodytextRHVO"/>
    <w:semiHidden/>
    <w:rsid w:val="001E7D1A"/>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8805E1"/>
    <w:rPr>
      <w:b/>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FD2341"/>
    <w:pPr>
      <w:spacing w:before="48" w:line="207" w:lineRule="atLeast"/>
    </w:pPr>
  </w:style>
  <w:style w:type="paragraph" w:customStyle="1" w:styleId="DocumentdatayourreferenceRHVO">
    <w:name w:val="Document data your reference RHVO"/>
    <w:basedOn w:val="ZsysbasisdocumentgegevensRHVO"/>
    <w:rsid w:val="00756C31"/>
    <w:rPr>
      <w:b/>
    </w:rPr>
  </w:style>
  <w:style w:type="paragraph" w:customStyle="1" w:styleId="PagenumberRHVO">
    <w:name w:val="Page number RHVO"/>
    <w:basedOn w:val="ZsysbasisdocumentgegevensRHVO"/>
    <w:rsid w:val="005F447B"/>
    <w:pPr>
      <w:spacing w:line="255" w:lineRule="exact"/>
    </w:pPr>
    <w:rPr>
      <w:sz w:val="12"/>
    </w:rPr>
  </w:style>
  <w:style w:type="paragraph" w:customStyle="1" w:styleId="SenderinformationRHVO">
    <w:name w:val="Sender information RHVO"/>
    <w:basedOn w:val="ZsysbasisdocumentgegevensRHVO"/>
    <w:rsid w:val="00135E7B"/>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E4401E"/>
    <w:pPr>
      <w:numPr>
        <w:numId w:val="10"/>
      </w:numPr>
    </w:pPr>
  </w:style>
  <w:style w:type="paragraph" w:customStyle="1" w:styleId="ParagraphforpictureRHVO">
    <w:name w:val="Paragraph for picture RHVO"/>
    <w:basedOn w:val="ZsysbasisRHVO"/>
    <w:next w:val="BodytextRHVO"/>
    <w:qFormat/>
    <w:rsid w:val="00A01CD1"/>
  </w:style>
  <w:style w:type="paragraph" w:customStyle="1" w:styleId="TitleRHVO">
    <w:name w:val="Title RHVO"/>
    <w:basedOn w:val="ZsysbasisRHVO"/>
    <w:next w:val="BodytextRHVO"/>
    <w:qFormat/>
    <w:rsid w:val="007524F4"/>
    <w:pPr>
      <w:keepLines/>
      <w:spacing w:line="510" w:lineRule="exact"/>
    </w:pPr>
    <w:rPr>
      <w:rFonts w:ascii="Merriweather Bold" w:hAnsi="Merriweather Bold"/>
      <w:color w:val="007096"/>
      <w:sz w:val="40"/>
    </w:rPr>
  </w:style>
  <w:style w:type="paragraph" w:customStyle="1" w:styleId="SubtitleRHVO">
    <w:name w:val="Subtitle RHVO"/>
    <w:basedOn w:val="ZsysbasisRHVO"/>
    <w:next w:val="BodytextRHVO"/>
    <w:qFormat/>
    <w:rsid w:val="00A9666A"/>
    <w:pPr>
      <w:keepLines/>
    </w:pPr>
  </w:style>
  <w:style w:type="numbering" w:customStyle="1" w:styleId="AppendixnumberingRHVO">
    <w:name w:val="Appendix numbering RHVO"/>
    <w:uiPriority w:val="99"/>
    <w:semiHidden/>
    <w:rsid w:val="003253BA"/>
    <w:pPr>
      <w:numPr>
        <w:numId w:val="11"/>
      </w:numPr>
    </w:pPr>
  </w:style>
  <w:style w:type="paragraph" w:customStyle="1" w:styleId="Appendixheading1RHVO">
    <w:name w:val="Appendix heading 1 RHVO"/>
    <w:basedOn w:val="ZsysbasisRHVO"/>
    <w:next w:val="BodytextRHVO"/>
    <w:qFormat/>
    <w:rsid w:val="007524F4"/>
    <w:pPr>
      <w:keepNext/>
      <w:keepLines/>
      <w:numPr>
        <w:numId w:val="11"/>
      </w:numPr>
      <w:spacing w:before="230" w:line="280" w:lineRule="atLeast"/>
      <w:outlineLvl w:val="0"/>
    </w:pPr>
    <w:rPr>
      <w:rFonts w:ascii="Merriweather Bold" w:hAnsi="Merriweather Bold"/>
      <w:bCs/>
      <w:color w:val="007096"/>
      <w:sz w:val="21"/>
      <w:szCs w:val="32"/>
    </w:rPr>
  </w:style>
  <w:style w:type="paragraph" w:customStyle="1" w:styleId="Appendixheading2RHVO">
    <w:name w:val="Appendix heading 2 RHVO"/>
    <w:basedOn w:val="ZsysbasisRHVO"/>
    <w:next w:val="BodytextRHVO"/>
    <w:qFormat/>
    <w:rsid w:val="007524F4"/>
    <w:pPr>
      <w:keepNext/>
      <w:keepLines/>
      <w:numPr>
        <w:ilvl w:val="1"/>
        <w:numId w:val="11"/>
      </w:numPr>
      <w:outlineLvl w:val="1"/>
    </w:pPr>
    <w:rPr>
      <w:rFonts w:ascii="Merriweather Bold" w:hAnsi="Merriweather Bold"/>
    </w:rPr>
  </w:style>
  <w:style w:type="paragraph" w:styleId="Onderwerpvanopmerking">
    <w:name w:val="annotation subject"/>
    <w:basedOn w:val="ZsysbasisRHVO"/>
    <w:next w:val="BodytextRHVO"/>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BodytextRHVO"/>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BodytextRHVO"/>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BodytextRHVO"/>
    <w:semiHidden/>
    <w:rsid w:val="00B83D06"/>
    <w:pPr>
      <w:tabs>
        <w:tab w:val="right" w:pos="4530"/>
      </w:tabs>
      <w:ind w:left="397" w:right="567" w:hanging="397"/>
    </w:pPr>
  </w:style>
  <w:style w:type="paragraph" w:customStyle="1" w:styleId="AgendaitemRHVO">
    <w:name w:val="Agenda item RHVO"/>
    <w:basedOn w:val="ZsysbasisRHVO"/>
    <w:rsid w:val="00B237FC"/>
    <w:pPr>
      <w:numPr>
        <w:numId w:val="25"/>
      </w:numPr>
    </w:pPr>
  </w:style>
  <w:style w:type="numbering" w:customStyle="1" w:styleId="AgendaitemlistRHVO">
    <w:name w:val="Agenda item (list) RHVO"/>
    <w:uiPriority w:val="99"/>
    <w:semiHidden/>
    <w:rsid w:val="004379A2"/>
    <w:pPr>
      <w:numPr>
        <w:numId w:val="24"/>
      </w:numPr>
    </w:pPr>
  </w:style>
  <w:style w:type="paragraph" w:customStyle="1" w:styleId="ZsysbasistabeltekstRHVO">
    <w:name w:val="Zsysbasistabeltekst RHVO"/>
    <w:basedOn w:val="ZsysbasisRHVO"/>
    <w:next w:val="TabletextRHVO"/>
    <w:semiHidden/>
    <w:rsid w:val="008D23E7"/>
  </w:style>
  <w:style w:type="paragraph" w:customStyle="1" w:styleId="TabletextRHVO">
    <w:name w:val="Table text RHVO"/>
    <w:basedOn w:val="ZsysbasistabeltekstRHVO"/>
    <w:rsid w:val="008D23E7"/>
  </w:style>
  <w:style w:type="paragraph" w:customStyle="1" w:styleId="TableheadingRHVO">
    <w:name w:val="Table heading RHVO"/>
    <w:basedOn w:val="ZsysbasistabeltekstRHVO"/>
    <w:next w:val="TabletextRHVO"/>
    <w:rsid w:val="008D23E7"/>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RHVO"/>
    <w:rsid w:val="001E7D1A"/>
    <w:rPr>
      <w:i/>
      <w:sz w:val="16"/>
    </w:rPr>
  </w:style>
  <w:style w:type="paragraph" w:customStyle="1" w:styleId="AssurersmallRHVO">
    <w:name w:val="Assurer small RHVO"/>
    <w:basedOn w:val="ZsysbasisRHVO"/>
    <w:next w:val="BodytextRHVO"/>
    <w:rsid w:val="00FF2842"/>
    <w:pPr>
      <w:spacing w:line="202" w:lineRule="atLeast"/>
    </w:pPr>
    <w:rPr>
      <w:sz w:val="16"/>
    </w:rPr>
  </w:style>
  <w:style w:type="paragraph" w:customStyle="1" w:styleId="SubjectRHVO">
    <w:name w:val="Subject RHVO"/>
    <w:basedOn w:val="ZsysbasisRHVO"/>
    <w:next w:val="TitleRHVO"/>
    <w:rsid w:val="007524F4"/>
    <w:pPr>
      <w:spacing w:line="260" w:lineRule="exact"/>
    </w:pPr>
    <w:rPr>
      <w:rFonts w:ascii="Merriweather Bold" w:hAnsi="Merriweather Bold"/>
      <w:caps/>
      <w:color w:val="007096"/>
      <w:spacing w:val="-6"/>
      <w:sz w:val="21"/>
    </w:rPr>
  </w:style>
  <w:style w:type="paragraph" w:customStyle="1" w:styleId="HeadingTableofContentRHVO">
    <w:name w:val="Heading Table of Content RHVO"/>
    <w:basedOn w:val="ZsysbasisRHVO"/>
    <w:next w:val="BodytextRHVO"/>
    <w:rsid w:val="00780446"/>
    <w:pPr>
      <w:spacing w:before="960" w:after="1980" w:line="600" w:lineRule="exact"/>
    </w:pPr>
    <w:rPr>
      <w:color w:val="007096"/>
      <w:sz w:val="52"/>
    </w:rPr>
  </w:style>
  <w:style w:type="character" w:customStyle="1" w:styleId="ChoiceCharacterstyleRHVO">
    <w:name w:val="Choice Character style RHVO"/>
    <w:basedOn w:val="Standaardalinea-lettertype"/>
    <w:uiPriority w:val="1"/>
    <w:rsid w:val="00A43F9A"/>
    <w:rPr>
      <w:rFonts w:asciiTheme="minorHAnsi" w:eastAsia="Merriweather Light" w:hAnsiTheme="minorHAnsi"/>
      <w:color w:val="007096"/>
    </w:rPr>
  </w:style>
  <w:style w:type="paragraph" w:customStyle="1" w:styleId="RownumberforHeadingRHVO">
    <w:name w:val="Row number for Heading RHVO"/>
    <w:basedOn w:val="ZsysbasisRHVO"/>
    <w:rsid w:val="002E7D7F"/>
    <w:pPr>
      <w:keepNext/>
      <w:keepLines/>
      <w:spacing w:line="280" w:lineRule="exact"/>
    </w:pPr>
  </w:style>
  <w:style w:type="character" w:customStyle="1" w:styleId="Kop2Char">
    <w:name w:val="Kop 2 Char"/>
    <w:aliases w:val="Heading 2 RHVO Char"/>
    <w:link w:val="Kop2"/>
    <w:rsid w:val="004666FB"/>
    <w:rPr>
      <w:rFonts w:ascii="Merriweather Bold" w:hAnsi="Merriweather Bold"/>
      <w:bCs/>
      <w:iCs/>
      <w:color w:val="000000" w:themeColor="text1"/>
      <w:sz w:val="18"/>
      <w:szCs w:val="28"/>
      <w14:numForm w14:val="oldStyle"/>
    </w:rPr>
  </w:style>
  <w:style w:type="paragraph" w:customStyle="1" w:styleId="TitleReportRHVO">
    <w:name w:val="Title Report RHVO"/>
    <w:basedOn w:val="ZsysbasisRHVO"/>
    <w:next w:val="BodytextRHVO"/>
    <w:link w:val="TitleReportRHVOChar"/>
    <w:rsid w:val="006C42CC"/>
    <w:pPr>
      <w:keepLines/>
    </w:pPr>
    <w:rPr>
      <w:rFonts w:ascii="Merriweather Bold" w:hAnsi="Merriweather Bold"/>
      <w:color w:val="968C83" w:themeColor="accent6"/>
      <w:sz w:val="40"/>
    </w:rPr>
  </w:style>
  <w:style w:type="character" w:customStyle="1" w:styleId="TitleReportRHVOChar">
    <w:name w:val="Title Report RHVO Char"/>
    <w:basedOn w:val="Standaardalinea-lettertype"/>
    <w:link w:val="TitleReportRHVO"/>
    <w:rsid w:val="006C42CC"/>
    <w:rPr>
      <w:rFonts w:ascii="Merriweather Bold" w:hAnsi="Merriweather Bold"/>
      <w:color w:val="968C83" w:themeColor="accent6"/>
      <w:sz w:val="40"/>
      <w:szCs w:val="18"/>
      <w14:numForm w14:val="oldStyle"/>
    </w:rPr>
  </w:style>
  <w:style w:type="character" w:customStyle="1" w:styleId="CharChar1">
    <w:name w:val="Char Char1"/>
    <w:rsid w:val="004732A7"/>
    <w:rPr>
      <w:rFonts w:ascii="Arial" w:hAnsi="Arial"/>
      <w:sz w:val="32"/>
      <w:szCs w:val="24"/>
      <w:lang w:val="nl-NL" w:eastAsia="nl-NL" w:bidi="ar-SA"/>
    </w:rPr>
  </w:style>
  <w:style w:type="paragraph" w:customStyle="1" w:styleId="Tabelnummer">
    <w:name w:val="Tabelnummer"/>
    <w:basedOn w:val="BodytextRHVO"/>
    <w:qFormat/>
    <w:rsid w:val="00686B29"/>
    <w:pPr>
      <w:numPr>
        <w:numId w:val="31"/>
      </w:numPr>
      <w:spacing w:before="48" w:line="207" w:lineRule="atLeast"/>
    </w:pPr>
    <w:rPr>
      <w:sz w:val="14"/>
    </w:rPr>
  </w:style>
  <w:style w:type="paragraph" w:customStyle="1" w:styleId="StyleLeft">
    <w:name w:val="Style Left"/>
    <w:basedOn w:val="Standaard"/>
    <w:link w:val="StyleLeftChar"/>
    <w:rsid w:val="006D4187"/>
    <w:pPr>
      <w:keepLines/>
    </w:pPr>
    <w:rPr>
      <w:color w:val="auto"/>
      <w:sz w:val="20"/>
      <w:szCs w:val="20"/>
    </w:rPr>
  </w:style>
  <w:style w:type="character" w:customStyle="1" w:styleId="StyleLeftChar">
    <w:name w:val="Style Left Char"/>
    <w:link w:val="StyleLeft"/>
    <w:rsid w:val="006D41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raetsheren.nl" TargetMode="External"/><Relationship Id="rId1" Type="http://schemas.openxmlformats.org/officeDocument/2006/relationships/hyperlink" Target="mailto:home@raetsheren.nl" TargetMode="External"/></Relationships>
</file>

<file path=word/theme/theme1.xml><?xml version="1.0" encoding="utf-8"?>
<a:theme xmlns:a="http://schemas.openxmlformats.org/drawingml/2006/main" name="Office-thema">
  <a:themeElements>
    <a:clrScheme name="Colors RHVO">
      <a:dk1>
        <a:sysClr val="windowText" lastClr="000000"/>
      </a:dk1>
      <a:lt1>
        <a:sysClr val="window" lastClr="FFFFFF"/>
      </a:lt1>
      <a:dk2>
        <a:srgbClr val="000000"/>
      </a:dk2>
      <a:lt2>
        <a:srgbClr val="FFFFFF"/>
      </a:lt2>
      <a:accent1>
        <a:srgbClr val="046A38"/>
      </a:accent1>
      <a:accent2>
        <a:srgbClr val="6E6259"/>
      </a:accent2>
      <a:accent3>
        <a:srgbClr val="D7D2CB"/>
      </a:accent3>
      <a:accent4>
        <a:srgbClr val="BFB8AF"/>
      </a:accent4>
      <a:accent5>
        <a:srgbClr val="ACA39A"/>
      </a:accent5>
      <a:accent6>
        <a:srgbClr val="968C83"/>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ju xmlns="http://www.joulesunlimited.com/ccmappings">
  <Datum/>
  <Onze_20_referentie/>
  <Uw_20_referentie/>
</ju>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8" ma:contentTypeDescription="Een nieuw document maken." ma:contentTypeScope="" ma:versionID="e46aeaa044e67027386e5f5ad3de5412">
  <xsd:schema xmlns:xsd="http://www.w3.org/2001/XMLSchema" xmlns:xs="http://www.w3.org/2001/XMLSchema" xmlns:p="http://schemas.microsoft.com/office/2006/metadata/properties" xmlns:ns2="a5a73ef6-fcd1-4347-882b-ef973761e2b8" targetNamespace="http://schemas.microsoft.com/office/2006/metadata/properties" ma:root="true" ma:fieldsID="a675e2a4528f37445fd79fba485d3692"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51E6E-13E2-4A3F-BFCC-81089790AB46}">
  <ds:schemaRefs>
    <ds:schemaRef ds:uri="http://schemas.microsoft.com/sharepoint/v3/contenttype/forms"/>
  </ds:schemaRefs>
</ds:datastoreItem>
</file>

<file path=customXml/itemProps2.xml><?xml version="1.0" encoding="utf-8"?>
<ds:datastoreItem xmlns:ds="http://schemas.openxmlformats.org/officeDocument/2006/customXml" ds:itemID="{0FABEF0C-2180-48F9-9493-AA87785ED0F3}">
  <ds:schemaRefs>
    <ds:schemaRef ds:uri="http://www.joulesunlimited.com/ccmappings"/>
  </ds:schemaRefs>
</ds:datastoreItem>
</file>

<file path=customXml/itemProps3.xml><?xml version="1.0" encoding="utf-8"?>
<ds:datastoreItem xmlns:ds="http://schemas.openxmlformats.org/officeDocument/2006/customXml" ds:itemID="{142712FD-2EA1-44F5-A263-8F44376A7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4114E9-E790-4921-AFB1-87A5BA718702}">
  <ds:schemaRefs>
    <ds:schemaRef ds:uri="http://purl.org/dc/term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748A37E2-B751-4F20-B802-0BDA73B08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1174</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Schade aangifte</vt:lpstr>
      <vt:lpstr>Schade aangifte</vt:lpstr>
    </vt:vector>
  </TitlesOfParts>
  <Manager/>
  <Company>Raetsheren van Orden bv</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Schade aangifte</dc:title>
  <dc:subject/>
  <dc:creator>Carlijn de Haan</dc:creator>
  <cp:keywords/>
  <dc:description>template version 1.8c - 15 maart 2017_x000d_
lay-out: Total Public_x000d_
templates: www.JoulesUnlimited.com</dc:description>
  <cp:lastModifiedBy>Inge Lensen</cp:lastModifiedBy>
  <cp:revision>3</cp:revision>
  <cp:lastPrinted>2009-10-06T11:51:00Z</cp:lastPrinted>
  <dcterms:created xsi:type="dcterms:W3CDTF">2020-11-27T13:32:00Z</dcterms:created>
  <dcterms:modified xsi:type="dcterms:W3CDTF">2020-12-09T13:52:00Z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Schade aangifte Rhvo.dotx</vt:lpwstr>
  </property>
  <property fmtid="{D5CDD505-2E9C-101B-9397-08002B2CF9AE}" pid="3" name="ContentTypeId">
    <vt:lpwstr>0x0101008315042F4AB8114BB8E023FEF3B96687</vt:lpwstr>
  </property>
</Properties>
</file>