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ADD3B6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3B1010">
        <w:rPr>
          <w:rFonts w:ascii="Arial" w:hAnsi="Arial" w:cs="Arial"/>
          <w:b/>
        </w:rPr>
        <w:t>Levensvatbaarheidsonderzoeken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156AAF05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527A1">
        <w:rPr>
          <w:rFonts w:ascii="Arial" w:hAnsi="Arial" w:cs="Arial"/>
          <w:b/>
        </w:rPr>
        <w:t>K(arin) Bliekendaal</w:t>
      </w:r>
    </w:p>
    <w:p w14:paraId="5E322ADD" w14:textId="52116BE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3B1010">
        <w:rPr>
          <w:rFonts w:ascii="Arial" w:hAnsi="Arial" w:cs="Arial"/>
          <w:b/>
        </w:rPr>
        <w:t xml:space="preserve"> (JZ)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18737172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D527A1">
        <w:rPr>
          <w:rFonts w:ascii="Arial" w:hAnsi="Arial" w:cs="Arial"/>
          <w:b/>
        </w:rPr>
        <w:t>20</w:t>
      </w:r>
      <w:r w:rsidR="008470FA">
        <w:rPr>
          <w:rFonts w:ascii="Arial" w:hAnsi="Arial" w:cs="Arial"/>
          <w:b/>
        </w:rPr>
        <w:t xml:space="preserve"> oktober</w:t>
      </w:r>
      <w:r w:rsidR="00B9324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2020</w:t>
      </w:r>
    </w:p>
    <w:p w14:paraId="7E7D75AC" w14:textId="46A7D379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3B1010">
        <w:rPr>
          <w:rFonts w:ascii="Arial" w:hAnsi="Arial" w:cs="Arial"/>
          <w:b/>
        </w:rPr>
        <w:t>279953</w:t>
      </w:r>
      <w:r w:rsidR="004C1392">
        <w:rPr>
          <w:rFonts w:ascii="Arial" w:hAnsi="Arial" w:cs="Arial"/>
          <w:b/>
        </w:rPr>
        <w:t xml:space="preserve"> </w:t>
      </w:r>
    </w:p>
    <w:p w14:paraId="3D4AE733" w14:textId="1EDDC530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D527A1">
        <w:rPr>
          <w:rFonts w:ascii="Arial" w:hAnsi="Arial" w:cs="Arial"/>
          <w:b/>
        </w:rPr>
        <w:t>4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4C8A0316" w14:textId="5B616F2C" w:rsidR="008470FA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D527A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3B1010">
        <w:rPr>
          <w:rFonts w:ascii="Arial" w:hAnsi="Arial" w:cs="Arial"/>
        </w:rPr>
        <w:t>Levensvatbaarheidsonderzoeken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</w:p>
    <w:p w14:paraId="0D97D1D3" w14:textId="77D6D0F8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  <w:r w:rsidR="00D527A1">
        <w:rPr>
          <w:rFonts w:ascii="Arial" w:hAnsi="Arial" w:cs="Arial"/>
        </w:rPr>
        <w:t xml:space="preserve"> De termijn van vragen stellen is inmiddels voorbij en er kunnen geen nieuwe vragen meer worden gesteld.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0051CE7D" w14:textId="77777777" w:rsidR="00D527A1" w:rsidRDefault="00D527A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Karin Bliekendaal-Kuiper</w:t>
      </w:r>
    </w:p>
    <w:p w14:paraId="25658E1D" w14:textId="4EE34819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83268"/>
    <w:multiLevelType w:val="hybridMultilevel"/>
    <w:tmpl w:val="B8A05518"/>
    <w:lvl w:ilvl="0" w:tplc="E9283A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1010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0FA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967D2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0326"/>
    <w:rsid w:val="00C63FEE"/>
    <w:rsid w:val="00C643B6"/>
    <w:rsid w:val="00C653D1"/>
    <w:rsid w:val="00C70DD9"/>
    <w:rsid w:val="00C7225F"/>
    <w:rsid w:val="00C730CF"/>
    <w:rsid w:val="00C81DD8"/>
    <w:rsid w:val="00C872A8"/>
    <w:rsid w:val="00C96419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527A1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17336-7F05-4677-B1F0-359D06D8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2020-10-20T08:13:00Z</dcterms:created>
  <dcterms:modified xsi:type="dcterms:W3CDTF">2020-10-20T08:14:00Z</dcterms:modified>
</cp:coreProperties>
</file>