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4ADD3B6A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3B1010">
        <w:rPr>
          <w:rFonts w:ascii="Arial" w:hAnsi="Arial" w:cs="Arial"/>
          <w:b/>
        </w:rPr>
        <w:t>Levensvatbaarheidsonderzoeken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64A7E66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8470FA">
        <w:rPr>
          <w:rFonts w:ascii="Arial" w:hAnsi="Arial" w:cs="Arial"/>
          <w:b/>
        </w:rPr>
        <w:t>M(</w:t>
      </w:r>
      <w:proofErr w:type="spellStart"/>
      <w:r w:rsidR="008470FA">
        <w:rPr>
          <w:rFonts w:ascii="Arial" w:hAnsi="Arial" w:cs="Arial"/>
          <w:b/>
        </w:rPr>
        <w:t>arijke</w:t>
      </w:r>
      <w:proofErr w:type="spellEnd"/>
      <w:r w:rsidR="008470FA">
        <w:rPr>
          <w:rFonts w:ascii="Arial" w:hAnsi="Arial" w:cs="Arial"/>
          <w:b/>
        </w:rPr>
        <w:t>) Postma</w:t>
      </w:r>
    </w:p>
    <w:p w14:paraId="5E322ADD" w14:textId="52116BEC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3B1010">
        <w:rPr>
          <w:rFonts w:ascii="Arial" w:hAnsi="Arial" w:cs="Arial"/>
          <w:b/>
        </w:rPr>
        <w:t xml:space="preserve"> (JZ)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 xml:space="preserve">: </w:t>
      </w:r>
      <w:proofErr w:type="spellStart"/>
      <w:r>
        <w:rPr>
          <w:rFonts w:ascii="Arial" w:hAnsi="Arial" w:cs="Arial"/>
          <w:b/>
        </w:rPr>
        <w:t>KennisCentrum</w:t>
      </w:r>
      <w:proofErr w:type="spellEnd"/>
      <w:r>
        <w:rPr>
          <w:rFonts w:ascii="Arial" w:hAnsi="Arial" w:cs="Arial"/>
          <w:b/>
        </w:rPr>
        <w:t xml:space="preserve"> Inkoop (KCI)</w:t>
      </w:r>
    </w:p>
    <w:p w14:paraId="25580880" w14:textId="62857275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B967D2">
        <w:rPr>
          <w:rFonts w:ascii="Arial" w:hAnsi="Arial" w:cs="Arial"/>
          <w:b/>
        </w:rPr>
        <w:t>19</w:t>
      </w:r>
      <w:r w:rsidR="008470FA">
        <w:rPr>
          <w:rFonts w:ascii="Arial" w:hAnsi="Arial" w:cs="Arial"/>
          <w:b/>
        </w:rPr>
        <w:t xml:space="preserve"> oktober</w:t>
      </w:r>
      <w:r w:rsidR="00B9324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2020</w:t>
      </w:r>
    </w:p>
    <w:p w14:paraId="7E7D75AC" w14:textId="46A7D379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proofErr w:type="spellStart"/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</w:t>
      </w:r>
      <w:proofErr w:type="spellEnd"/>
      <w:r w:rsidR="004C1392">
        <w:rPr>
          <w:rFonts w:ascii="Arial" w:hAnsi="Arial" w:cs="Arial"/>
          <w:b/>
        </w:rPr>
        <w:t>-kenmerk</w:t>
      </w:r>
      <w:r w:rsidR="00CB0CE1">
        <w:rPr>
          <w:rFonts w:ascii="Arial" w:hAnsi="Arial" w:cs="Arial"/>
          <w:b/>
        </w:rPr>
        <w:t xml:space="preserve"> </w:t>
      </w:r>
      <w:r w:rsidR="003B1010">
        <w:rPr>
          <w:rFonts w:ascii="Arial" w:hAnsi="Arial" w:cs="Arial"/>
          <w:b/>
        </w:rPr>
        <w:t>279953</w:t>
      </w:r>
      <w:r w:rsidR="004C1392">
        <w:rPr>
          <w:rFonts w:ascii="Arial" w:hAnsi="Arial" w:cs="Arial"/>
          <w:b/>
        </w:rPr>
        <w:t xml:space="preserve"> </w:t>
      </w:r>
    </w:p>
    <w:p w14:paraId="3D4AE733" w14:textId="68439F3F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B967D2">
        <w:rPr>
          <w:rFonts w:ascii="Arial" w:hAnsi="Arial" w:cs="Arial"/>
          <w:b/>
        </w:rPr>
        <w:t>3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4C8A0316" w14:textId="7896E135" w:rsidR="008470FA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B967D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3B1010">
        <w:rPr>
          <w:rFonts w:ascii="Arial" w:hAnsi="Arial" w:cs="Arial"/>
        </w:rPr>
        <w:t>Levensvatbaarheidsonderzoeken</w:t>
      </w:r>
      <w:r w:rsidR="00DD7410">
        <w:rPr>
          <w:rFonts w:ascii="Arial" w:hAnsi="Arial" w:cs="Arial"/>
        </w:rPr>
        <w:t>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</w:p>
    <w:p w14:paraId="4F4AB56D" w14:textId="77777777" w:rsidR="00B967D2" w:rsidRDefault="00B967D2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bookmarkStart w:id="0" w:name="_GoBack"/>
      <w:bookmarkEnd w:id="0"/>
    </w:p>
    <w:p w14:paraId="0D97D1D3" w14:textId="4B3180FF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741F4FAA" w:rsidR="001772DD" w:rsidRDefault="008470FA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Marijke Postma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83268"/>
    <w:multiLevelType w:val="hybridMultilevel"/>
    <w:tmpl w:val="B8A05518"/>
    <w:lvl w:ilvl="0" w:tplc="E9283A2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11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1010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0FA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D13"/>
    <w:rsid w:val="00AF51E7"/>
    <w:rsid w:val="00B022D9"/>
    <w:rsid w:val="00B02BDF"/>
    <w:rsid w:val="00B10422"/>
    <w:rsid w:val="00B11176"/>
    <w:rsid w:val="00B22024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967D2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50326"/>
    <w:rsid w:val="00C63FEE"/>
    <w:rsid w:val="00C643B6"/>
    <w:rsid w:val="00C653D1"/>
    <w:rsid w:val="00C70DD9"/>
    <w:rsid w:val="00C730CF"/>
    <w:rsid w:val="00C81DD8"/>
    <w:rsid w:val="00C872A8"/>
    <w:rsid w:val="00C96419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77748-E5AB-437B-8A54-26B75E45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Postma-van Tintelen, M (Marijke)</cp:lastModifiedBy>
  <cp:revision>3</cp:revision>
  <cp:lastPrinted>2012-10-29T10:47:00Z</cp:lastPrinted>
  <dcterms:created xsi:type="dcterms:W3CDTF">2020-10-19T07:42:00Z</dcterms:created>
  <dcterms:modified xsi:type="dcterms:W3CDTF">2020-10-19T07:42:00Z</dcterms:modified>
</cp:coreProperties>
</file>