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7AD" w:rsidRPr="00E14124" w:rsidRDefault="009A57AD" w:rsidP="009A57AD">
      <w:pPr>
        <w:pStyle w:val="Kop1"/>
        <w:keepLines w:val="0"/>
        <w:spacing w:line="240" w:lineRule="atLeast"/>
        <w:rPr>
          <w:szCs w:val="24"/>
        </w:rPr>
      </w:pPr>
      <w:bookmarkStart w:id="0" w:name="_Toc57813982"/>
      <w:r>
        <w:rPr>
          <w:szCs w:val="24"/>
        </w:rPr>
        <w:t>Bijlage: beantwoording v</w:t>
      </w:r>
      <w:r w:rsidRPr="00E14124">
        <w:rPr>
          <w:szCs w:val="24"/>
        </w:rPr>
        <w:t>ragen</w:t>
      </w:r>
      <w:bookmarkEnd w:id="0"/>
      <w:r>
        <w:rPr>
          <w:szCs w:val="24"/>
        </w:rPr>
        <w:t xml:space="preserve"> Markconsultatie AIRBIM</w:t>
      </w:r>
    </w:p>
    <w:p w:rsidR="009A57AD" w:rsidRPr="00E14124" w:rsidRDefault="009A57AD" w:rsidP="009A57AD"/>
    <w:p w:rsidR="009A57AD" w:rsidRDefault="009A57AD" w:rsidP="009A57AD">
      <w:pPr>
        <w:rPr>
          <w:rFonts w:ascii="Verdana" w:hAnsi="Verdana"/>
        </w:rPr>
      </w:pPr>
      <w:r>
        <w:rPr>
          <w:rFonts w:ascii="Verdana" w:hAnsi="Verdana"/>
        </w:rPr>
        <w:t>Naam Organisatie:………………………………………</w:t>
      </w:r>
    </w:p>
    <w:p w:rsidR="009A57AD" w:rsidRDefault="009A57AD" w:rsidP="009A57AD">
      <w:pPr>
        <w:rPr>
          <w:rFonts w:ascii="Verdana" w:hAnsi="Verdana"/>
        </w:rPr>
      </w:pPr>
      <w:r>
        <w:rPr>
          <w:rFonts w:ascii="Verdana" w:hAnsi="Verdana"/>
        </w:rPr>
        <w:t>Contactpersoon: …………………………………………</w:t>
      </w:r>
    </w:p>
    <w:p w:rsidR="009A57AD" w:rsidRDefault="009A57AD" w:rsidP="009A57AD">
      <w:pPr>
        <w:rPr>
          <w:rFonts w:ascii="Verdana" w:hAnsi="Verdana"/>
        </w:rPr>
      </w:pPr>
      <w:r>
        <w:rPr>
          <w:rFonts w:ascii="Verdana" w:hAnsi="Verdana"/>
        </w:rPr>
        <w:t>E-mail:………………………………………………………..</w:t>
      </w:r>
    </w:p>
    <w:p w:rsidR="009A57AD" w:rsidRPr="009A57AD" w:rsidRDefault="009A57AD" w:rsidP="009A57AD">
      <w:pPr>
        <w:rPr>
          <w:rFonts w:ascii="Verdana" w:hAnsi="Verdana"/>
        </w:rPr>
      </w:pPr>
      <w:r>
        <w:rPr>
          <w:rFonts w:ascii="Verdana" w:hAnsi="Verdana"/>
        </w:rPr>
        <w:t>Telefoon: ……………………………………………………</w:t>
      </w:r>
      <w:bookmarkStart w:id="1" w:name="_GoBack"/>
      <w:bookmarkEnd w:id="1"/>
    </w:p>
    <w:p w:rsidR="009A57AD" w:rsidRPr="009A57AD" w:rsidRDefault="009A57AD" w:rsidP="009A57AD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7363"/>
      </w:tblGrid>
      <w:tr w:rsidR="009A57AD" w:rsidRPr="009A57AD" w:rsidTr="009C6B26">
        <w:tc>
          <w:tcPr>
            <w:tcW w:w="7925" w:type="dxa"/>
            <w:gridSpan w:val="2"/>
          </w:tcPr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b/>
                <w:bCs/>
                <w:szCs w:val="18"/>
              </w:rPr>
              <w:t xml:space="preserve">Vragen over de markt en interesse in de opdracht </w:t>
            </w:r>
          </w:p>
          <w:p w:rsidR="009A57AD" w:rsidRPr="009A57AD" w:rsidRDefault="009A57AD" w:rsidP="009C6B26">
            <w:pPr>
              <w:pStyle w:val="broodtekst"/>
              <w:rPr>
                <w:b/>
                <w:szCs w:val="18"/>
              </w:rPr>
            </w:pPr>
          </w:p>
        </w:tc>
      </w:tr>
      <w:tr w:rsidR="009A57AD" w:rsidRPr="009A57AD" w:rsidTr="009C6B26">
        <w:tc>
          <w:tcPr>
            <w:tcW w:w="562" w:type="dxa"/>
            <w:tcBorders>
              <w:bottom w:val="single" w:sz="4" w:space="0" w:color="000000"/>
            </w:tcBorders>
          </w:tcPr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A1</w:t>
            </w:r>
          </w:p>
        </w:tc>
        <w:tc>
          <w:tcPr>
            <w:tcW w:w="7363" w:type="dxa"/>
            <w:tcBorders>
              <w:bottom w:val="single" w:sz="4" w:space="0" w:color="000000"/>
            </w:tcBorders>
          </w:tcPr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Wat zouden voor u redenen kunnen zijn om wel of niet deel te nemen aan een aanbesteding?</w:t>
            </w:r>
          </w:p>
        </w:tc>
      </w:tr>
      <w:tr w:rsidR="009A57AD" w:rsidRPr="009A57AD" w:rsidTr="009C6B26">
        <w:tc>
          <w:tcPr>
            <w:tcW w:w="562" w:type="dxa"/>
            <w:shd w:val="clear" w:color="auto" w:fill="FFFFFF" w:themeFill="background1"/>
          </w:tcPr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A2</w:t>
            </w:r>
          </w:p>
        </w:tc>
        <w:tc>
          <w:tcPr>
            <w:tcW w:w="7363" w:type="dxa"/>
            <w:shd w:val="clear" w:color="auto" w:fill="FFFFFF" w:themeFill="background1"/>
          </w:tcPr>
          <w:p w:rsidR="009A57AD" w:rsidRPr="009A57AD" w:rsidRDefault="009A57AD" w:rsidP="009C6B26">
            <w:pPr>
              <w:rPr>
                <w:rFonts w:ascii="Verdana" w:hAnsi="Verdana"/>
              </w:rPr>
            </w:pPr>
            <w:r w:rsidRPr="009A57AD">
              <w:rPr>
                <w:rFonts w:ascii="Verdana" w:hAnsi="Verdana"/>
              </w:rPr>
              <w:t xml:space="preserve">Heeft u ervaring opgedaan met ontwikkelen, standaardiseren en implementeren van AIRBIM oplossingen zoals weergegeven in de Scope. </w:t>
            </w:r>
          </w:p>
          <w:p w:rsidR="009A57AD" w:rsidRPr="009A57AD" w:rsidRDefault="009A57AD" w:rsidP="009C6B26">
            <w:pPr>
              <w:rPr>
                <w:rFonts w:ascii="Verdana" w:hAnsi="Verdana"/>
              </w:rPr>
            </w:pPr>
          </w:p>
          <w:p w:rsidR="009A57AD" w:rsidRPr="009A57AD" w:rsidRDefault="009A57AD" w:rsidP="009A57AD">
            <w:pPr>
              <w:pStyle w:val="broodtekst"/>
              <w:numPr>
                <w:ilvl w:val="0"/>
                <w:numId w:val="34"/>
              </w:numPr>
              <w:ind w:left="360"/>
              <w:rPr>
                <w:szCs w:val="18"/>
              </w:rPr>
            </w:pPr>
            <w:r w:rsidRPr="009A57AD">
              <w:rPr>
                <w:szCs w:val="18"/>
              </w:rPr>
              <w:t>Zo ja, bij welke projecten was dat?</w:t>
            </w:r>
          </w:p>
          <w:p w:rsidR="009A57AD" w:rsidRPr="009A57AD" w:rsidRDefault="009A57AD" w:rsidP="009A57AD">
            <w:pPr>
              <w:pStyle w:val="broodtekst"/>
              <w:numPr>
                <w:ilvl w:val="0"/>
                <w:numId w:val="34"/>
              </w:numPr>
              <w:ind w:left="360"/>
              <w:rPr>
                <w:szCs w:val="18"/>
              </w:rPr>
            </w:pPr>
            <w:r w:rsidRPr="009A57AD">
              <w:rPr>
                <w:szCs w:val="18"/>
              </w:rPr>
              <w:t>Wat waren de taken/verantwoordelijkheden van u en van uw partners?</w:t>
            </w:r>
          </w:p>
          <w:p w:rsidR="009A57AD" w:rsidRPr="009A57AD" w:rsidRDefault="009A57AD" w:rsidP="009A57AD">
            <w:pPr>
              <w:pStyle w:val="broodtekst"/>
              <w:numPr>
                <w:ilvl w:val="0"/>
                <w:numId w:val="34"/>
              </w:numPr>
              <w:ind w:left="360"/>
              <w:rPr>
                <w:szCs w:val="18"/>
              </w:rPr>
            </w:pPr>
            <w:r w:rsidRPr="009A57AD">
              <w:rPr>
                <w:szCs w:val="18"/>
              </w:rPr>
              <w:t>Wilt u aangeven wat belangrijke succesfactoren waren?</w:t>
            </w:r>
          </w:p>
          <w:p w:rsidR="009A57AD" w:rsidRPr="009A57AD" w:rsidRDefault="009A57AD" w:rsidP="009A57AD">
            <w:pPr>
              <w:pStyle w:val="broodtekst"/>
              <w:numPr>
                <w:ilvl w:val="0"/>
                <w:numId w:val="34"/>
              </w:numPr>
              <w:ind w:left="360"/>
              <w:rPr>
                <w:szCs w:val="18"/>
              </w:rPr>
            </w:pPr>
            <w:r w:rsidRPr="009A57AD">
              <w:rPr>
                <w:szCs w:val="18"/>
              </w:rPr>
              <w:t>Wilt u aangeven wat belangrijke knelpunten/risico’s waren?</w:t>
            </w:r>
          </w:p>
        </w:tc>
      </w:tr>
      <w:tr w:rsidR="009A57AD" w:rsidRPr="009A57AD" w:rsidTr="009C6B26">
        <w:tc>
          <w:tcPr>
            <w:tcW w:w="562" w:type="dxa"/>
            <w:shd w:val="clear" w:color="auto" w:fill="FFFFFF" w:themeFill="background1"/>
          </w:tcPr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A3</w:t>
            </w:r>
          </w:p>
        </w:tc>
        <w:tc>
          <w:tcPr>
            <w:tcW w:w="7363" w:type="dxa"/>
            <w:shd w:val="clear" w:color="auto" w:fill="FFFFFF" w:themeFill="background1"/>
          </w:tcPr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 xml:space="preserve">Heeft u kennis van de onderstaande werkvelden in relatie tot de scope. </w:t>
            </w:r>
          </w:p>
          <w:p w:rsidR="009A57AD" w:rsidRPr="009A57AD" w:rsidRDefault="009A57AD" w:rsidP="009A57AD">
            <w:pPr>
              <w:pStyle w:val="broodtekst"/>
              <w:numPr>
                <w:ilvl w:val="0"/>
                <w:numId w:val="35"/>
              </w:numPr>
              <w:rPr>
                <w:szCs w:val="18"/>
              </w:rPr>
            </w:pPr>
            <w:r w:rsidRPr="009A57AD">
              <w:rPr>
                <w:szCs w:val="18"/>
              </w:rPr>
              <w:t>Fysieke assets</w:t>
            </w:r>
          </w:p>
          <w:p w:rsidR="009A57AD" w:rsidRPr="009A57AD" w:rsidRDefault="009A57AD" w:rsidP="009A57AD">
            <w:pPr>
              <w:pStyle w:val="broodtekst"/>
              <w:numPr>
                <w:ilvl w:val="0"/>
                <w:numId w:val="35"/>
              </w:numPr>
              <w:rPr>
                <w:szCs w:val="18"/>
              </w:rPr>
            </w:pPr>
            <w:r w:rsidRPr="009A57AD">
              <w:rPr>
                <w:szCs w:val="18"/>
              </w:rPr>
              <w:t>Assetmanagementsystemen en areaalinformatiemanagement;</w:t>
            </w:r>
          </w:p>
          <w:p w:rsidR="009A57AD" w:rsidRPr="009A57AD" w:rsidRDefault="009A57AD" w:rsidP="009A57AD">
            <w:pPr>
              <w:pStyle w:val="broodtekst"/>
              <w:numPr>
                <w:ilvl w:val="0"/>
                <w:numId w:val="35"/>
              </w:numPr>
              <w:rPr>
                <w:szCs w:val="18"/>
              </w:rPr>
            </w:pPr>
            <w:r w:rsidRPr="009A57AD">
              <w:rPr>
                <w:szCs w:val="18"/>
              </w:rPr>
              <w:t>Datastructuren, datamodellen, dataopslag;</w:t>
            </w:r>
          </w:p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•</w:t>
            </w:r>
            <w:r w:rsidRPr="009A57AD">
              <w:rPr>
                <w:szCs w:val="18"/>
              </w:rPr>
              <w:tab/>
              <w:t>3D Bouwinformatiemanagement (BIM) + informatie modelleren;</w:t>
            </w:r>
          </w:p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•</w:t>
            </w:r>
            <w:r w:rsidRPr="009A57AD">
              <w:rPr>
                <w:szCs w:val="18"/>
              </w:rPr>
              <w:tab/>
              <w:t>Implementeren, procesbegeleiding, borgen van assetinformatieprocessen en bouwinformatieprocessen;</w:t>
            </w:r>
          </w:p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•</w:t>
            </w:r>
            <w:r w:rsidRPr="009A57AD">
              <w:rPr>
                <w:szCs w:val="18"/>
              </w:rPr>
              <w:tab/>
              <w:t>GIS/GEO</w:t>
            </w:r>
          </w:p>
          <w:p w:rsidR="009A57AD" w:rsidRPr="009A57AD" w:rsidRDefault="009A57AD" w:rsidP="009A57AD">
            <w:pPr>
              <w:pStyle w:val="broodtekst"/>
              <w:numPr>
                <w:ilvl w:val="0"/>
                <w:numId w:val="36"/>
              </w:numPr>
              <w:ind w:hanging="720"/>
              <w:rPr>
                <w:szCs w:val="18"/>
              </w:rPr>
            </w:pPr>
            <w:r w:rsidRPr="009A57AD">
              <w:rPr>
                <w:szCs w:val="18"/>
              </w:rPr>
              <w:t>Agile/SCRUM?</w:t>
            </w:r>
          </w:p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</w:p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Zo ja, bij welke projecten was dat?</w:t>
            </w:r>
          </w:p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•</w:t>
            </w:r>
            <w:r w:rsidRPr="009A57AD">
              <w:rPr>
                <w:szCs w:val="18"/>
              </w:rPr>
              <w:tab/>
              <w:t>Wat waren de taken/verantwoordelijkheden van u en van uw partners?</w:t>
            </w:r>
          </w:p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•</w:t>
            </w:r>
            <w:r w:rsidRPr="009A57AD">
              <w:rPr>
                <w:szCs w:val="18"/>
              </w:rPr>
              <w:tab/>
              <w:t>Wilt u aangeven wat belangrijke succesfactoren waren?</w:t>
            </w:r>
          </w:p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•</w:t>
            </w:r>
            <w:r w:rsidRPr="009A57AD">
              <w:rPr>
                <w:szCs w:val="18"/>
              </w:rPr>
              <w:tab/>
              <w:t>Wilt u aangeven wat belangrijke knelpunten/risico’s waren?</w:t>
            </w:r>
          </w:p>
        </w:tc>
      </w:tr>
      <w:tr w:rsidR="009A57AD" w:rsidRPr="009A57AD" w:rsidTr="009C6B26">
        <w:tc>
          <w:tcPr>
            <w:tcW w:w="562" w:type="dxa"/>
            <w:shd w:val="clear" w:color="auto" w:fill="FFFFFF" w:themeFill="background1"/>
          </w:tcPr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A4</w:t>
            </w:r>
          </w:p>
        </w:tc>
        <w:tc>
          <w:tcPr>
            <w:tcW w:w="7363" w:type="dxa"/>
            <w:shd w:val="clear" w:color="auto" w:fill="FFFFFF" w:themeFill="background1"/>
          </w:tcPr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Welke kansen en bedreigingen ziet u in dit programma?</w:t>
            </w:r>
          </w:p>
          <w:p w:rsidR="009A57AD" w:rsidRPr="009A57AD" w:rsidRDefault="009A57AD" w:rsidP="009C6B26">
            <w:pPr>
              <w:pStyle w:val="Default"/>
              <w:rPr>
                <w:sz w:val="18"/>
                <w:szCs w:val="18"/>
              </w:rPr>
            </w:pPr>
            <w:r w:rsidRPr="009A57AD">
              <w:rPr>
                <w:sz w:val="18"/>
                <w:szCs w:val="18"/>
              </w:rPr>
              <w:t>Welke mogelijke innovaties ziet u in dit programma?</w:t>
            </w:r>
          </w:p>
          <w:p w:rsidR="009A57AD" w:rsidRPr="009A57AD" w:rsidRDefault="009A57AD" w:rsidP="009C6B26">
            <w:pPr>
              <w:pStyle w:val="Default"/>
              <w:rPr>
                <w:sz w:val="18"/>
                <w:szCs w:val="18"/>
              </w:rPr>
            </w:pPr>
            <w:r w:rsidRPr="009A57AD">
              <w:rPr>
                <w:sz w:val="18"/>
                <w:szCs w:val="18"/>
              </w:rPr>
              <w:t xml:space="preserve">Welke knelpunten/risico’s ziet u in dit programma? </w:t>
            </w:r>
          </w:p>
        </w:tc>
      </w:tr>
      <w:tr w:rsidR="009A57AD" w:rsidRPr="009A57AD" w:rsidTr="009C6B26">
        <w:tc>
          <w:tcPr>
            <w:tcW w:w="562" w:type="dxa"/>
            <w:shd w:val="clear" w:color="auto" w:fill="FFFFFF" w:themeFill="background1"/>
          </w:tcPr>
          <w:p w:rsidR="009A57AD" w:rsidRPr="009A57AD" w:rsidRDefault="009A57AD" w:rsidP="009C6B26">
            <w:pPr>
              <w:pStyle w:val="broodtekst"/>
              <w:rPr>
                <w:szCs w:val="18"/>
              </w:rPr>
            </w:pPr>
            <w:r w:rsidRPr="009A57AD">
              <w:rPr>
                <w:szCs w:val="18"/>
              </w:rPr>
              <w:t>A5</w:t>
            </w:r>
          </w:p>
        </w:tc>
        <w:tc>
          <w:tcPr>
            <w:tcW w:w="7363" w:type="dxa"/>
            <w:shd w:val="clear" w:color="auto" w:fill="FFFFFF" w:themeFill="background1"/>
          </w:tcPr>
          <w:p w:rsidR="009A57AD" w:rsidRPr="009A57AD" w:rsidRDefault="009A57AD" w:rsidP="009C6B26">
            <w:pPr>
              <w:pStyle w:val="Default"/>
              <w:rPr>
                <w:sz w:val="18"/>
                <w:szCs w:val="18"/>
              </w:rPr>
            </w:pPr>
            <w:r w:rsidRPr="009A57AD">
              <w:rPr>
                <w:sz w:val="18"/>
                <w:szCs w:val="18"/>
              </w:rPr>
              <w:t>Kunt u aangegeven waaruit uw mogelijke oplossing bestaat en op welke wijze invulling kan worden gegeven aan het beoogde doel van de opdracht?</w:t>
            </w:r>
          </w:p>
        </w:tc>
      </w:tr>
    </w:tbl>
    <w:p w:rsidR="009A57AD" w:rsidRPr="009A57AD" w:rsidRDefault="009A57AD" w:rsidP="009A57AD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9"/>
        <w:gridCol w:w="7356"/>
      </w:tblGrid>
      <w:tr w:rsidR="009A57AD" w:rsidRPr="009A57AD" w:rsidTr="009C6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25" w:type="dxa"/>
            <w:gridSpan w:val="2"/>
          </w:tcPr>
          <w:p w:rsidR="009A57AD" w:rsidRPr="009A57AD" w:rsidRDefault="009A57AD" w:rsidP="009C6B26">
            <w:pPr>
              <w:rPr>
                <w:rFonts w:ascii="Verdana" w:hAnsi="Verdana"/>
                <w:b w:val="0"/>
                <w:sz w:val="18"/>
              </w:rPr>
            </w:pPr>
            <w:r w:rsidRPr="009A57AD">
              <w:rPr>
                <w:rFonts w:ascii="Verdana" w:hAnsi="Verdana"/>
                <w:sz w:val="18"/>
              </w:rPr>
              <w:t>Vragen over dienstverlening en toekomstige ontwikkelingen</w:t>
            </w:r>
          </w:p>
        </w:tc>
      </w:tr>
      <w:tr w:rsidR="009A57AD" w:rsidRPr="009A57AD" w:rsidTr="009C6B26">
        <w:tc>
          <w:tcPr>
            <w:tcW w:w="569" w:type="dxa"/>
          </w:tcPr>
          <w:p w:rsidR="009A57AD" w:rsidRPr="009A57AD" w:rsidRDefault="009A57AD" w:rsidP="009C6B26">
            <w:pPr>
              <w:rPr>
                <w:rFonts w:ascii="Verdana" w:hAnsi="Verdana"/>
                <w:sz w:val="18"/>
              </w:rPr>
            </w:pPr>
            <w:r w:rsidRPr="009A57AD">
              <w:rPr>
                <w:rFonts w:ascii="Verdana" w:hAnsi="Verdana"/>
                <w:sz w:val="18"/>
              </w:rPr>
              <w:t>B1</w:t>
            </w:r>
          </w:p>
        </w:tc>
        <w:tc>
          <w:tcPr>
            <w:tcW w:w="7356" w:type="dxa"/>
          </w:tcPr>
          <w:p w:rsidR="009A57AD" w:rsidRPr="009A57AD" w:rsidRDefault="009A57AD" w:rsidP="009C6B26">
            <w:pPr>
              <w:pStyle w:val="Default"/>
              <w:rPr>
                <w:sz w:val="18"/>
                <w:szCs w:val="18"/>
              </w:rPr>
            </w:pPr>
            <w:r w:rsidRPr="009A57AD">
              <w:rPr>
                <w:sz w:val="18"/>
                <w:szCs w:val="18"/>
              </w:rPr>
              <w:t xml:space="preserve">Op welke wijze is een organisatie van een strategische partner volgens u ingericht zodat deze een bijdrage leveren aan de opgave van het AIRBIM-programma, de integraliteit van de oplossingen en de onderlinge samenwerking? </w:t>
            </w:r>
          </w:p>
        </w:tc>
      </w:tr>
      <w:tr w:rsidR="009A57AD" w:rsidRPr="009A57AD" w:rsidTr="009C6B26">
        <w:tc>
          <w:tcPr>
            <w:tcW w:w="569" w:type="dxa"/>
          </w:tcPr>
          <w:p w:rsidR="009A57AD" w:rsidRPr="009A57AD" w:rsidRDefault="009A57AD" w:rsidP="009C6B26">
            <w:pPr>
              <w:rPr>
                <w:rFonts w:ascii="Verdana" w:hAnsi="Verdana"/>
                <w:sz w:val="18"/>
              </w:rPr>
            </w:pPr>
            <w:r w:rsidRPr="009A57AD">
              <w:rPr>
                <w:rFonts w:ascii="Verdana" w:hAnsi="Verdana"/>
                <w:sz w:val="18"/>
              </w:rPr>
              <w:t>B2</w:t>
            </w:r>
          </w:p>
        </w:tc>
        <w:tc>
          <w:tcPr>
            <w:tcW w:w="7356" w:type="dxa"/>
          </w:tcPr>
          <w:p w:rsidR="009A57AD" w:rsidRPr="009A57AD" w:rsidRDefault="009A57AD" w:rsidP="009C6B26">
            <w:pPr>
              <w:pStyle w:val="Default"/>
              <w:rPr>
                <w:sz w:val="18"/>
                <w:szCs w:val="18"/>
              </w:rPr>
            </w:pPr>
            <w:r w:rsidRPr="009A57AD">
              <w:rPr>
                <w:sz w:val="18"/>
                <w:szCs w:val="18"/>
              </w:rPr>
              <w:t xml:space="preserve">Welke mogelijkheden ziet u in de samenwerking met een system integrator binnen het AIRBIM-programma om optimaal bij te dragen aan de programma doelstellingen? </w:t>
            </w:r>
          </w:p>
        </w:tc>
      </w:tr>
    </w:tbl>
    <w:p w:rsidR="009A57AD" w:rsidRPr="009A57AD" w:rsidRDefault="009A57AD" w:rsidP="009A57AD">
      <w:pPr>
        <w:rPr>
          <w:rFonts w:ascii="Verdana" w:hAnsi="Verdana"/>
        </w:rPr>
      </w:pPr>
    </w:p>
    <w:p w:rsidR="009A57AD" w:rsidRPr="009A57AD" w:rsidRDefault="009A57AD" w:rsidP="009A57AD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7363"/>
      </w:tblGrid>
      <w:tr w:rsidR="009A57AD" w:rsidRPr="009A57AD" w:rsidTr="009C6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25" w:type="dxa"/>
            <w:gridSpan w:val="2"/>
          </w:tcPr>
          <w:p w:rsidR="009A57AD" w:rsidRPr="009A57AD" w:rsidRDefault="009A57AD" w:rsidP="009C6B26">
            <w:pPr>
              <w:rPr>
                <w:rFonts w:ascii="Verdana" w:hAnsi="Verdana"/>
                <w:b w:val="0"/>
                <w:sz w:val="18"/>
              </w:rPr>
            </w:pPr>
            <w:r w:rsidRPr="009A57AD">
              <w:rPr>
                <w:rFonts w:ascii="Verdana" w:hAnsi="Verdana"/>
                <w:sz w:val="18"/>
              </w:rPr>
              <w:t>Tot slot</w:t>
            </w:r>
          </w:p>
        </w:tc>
      </w:tr>
      <w:tr w:rsidR="009A57AD" w:rsidRPr="009A57AD" w:rsidTr="009C6B26">
        <w:tc>
          <w:tcPr>
            <w:tcW w:w="562" w:type="dxa"/>
          </w:tcPr>
          <w:p w:rsidR="009A57AD" w:rsidRPr="009A57AD" w:rsidRDefault="009A57AD" w:rsidP="009C6B26">
            <w:pPr>
              <w:rPr>
                <w:rFonts w:ascii="Verdana" w:eastAsia="DejaVu Sans" w:hAnsi="Verdana" w:cs="Verdana"/>
                <w:color w:val="000000"/>
                <w:sz w:val="18"/>
                <w:lang w:eastAsia="nl-NL"/>
              </w:rPr>
            </w:pPr>
            <w:r w:rsidRPr="009A57AD">
              <w:rPr>
                <w:rFonts w:ascii="Verdana" w:eastAsia="DejaVu Sans" w:hAnsi="Verdana" w:cs="Verdana"/>
                <w:color w:val="000000"/>
                <w:sz w:val="18"/>
                <w:lang w:eastAsia="nl-NL"/>
              </w:rPr>
              <w:t>C1</w:t>
            </w:r>
          </w:p>
        </w:tc>
        <w:tc>
          <w:tcPr>
            <w:tcW w:w="7363" w:type="dxa"/>
          </w:tcPr>
          <w:p w:rsidR="009A57AD" w:rsidRPr="009A57AD" w:rsidRDefault="009A57AD" w:rsidP="009C6B26">
            <w:pPr>
              <w:rPr>
                <w:rFonts w:ascii="Verdana" w:eastAsia="DejaVu Sans" w:hAnsi="Verdana" w:cs="Verdana"/>
                <w:color w:val="000000"/>
                <w:sz w:val="18"/>
                <w:lang w:eastAsia="nl-NL"/>
              </w:rPr>
            </w:pPr>
            <w:r w:rsidRPr="009A57AD">
              <w:rPr>
                <w:rFonts w:ascii="Verdana" w:eastAsia="DejaVu Sans" w:hAnsi="Verdana" w:cs="Verdana"/>
                <w:color w:val="000000"/>
                <w:sz w:val="18"/>
                <w:lang w:eastAsia="nl-NL"/>
              </w:rPr>
              <w:t>Heeft u nog andere suggesties, of opmerkingen en ziet u nog risico’s of kansen voor RWS met betrekking tot de voorgenomen aanbesteding?</w:t>
            </w:r>
          </w:p>
          <w:p w:rsidR="009A57AD" w:rsidRPr="009A57AD" w:rsidRDefault="009A57AD" w:rsidP="009C6B26">
            <w:pPr>
              <w:rPr>
                <w:rFonts w:ascii="Verdana" w:eastAsia="DejaVu Sans" w:hAnsi="Verdana" w:cs="Verdana"/>
                <w:color w:val="000000"/>
                <w:sz w:val="18"/>
                <w:lang w:eastAsia="nl-NL"/>
              </w:rPr>
            </w:pPr>
          </w:p>
        </w:tc>
      </w:tr>
    </w:tbl>
    <w:p w:rsidR="009A57AD" w:rsidRPr="00E14124" w:rsidRDefault="009A57AD" w:rsidP="009A57AD">
      <w:pPr>
        <w:rPr>
          <w:i/>
        </w:rPr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AD" w:rsidRDefault="009A57AD" w:rsidP="0088501B">
      <w:r>
        <w:separator/>
      </w:r>
    </w:p>
  </w:endnote>
  <w:endnote w:type="continuationSeparator" w:id="0">
    <w:p w:rsidR="009A57AD" w:rsidRDefault="009A57A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AD" w:rsidRDefault="009A57AD" w:rsidP="0088501B">
      <w:r>
        <w:separator/>
      </w:r>
    </w:p>
  </w:footnote>
  <w:footnote w:type="continuationSeparator" w:id="0">
    <w:p w:rsidR="009A57AD" w:rsidRDefault="009A57A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0942115"/>
    <w:multiLevelType w:val="hybridMultilevel"/>
    <w:tmpl w:val="BF62B9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6E2952"/>
    <w:multiLevelType w:val="hybridMultilevel"/>
    <w:tmpl w:val="B5F28AE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F2F5F"/>
    <w:multiLevelType w:val="hybridMultilevel"/>
    <w:tmpl w:val="0D9A4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2798A"/>
    <w:multiLevelType w:val="hybridMultilevel"/>
    <w:tmpl w:val="F7C4B4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F1E95"/>
    <w:multiLevelType w:val="hybridMultilevel"/>
    <w:tmpl w:val="6BD6534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9"/>
  </w:num>
  <w:num w:numId="4">
    <w:abstractNumId w:val="11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4"/>
  </w:num>
  <w:num w:numId="20">
    <w:abstractNumId w:val="13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4"/>
  </w:num>
  <w:num w:numId="31">
    <w:abstractNumId w:val="24"/>
  </w:num>
  <w:num w:numId="32">
    <w:abstractNumId w:val="28"/>
  </w:num>
  <w:num w:numId="33">
    <w:abstractNumId w:val="32"/>
  </w:num>
  <w:num w:numId="34">
    <w:abstractNumId w:val="33"/>
  </w:num>
  <w:num w:numId="35">
    <w:abstractNumId w:val="9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7AD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A57AD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62E73"/>
  <w15:chartTrackingRefBased/>
  <w15:docId w15:val="{F8C0F36B-C809-442F-AE63-B952AA79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9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uiPriority w:val="99"/>
    <w:rsid w:val="009A57A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szCs w:val="20"/>
      <w:lang w:eastAsia="nl-NL"/>
    </w:rPr>
  </w:style>
  <w:style w:type="character" w:customStyle="1" w:styleId="broodtekstChar3">
    <w:name w:val="broodtekst Char3"/>
    <w:link w:val="broodtekst"/>
    <w:uiPriority w:val="99"/>
    <w:locked/>
    <w:rsid w:val="009A57AD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9A57AD"/>
    <w:pPr>
      <w:autoSpaceDE w:val="0"/>
      <w:autoSpaceDN w:val="0"/>
      <w:adjustRightInd w:val="0"/>
    </w:pPr>
    <w:rPr>
      <w:rFonts w:ascii="Verdana" w:eastAsia="DejaVu Sans" w:hAnsi="Verdana" w:cs="Verdana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1853</Characters>
  <Application>Microsoft Office Word</Application>
  <DocSecurity>0</DocSecurity>
  <Lines>15</Lines>
  <Paragraphs>4</Paragraphs>
  <ScaleCrop>false</ScaleCrop>
  <Company>Rijkswaterstaat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Ophem-Marcus, Renée van (CIV)</dc:creator>
  <cp:keywords/>
  <dc:description/>
  <cp:lastModifiedBy>Ophem-Marcus, Renée van (CIV)</cp:lastModifiedBy>
  <cp:revision>1</cp:revision>
  <dcterms:created xsi:type="dcterms:W3CDTF">2020-12-02T14:10:00Z</dcterms:created>
  <dcterms:modified xsi:type="dcterms:W3CDTF">2020-12-02T14:14:00Z</dcterms:modified>
</cp:coreProperties>
</file>