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B53B9A" w14:textId="77777777" w:rsidR="003C19FE" w:rsidRPr="00FD0FAE" w:rsidRDefault="003C19FE" w:rsidP="003C19FE">
      <w:pPr>
        <w:rPr>
          <w:b/>
          <w:bCs/>
          <w:sz w:val="40"/>
          <w:szCs w:val="40"/>
        </w:rPr>
      </w:pPr>
      <w:bookmarkStart w:id="0" w:name="_GoBack"/>
      <w:bookmarkEnd w:id="0"/>
      <w:r w:rsidRPr="00FD0FAE">
        <w:rPr>
          <w:b/>
          <w:bCs/>
          <w:sz w:val="40"/>
          <w:szCs w:val="40"/>
        </w:rPr>
        <w:t>Inschrijvingsbiljet</w:t>
      </w:r>
    </w:p>
    <w:p w14:paraId="77BC58A9" w14:textId="77777777" w:rsidR="00FD0FAE" w:rsidRDefault="00FD0FAE" w:rsidP="003C19FE"/>
    <w:p w14:paraId="0FA243CF" w14:textId="77777777" w:rsidR="003C19FE" w:rsidRPr="003C19FE" w:rsidRDefault="003C19FE" w:rsidP="003C19FE">
      <w:r w:rsidRPr="003C19FE">
        <w:t>De hierna te noemen inschrijver(s):</w:t>
      </w:r>
    </w:p>
    <w:p w14:paraId="5F100BC7" w14:textId="77777777" w:rsidR="00220940" w:rsidRDefault="00220940" w:rsidP="003C19FE"/>
    <w:p w14:paraId="05A0B840" w14:textId="77777777" w:rsidR="00FD0FAE" w:rsidRDefault="003C19FE" w:rsidP="003C19FE">
      <w:r w:rsidRPr="003C19FE">
        <w:t xml:space="preserve">a. _____________________________________________ </w:t>
      </w:r>
    </w:p>
    <w:p w14:paraId="01C91265" w14:textId="77777777" w:rsidR="00FD0FAE" w:rsidRDefault="003C19FE" w:rsidP="003C19FE">
      <w:r w:rsidRPr="003C19FE">
        <w:t xml:space="preserve">gevestigd te: _______________________________________ </w:t>
      </w:r>
    </w:p>
    <w:p w14:paraId="19D36770" w14:textId="77777777" w:rsidR="003C19FE" w:rsidRPr="003C19FE" w:rsidRDefault="003C19FE" w:rsidP="003C19FE">
      <w:r w:rsidRPr="003C19FE">
        <w:t>KVK-nummer ______________________________</w:t>
      </w:r>
    </w:p>
    <w:p w14:paraId="5E33F6C0" w14:textId="77777777" w:rsidR="00220940" w:rsidRDefault="00220940" w:rsidP="003C19FE"/>
    <w:p w14:paraId="0A8E0409" w14:textId="77777777" w:rsidR="00FD0FAE" w:rsidRDefault="003C19FE" w:rsidP="003C19FE">
      <w:r w:rsidRPr="003C19FE">
        <w:t xml:space="preserve">b. _____________________________________________ </w:t>
      </w:r>
    </w:p>
    <w:p w14:paraId="053D9069" w14:textId="77777777" w:rsidR="00FD0FAE" w:rsidRDefault="003C19FE" w:rsidP="003C19FE">
      <w:r w:rsidRPr="003C19FE">
        <w:t xml:space="preserve">gevestigd te: _______________________________________ </w:t>
      </w:r>
    </w:p>
    <w:p w14:paraId="25D9B608" w14:textId="77777777" w:rsidR="003C19FE" w:rsidRPr="003C19FE" w:rsidRDefault="003C19FE" w:rsidP="003C19FE">
      <w:r w:rsidRPr="003C19FE">
        <w:t>KVK-nummer ______________________________</w:t>
      </w:r>
    </w:p>
    <w:p w14:paraId="2C2918FD" w14:textId="77777777" w:rsidR="00220940" w:rsidRDefault="00220940" w:rsidP="003C19FE"/>
    <w:p w14:paraId="3FB071B6" w14:textId="77777777" w:rsidR="003C19FE" w:rsidRPr="00FD0FAE" w:rsidRDefault="00847FFD" w:rsidP="003C19FE">
      <w:pPr>
        <w:rPr>
          <w:i/>
        </w:rPr>
      </w:pPr>
      <w:r w:rsidRPr="00FD0FAE">
        <w:rPr>
          <w:i/>
        </w:rPr>
        <w:t xml:space="preserve"> </w:t>
      </w:r>
      <w:r w:rsidR="003C19FE" w:rsidRPr="00FD0FAE">
        <w:rPr>
          <w:i/>
        </w:rPr>
        <w:t xml:space="preserve">(Bij een natuurlijk persoon naam en voornamen voluit, bij een rechtspersoon de statutaire naam; bij een natuurlijk persoon </w:t>
      </w:r>
      <w:r w:rsidR="00FD0FAE">
        <w:rPr>
          <w:i/>
        </w:rPr>
        <w:t xml:space="preserve">het adres, de postcode en </w:t>
      </w:r>
      <w:r w:rsidR="003C19FE" w:rsidRPr="00FD0FAE">
        <w:rPr>
          <w:i/>
        </w:rPr>
        <w:t xml:space="preserve">de woonplaats, bij een rechtspersoon </w:t>
      </w:r>
      <w:r w:rsidR="00FD0FAE">
        <w:rPr>
          <w:i/>
        </w:rPr>
        <w:t xml:space="preserve">het adres, de postcode en </w:t>
      </w:r>
      <w:r w:rsidR="003C19FE" w:rsidRPr="00FD0FAE">
        <w:rPr>
          <w:i/>
        </w:rPr>
        <w:t>de vestigingsplaats)</w:t>
      </w:r>
    </w:p>
    <w:p w14:paraId="6F0717C0" w14:textId="77777777" w:rsidR="00FD0FAE" w:rsidRDefault="00FD0FAE" w:rsidP="003C19FE"/>
    <w:p w14:paraId="7E270946" w14:textId="77777777" w:rsidR="003C19FE" w:rsidRPr="003C19FE" w:rsidRDefault="003C19FE" w:rsidP="003C19FE">
      <w:r w:rsidRPr="003C19FE">
        <w:t>verklaart (verklaren) zich door ondertekening dezes bereid de opdracht voor:</w:t>
      </w:r>
    </w:p>
    <w:p w14:paraId="3A9BAB41" w14:textId="77777777" w:rsidR="00220940" w:rsidRDefault="00220940" w:rsidP="003C19FE"/>
    <w:p w14:paraId="0105BAF4" w14:textId="418DD420" w:rsidR="00FD0FAE" w:rsidRPr="00D93CF8" w:rsidRDefault="0085137F" w:rsidP="003C19FE">
      <w:pPr>
        <w:rPr>
          <w:b/>
          <w:sz w:val="28"/>
          <w:szCs w:val="28"/>
        </w:rPr>
      </w:pPr>
      <w:r>
        <w:rPr>
          <w:b/>
          <w:sz w:val="28"/>
          <w:szCs w:val="28"/>
        </w:rPr>
        <w:t>&lt;</w:t>
      </w:r>
      <w:r w:rsidR="00DF2142">
        <w:rPr>
          <w:b/>
          <w:sz w:val="28"/>
          <w:szCs w:val="28"/>
        </w:rPr>
        <w:t>Binnenmilieumaatregelen scholen&gt;</w:t>
      </w:r>
      <w:r w:rsidR="003C19FE" w:rsidRPr="00D93CF8">
        <w:rPr>
          <w:b/>
          <w:sz w:val="28"/>
          <w:szCs w:val="28"/>
        </w:rPr>
        <w:t xml:space="preserve"> </w:t>
      </w:r>
    </w:p>
    <w:p w14:paraId="53E1CA0D" w14:textId="77777777" w:rsidR="00FD0FAE" w:rsidRDefault="00FD0FAE" w:rsidP="003C19FE"/>
    <w:p w14:paraId="18114365" w14:textId="77777777" w:rsidR="00367491" w:rsidRPr="003C19FE" w:rsidRDefault="0085137F" w:rsidP="003C19FE">
      <w:r>
        <w:t xml:space="preserve">Voor deze aanbesteding wordt geen prijs verlangd. </w:t>
      </w:r>
    </w:p>
    <w:p w14:paraId="6953437E" w14:textId="77777777" w:rsidR="00FD0FAE" w:rsidRDefault="00FD0FAE" w:rsidP="003C19FE"/>
    <w:p w14:paraId="3A5135C1" w14:textId="77777777" w:rsidR="003C19FE" w:rsidRPr="003C19FE" w:rsidRDefault="003C19FE" w:rsidP="003C19FE">
      <w:r w:rsidRPr="003C19FE">
        <w:t>In geval van een inschrijving door een samenwerkingsverband van ondernemers wijzen de inschrijvers de hierboven onder a. genoemde inschrijver aan als gemachtigde om hen in alle zaken</w:t>
      </w:r>
    </w:p>
    <w:p w14:paraId="5888060D" w14:textId="77777777" w:rsidR="003C19FE" w:rsidRPr="003C19FE" w:rsidRDefault="003C19FE" w:rsidP="003C19FE">
      <w:r w:rsidRPr="003C19FE">
        <w:t>in het kader van de aanbestedingsprocedure en de uitvoering van de opdracht te vertegenwoordigen.</w:t>
      </w:r>
    </w:p>
    <w:p w14:paraId="755D11DD" w14:textId="77777777" w:rsidR="00FD0FAE" w:rsidRDefault="00FD0FAE" w:rsidP="003C19FE"/>
    <w:p w14:paraId="0E832FC4" w14:textId="77777777" w:rsidR="003C19FE" w:rsidRPr="003C19FE" w:rsidRDefault="003C19FE" w:rsidP="003C19FE">
      <w:r w:rsidRPr="003C19FE">
        <w:t xml:space="preserve">De inschrijver(s) verklaart (verklaren) deze inschrijving te doen overeenkomstig de bepalingen van </w:t>
      </w:r>
      <w:r>
        <w:t>de Aanbestedingswet</w:t>
      </w:r>
      <w:r w:rsidRPr="003C19FE">
        <w:t xml:space="preserve"> 2012 en met inachtneming van de bepalingen en de gegevens</w:t>
      </w:r>
    </w:p>
    <w:p w14:paraId="59CC3C02" w14:textId="77777777" w:rsidR="003C19FE" w:rsidRPr="003C19FE" w:rsidRDefault="003C19FE" w:rsidP="003C19FE">
      <w:r w:rsidRPr="003C19FE">
        <w:t>zoals deze zijn omschreven in de voor de inschrijving relevante stukken.</w:t>
      </w:r>
    </w:p>
    <w:p w14:paraId="0B26EF59" w14:textId="77777777" w:rsidR="00FD0FAE" w:rsidRDefault="00FD0FAE" w:rsidP="003C19FE"/>
    <w:p w14:paraId="6FB8DBE8" w14:textId="77777777" w:rsidR="00367491" w:rsidRDefault="00367491" w:rsidP="003C19FE"/>
    <w:p w14:paraId="5FAE3B2A" w14:textId="77777777" w:rsidR="003C19FE" w:rsidRPr="003C19FE" w:rsidRDefault="003C19FE" w:rsidP="003C19FE">
      <w:r w:rsidRPr="003C19FE">
        <w:t>Gedaan</w:t>
      </w:r>
      <w:r w:rsidR="00664B71">
        <w:t xml:space="preserve"> op _________________________</w:t>
      </w:r>
      <w:r w:rsidRPr="003C19FE">
        <w:t xml:space="preserve"> (datum), te ___</w:t>
      </w:r>
      <w:r w:rsidR="00664B71">
        <w:t>____________________________</w:t>
      </w:r>
      <w:r w:rsidRPr="003C19FE">
        <w:t>(plaats).</w:t>
      </w:r>
    </w:p>
    <w:p w14:paraId="3A20B391" w14:textId="77777777" w:rsidR="00220940" w:rsidRDefault="00220940" w:rsidP="003C19FE"/>
    <w:p w14:paraId="13959E71" w14:textId="77777777" w:rsidR="003C19FE" w:rsidRPr="003C19FE" w:rsidRDefault="003C19FE" w:rsidP="003C19FE">
      <w:r w:rsidRPr="003C19FE">
        <w:t>De inschrijver(s)</w:t>
      </w:r>
    </w:p>
    <w:p w14:paraId="6DEC0394" w14:textId="77777777" w:rsidR="00367491" w:rsidRDefault="00367491" w:rsidP="003C19FE"/>
    <w:p w14:paraId="12523D41" w14:textId="77777777" w:rsidR="00FD0FAE" w:rsidRDefault="003C19FE" w:rsidP="003C19FE">
      <w:r w:rsidRPr="003C19FE">
        <w:t>a. ___________________________________ (naam)</w:t>
      </w:r>
    </w:p>
    <w:p w14:paraId="78049D15" w14:textId="77777777" w:rsidR="00367491" w:rsidRDefault="00367491" w:rsidP="003C19FE"/>
    <w:p w14:paraId="640B30DA" w14:textId="77777777" w:rsidR="003C19FE" w:rsidRDefault="003C19FE" w:rsidP="003C19FE">
      <w:r w:rsidRPr="003C19FE">
        <w:t xml:space="preserve"> ___________________________________ (functie)</w:t>
      </w:r>
    </w:p>
    <w:p w14:paraId="1C5E0FB6" w14:textId="77777777" w:rsidR="006B77D2" w:rsidRDefault="006B77D2" w:rsidP="006B77D2">
      <w:pPr>
        <w:jc w:val="right"/>
      </w:pPr>
    </w:p>
    <w:p w14:paraId="5F8D7DE6" w14:textId="77777777" w:rsidR="006B77D2" w:rsidRPr="003C19FE" w:rsidRDefault="006B77D2" w:rsidP="006B77D2">
      <w:pPr>
        <w:jc w:val="right"/>
      </w:pPr>
      <w:r w:rsidRPr="003C19FE">
        <w:t>(handtekening)</w:t>
      </w:r>
      <w:r>
        <w:t xml:space="preserve"> </w:t>
      </w:r>
      <w:r w:rsidRPr="003C19FE">
        <w:t>____</w:t>
      </w:r>
      <w:r>
        <w:t>_______________________________</w:t>
      </w:r>
    </w:p>
    <w:p w14:paraId="5223D704" w14:textId="77777777" w:rsidR="00FD0FAE" w:rsidRDefault="00FD0FAE" w:rsidP="003C19FE"/>
    <w:p w14:paraId="43FC94F6" w14:textId="77777777" w:rsidR="006B77D2" w:rsidRDefault="006B77D2" w:rsidP="003C19FE"/>
    <w:p w14:paraId="4BEB7968" w14:textId="77777777" w:rsidR="00FD0FAE" w:rsidRDefault="003C19FE" w:rsidP="003C19FE">
      <w:r w:rsidRPr="003C19FE">
        <w:t xml:space="preserve">b. ___________________________________ (naam) </w:t>
      </w:r>
    </w:p>
    <w:p w14:paraId="239D7508" w14:textId="77777777" w:rsidR="00367491" w:rsidRDefault="00367491" w:rsidP="003C19FE"/>
    <w:p w14:paraId="6A9F7D1C" w14:textId="77777777" w:rsidR="003C19FE" w:rsidRPr="003C19FE" w:rsidRDefault="003C19FE" w:rsidP="003C19FE">
      <w:r w:rsidRPr="003C19FE">
        <w:t>___________________________________ (functie)</w:t>
      </w:r>
    </w:p>
    <w:p w14:paraId="038F86C6" w14:textId="77777777" w:rsidR="006B77D2" w:rsidRDefault="006B77D2" w:rsidP="006B77D2">
      <w:pPr>
        <w:jc w:val="right"/>
      </w:pPr>
    </w:p>
    <w:p w14:paraId="7E47AB50" w14:textId="790FB334" w:rsidR="006B77D2" w:rsidRDefault="006B77D2" w:rsidP="00DF2142">
      <w:pPr>
        <w:jc w:val="right"/>
      </w:pPr>
      <w:r w:rsidRPr="003C19FE">
        <w:t>(handtekening)</w:t>
      </w:r>
      <w:r>
        <w:t xml:space="preserve"> </w:t>
      </w:r>
      <w:r w:rsidRPr="003C19FE">
        <w:t>____</w:t>
      </w:r>
      <w:r>
        <w:t>_______________________________</w:t>
      </w:r>
    </w:p>
    <w:sectPr w:rsidR="006B77D2" w:rsidSect="00177A29">
      <w:headerReference w:type="default" r:id="rId9"/>
      <w:pgSz w:w="11906" w:h="16838"/>
      <w:pgMar w:top="1440" w:right="1644" w:bottom="1440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9529ED" w14:textId="77777777" w:rsidR="00DE7DB2" w:rsidRDefault="00DE7DB2" w:rsidP="00220940">
      <w:pPr>
        <w:spacing w:line="240" w:lineRule="auto"/>
      </w:pPr>
      <w:r>
        <w:separator/>
      </w:r>
    </w:p>
  </w:endnote>
  <w:endnote w:type="continuationSeparator" w:id="0">
    <w:p w14:paraId="17C572F9" w14:textId="77777777" w:rsidR="00DE7DB2" w:rsidRDefault="00DE7DB2" w:rsidP="002209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9699F2" w14:textId="77777777" w:rsidR="00DE7DB2" w:rsidRDefault="00DE7DB2" w:rsidP="00220940">
      <w:pPr>
        <w:spacing w:line="240" w:lineRule="auto"/>
      </w:pPr>
      <w:r>
        <w:separator/>
      </w:r>
    </w:p>
  </w:footnote>
  <w:footnote w:type="continuationSeparator" w:id="0">
    <w:p w14:paraId="3EC14DEC" w14:textId="77777777" w:rsidR="00DE7DB2" w:rsidRDefault="00DE7DB2" w:rsidP="002209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AFAE7" w14:textId="30C96371" w:rsidR="00220940" w:rsidRPr="00220940" w:rsidRDefault="00220940">
    <w:pPr>
      <w:pStyle w:val="Koptekst"/>
      <w:rPr>
        <w:sz w:val="18"/>
        <w:szCs w:val="18"/>
      </w:rPr>
    </w:pPr>
    <w:r w:rsidRPr="00220940">
      <w:rPr>
        <w:sz w:val="18"/>
        <w:szCs w:val="18"/>
      </w:rPr>
      <w:t xml:space="preserve">Gemeente </w:t>
    </w:r>
    <w:r w:rsidR="00DF2142">
      <w:rPr>
        <w:sz w:val="18"/>
        <w:szCs w:val="18"/>
      </w:rPr>
      <w:t>Vlaardingen</w:t>
    </w:r>
  </w:p>
  <w:p w14:paraId="02D83289" w14:textId="7C493D88" w:rsidR="00220940" w:rsidRPr="00220940" w:rsidRDefault="00DF2142">
    <w:pPr>
      <w:pStyle w:val="Koptekst"/>
      <w:rPr>
        <w:sz w:val="18"/>
        <w:szCs w:val="18"/>
      </w:rPr>
    </w:pPr>
    <w:r>
      <w:rPr>
        <w:sz w:val="18"/>
        <w:szCs w:val="18"/>
      </w:rPr>
      <w:t xml:space="preserve">BI.2019.581 </w:t>
    </w:r>
    <w:proofErr w:type="spellStart"/>
    <w:r>
      <w:rPr>
        <w:sz w:val="18"/>
        <w:szCs w:val="18"/>
      </w:rPr>
      <w:t>Binnenmileumaatregelen</w:t>
    </w:r>
    <w:proofErr w:type="spellEnd"/>
    <w:r>
      <w:rPr>
        <w:sz w:val="18"/>
        <w:szCs w:val="18"/>
      </w:rPr>
      <w:t xml:space="preserve"> scholen</w:t>
    </w:r>
  </w:p>
  <w:p w14:paraId="3B17513D" w14:textId="35FE0C82" w:rsidR="00220940" w:rsidRPr="00220940" w:rsidRDefault="00CC39EC">
    <w:pPr>
      <w:pStyle w:val="Koptekst"/>
      <w:rPr>
        <w:sz w:val="18"/>
        <w:szCs w:val="18"/>
      </w:rPr>
    </w:pPr>
    <w:r>
      <w:rPr>
        <w:sz w:val="18"/>
        <w:szCs w:val="18"/>
      </w:rPr>
      <w:t xml:space="preserve">Bijlage </w:t>
    </w:r>
    <w:r w:rsidR="00DF2142">
      <w:rPr>
        <w:sz w:val="18"/>
        <w:szCs w:val="18"/>
      </w:rPr>
      <w:t>6</w:t>
    </w:r>
    <w:r>
      <w:rPr>
        <w:sz w:val="18"/>
        <w:szCs w:val="18"/>
      </w:rPr>
      <w:t xml:space="preserve"> - Inschrijvingsbiljet</w:t>
    </w:r>
  </w:p>
  <w:p w14:paraId="08947618" w14:textId="77777777" w:rsidR="00220940" w:rsidRPr="00220940" w:rsidRDefault="00220940">
    <w:pPr>
      <w:pStyle w:val="Kopteks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2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5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3"/>
  </w:num>
  <w:num w:numId="9">
    <w:abstractNumId w:val="6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3"/>
  </w:num>
  <w:num w:numId="20">
    <w:abstractNumId w:val="6"/>
  </w:num>
  <w:num w:numId="21">
    <w:abstractNumId w:val="0"/>
  </w:num>
  <w:num w:numId="22">
    <w:abstractNumId w:val="1"/>
  </w:num>
  <w:num w:numId="23">
    <w:abstractNumId w:val="4"/>
  </w:num>
  <w:num w:numId="24">
    <w:abstractNumId w:val="0"/>
  </w:num>
  <w:num w:numId="25">
    <w:abstractNumId w:val="0"/>
  </w:num>
  <w:num w:numId="26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EE5"/>
    <w:rsid w:val="000B46D8"/>
    <w:rsid w:val="00135D9D"/>
    <w:rsid w:val="00177A29"/>
    <w:rsid w:val="00220940"/>
    <w:rsid w:val="002B5524"/>
    <w:rsid w:val="00367491"/>
    <w:rsid w:val="003B3222"/>
    <w:rsid w:val="003C19FE"/>
    <w:rsid w:val="00424DED"/>
    <w:rsid w:val="00482A4F"/>
    <w:rsid w:val="00527398"/>
    <w:rsid w:val="00632123"/>
    <w:rsid w:val="00664B71"/>
    <w:rsid w:val="006B77D2"/>
    <w:rsid w:val="006C583D"/>
    <w:rsid w:val="008104C5"/>
    <w:rsid w:val="008402D9"/>
    <w:rsid w:val="00847FFD"/>
    <w:rsid w:val="0085137F"/>
    <w:rsid w:val="0086631D"/>
    <w:rsid w:val="009175F9"/>
    <w:rsid w:val="009761CF"/>
    <w:rsid w:val="009B0D92"/>
    <w:rsid w:val="00A03098"/>
    <w:rsid w:val="00A3732E"/>
    <w:rsid w:val="00A53085"/>
    <w:rsid w:val="00A86DE4"/>
    <w:rsid w:val="00B521E8"/>
    <w:rsid w:val="00BD0C39"/>
    <w:rsid w:val="00BE1DBE"/>
    <w:rsid w:val="00C73EE5"/>
    <w:rsid w:val="00CC39EC"/>
    <w:rsid w:val="00CC7885"/>
    <w:rsid w:val="00D93CF8"/>
    <w:rsid w:val="00DD0355"/>
    <w:rsid w:val="00DE7DB2"/>
    <w:rsid w:val="00DF2142"/>
    <w:rsid w:val="00E13562"/>
    <w:rsid w:val="00EB1492"/>
    <w:rsid w:val="00EC23D6"/>
    <w:rsid w:val="00F12F0D"/>
    <w:rsid w:val="00FD0FAE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0D5A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E2507"/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styleId="Lijstalinea">
    <w:name w:val="List Paragraph"/>
    <w:basedOn w:val="Standaard"/>
    <w:uiPriority w:val="34"/>
    <w:rsid w:val="00FD0FA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rsid w:val="0022094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20940"/>
  </w:style>
  <w:style w:type="paragraph" w:styleId="Voettekst">
    <w:name w:val="footer"/>
    <w:basedOn w:val="Standaard"/>
    <w:link w:val="VoettekstChar"/>
    <w:rsid w:val="0022094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220940"/>
  </w:style>
  <w:style w:type="paragraph" w:styleId="Ballontekst">
    <w:name w:val="Balloon Text"/>
    <w:basedOn w:val="Standaard"/>
    <w:link w:val="BallontekstChar"/>
    <w:rsid w:val="002209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209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E2507"/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styleId="Lijstalinea">
    <w:name w:val="List Paragraph"/>
    <w:basedOn w:val="Standaard"/>
    <w:uiPriority w:val="34"/>
    <w:rsid w:val="00FD0FA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rsid w:val="0022094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20940"/>
  </w:style>
  <w:style w:type="paragraph" w:styleId="Voettekst">
    <w:name w:val="footer"/>
    <w:basedOn w:val="Standaard"/>
    <w:link w:val="VoettekstChar"/>
    <w:rsid w:val="0022094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220940"/>
  </w:style>
  <w:style w:type="paragraph" w:styleId="Ballontekst">
    <w:name w:val="Balloon Text"/>
    <w:basedOn w:val="Standaard"/>
    <w:link w:val="BallontekstChar"/>
    <w:rsid w:val="002209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209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enen004\AppData\Local\Microsoft\Windows\Temporary%20Internet%20Files\Content.IE5\FGTU0TEE\format_inschrijvingsbiljet_20161018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A5355-E3FC-4FBB-ABDF-234BD7CE7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format_inschrijvingsbiljet_20161018.dotx</Template>
  <TotalTime>1</TotalTime>
  <Pages>1</Pages>
  <Words>172</Words>
  <Characters>1520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 Veenendaal</dc:creator>
  <cp:lastModifiedBy>Administrator</cp:lastModifiedBy>
  <cp:revision>2</cp:revision>
  <dcterms:created xsi:type="dcterms:W3CDTF">2021-02-24T13:49:00Z</dcterms:created>
  <dcterms:modified xsi:type="dcterms:W3CDTF">2021-02-24T13:49:00Z</dcterms:modified>
</cp:coreProperties>
</file>