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502" w:rsidRPr="00C56188" w:rsidRDefault="007B4502" w:rsidP="007B4502">
      <w:pPr>
        <w:pStyle w:val="Kop2"/>
        <w:numPr>
          <w:ilvl w:val="0"/>
          <w:numId w:val="0"/>
        </w:numPr>
        <w:ind w:left="414" w:hanging="414"/>
        <w:rPr>
          <w:rFonts w:ascii="Corbel" w:hAnsi="Corbel"/>
          <w:b w:val="0"/>
          <w:bCs w:val="0"/>
          <w:iCs w:val="0"/>
          <w:sz w:val="21"/>
          <w:szCs w:val="21"/>
        </w:rPr>
      </w:pPr>
      <w:bookmarkStart w:id="0" w:name="_Toc3298464"/>
      <w:r w:rsidRPr="00C56188">
        <w:rPr>
          <w:rFonts w:ascii="Corbel" w:hAnsi="Corbel"/>
          <w:sz w:val="28"/>
        </w:rPr>
        <w:t>Bijlage 2: Eisen Personele capaciteit</w:t>
      </w:r>
      <w:bookmarkEnd w:id="0"/>
      <w:r w:rsidR="00154193">
        <w:rPr>
          <w:rFonts w:ascii="Corbel" w:hAnsi="Corbel"/>
          <w:sz w:val="28"/>
        </w:rPr>
        <w:t xml:space="preserve"> Perceel 2 </w:t>
      </w:r>
    </w:p>
    <w:p w:rsidR="007B4502" w:rsidRPr="00C56188" w:rsidRDefault="007B4502" w:rsidP="007B4502">
      <w:pPr>
        <w:rPr>
          <w:rFonts w:ascii="Corbel" w:eastAsia="Times New Roman" w:hAnsi="Corbel"/>
          <w:sz w:val="21"/>
          <w:szCs w:val="21"/>
        </w:rPr>
      </w:pPr>
    </w:p>
    <w:p w:rsidR="007B4502" w:rsidRPr="00C56188" w:rsidRDefault="007B4502" w:rsidP="007B4502">
      <w:pPr>
        <w:spacing w:after="120"/>
        <w:rPr>
          <w:rFonts w:ascii="Corbel" w:eastAsia="Batang" w:hAnsi="Corbel"/>
          <w:b/>
          <w:sz w:val="24"/>
          <w:szCs w:val="24"/>
        </w:rPr>
      </w:pPr>
      <w:r w:rsidRPr="00C56188">
        <w:rPr>
          <w:rFonts w:ascii="Corbel" w:eastAsia="Batang" w:hAnsi="Corbel"/>
          <w:b/>
          <w:sz w:val="24"/>
          <w:szCs w:val="24"/>
        </w:rPr>
        <w:t xml:space="preserve">Minimumeisen </w:t>
      </w:r>
    </w:p>
    <w:p w:rsidR="007B4502" w:rsidRPr="00C56188" w:rsidRDefault="007B4502" w:rsidP="007B4502">
      <w:pPr>
        <w:spacing w:after="120"/>
        <w:rPr>
          <w:rFonts w:ascii="Corbel" w:eastAsia="Batang" w:hAnsi="Corbel"/>
          <w:sz w:val="20"/>
          <w:szCs w:val="24"/>
        </w:rPr>
      </w:pPr>
      <w:r w:rsidRPr="00C56188">
        <w:rPr>
          <w:rFonts w:ascii="Corbel" w:eastAsia="Batang" w:hAnsi="Corbel"/>
          <w:sz w:val="20"/>
          <w:szCs w:val="24"/>
        </w:rPr>
        <w:t xml:space="preserve">U dient in deze bijlage in te vullen en om aan te geven dat u over voldoende gekwalificeerde medewerkers </w:t>
      </w:r>
      <w:r w:rsidR="008C3653" w:rsidRPr="00C56188">
        <w:rPr>
          <w:rFonts w:ascii="Corbel" w:eastAsia="Batang" w:hAnsi="Corbel"/>
          <w:sz w:val="20"/>
          <w:szCs w:val="24"/>
        </w:rPr>
        <w:t xml:space="preserve">beschikt. </w:t>
      </w:r>
      <w:r w:rsidRPr="00C56188">
        <w:rPr>
          <w:rFonts w:ascii="Corbel" w:eastAsia="Batang" w:hAnsi="Corbel"/>
          <w:sz w:val="20"/>
          <w:szCs w:val="24"/>
        </w:rPr>
        <w:t xml:space="preserve">De eisen zijn per perceel verschillend. </w:t>
      </w:r>
    </w:p>
    <w:tbl>
      <w:tblPr>
        <w:tblW w:w="5000" w:type="pct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ook w:val="04A0" w:firstRow="1" w:lastRow="0" w:firstColumn="1" w:lastColumn="0" w:noHBand="0" w:noVBand="1"/>
      </w:tblPr>
      <w:tblGrid>
        <w:gridCol w:w="3907"/>
        <w:gridCol w:w="4813"/>
      </w:tblGrid>
      <w:tr w:rsidR="007B4502" w:rsidRPr="00C56188" w:rsidTr="00E5607C">
        <w:tc>
          <w:tcPr>
            <w:tcW w:w="5000" w:type="pct"/>
            <w:gridSpan w:val="2"/>
            <w:tcBorders>
              <w:top w:val="single" w:sz="4" w:space="0" w:color="auto"/>
              <w:left w:val="single" w:sz="8" w:space="0" w:color="4F81BD"/>
              <w:bottom w:val="single" w:sz="4" w:space="0" w:color="auto"/>
              <w:right w:val="single" w:sz="8" w:space="0" w:color="4F81BD"/>
            </w:tcBorders>
            <w:shd w:val="clear" w:color="auto" w:fill="FF0000"/>
          </w:tcPr>
          <w:p w:rsidR="007B4502" w:rsidRPr="00C56188" w:rsidRDefault="007B4502" w:rsidP="00E5607C">
            <w:pPr>
              <w:spacing w:before="40" w:after="40" w:line="240" w:lineRule="auto"/>
              <w:rPr>
                <w:rFonts w:ascii="Corbel" w:eastAsia="Batang" w:hAnsi="Corbel"/>
                <w:b/>
                <w:bCs/>
                <w:sz w:val="20"/>
                <w:szCs w:val="20"/>
              </w:rPr>
            </w:pPr>
            <w:r w:rsidRPr="00C56188">
              <w:rPr>
                <w:rFonts w:ascii="Corbel" w:eastAsia="Batang" w:hAnsi="Corbel"/>
                <w:b/>
                <w:bCs/>
                <w:color w:val="FFFFFF" w:themeColor="background1"/>
                <w:sz w:val="20"/>
                <w:szCs w:val="20"/>
              </w:rPr>
              <w:t>Minimum eisen – medewerker</w:t>
            </w:r>
          </w:p>
        </w:tc>
      </w:tr>
      <w:tr w:rsidR="007B4502" w:rsidRPr="00C56188" w:rsidTr="00E5607C">
        <w:tc>
          <w:tcPr>
            <w:tcW w:w="2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4502" w:rsidRPr="00C56188" w:rsidRDefault="007B4502" w:rsidP="00E5607C">
            <w:pPr>
              <w:spacing w:before="40" w:after="40" w:line="240" w:lineRule="auto"/>
              <w:rPr>
                <w:rFonts w:ascii="Corbel" w:eastAsia="Batang" w:hAnsi="Corbel"/>
                <w:b/>
                <w:bCs/>
                <w:sz w:val="20"/>
                <w:szCs w:val="20"/>
              </w:rPr>
            </w:pPr>
            <w:r w:rsidRPr="00C56188">
              <w:rPr>
                <w:rFonts w:ascii="Corbel" w:eastAsia="Batang" w:hAnsi="Corbel"/>
                <w:b/>
                <w:bCs/>
                <w:sz w:val="20"/>
                <w:szCs w:val="20"/>
              </w:rPr>
              <w:t>Omschrijving criterium</w:t>
            </w:r>
          </w:p>
        </w:tc>
        <w:tc>
          <w:tcPr>
            <w:tcW w:w="2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4502" w:rsidRPr="00C56188" w:rsidRDefault="007B4502" w:rsidP="00E5607C">
            <w:pPr>
              <w:spacing w:before="40" w:after="40" w:line="240" w:lineRule="auto"/>
              <w:rPr>
                <w:rFonts w:ascii="Corbel" w:eastAsia="Batang" w:hAnsi="Corbel"/>
                <w:b/>
                <w:sz w:val="20"/>
                <w:szCs w:val="20"/>
              </w:rPr>
            </w:pPr>
            <w:r w:rsidRPr="00C56188">
              <w:rPr>
                <w:rFonts w:ascii="Corbel" w:eastAsia="Batang" w:hAnsi="Corbel"/>
                <w:b/>
                <w:sz w:val="20"/>
                <w:szCs w:val="20"/>
              </w:rPr>
              <w:t>Minimum eis</w:t>
            </w:r>
          </w:p>
        </w:tc>
      </w:tr>
      <w:tr w:rsidR="007B4502" w:rsidRPr="00C56188" w:rsidTr="00E5607C">
        <w:tc>
          <w:tcPr>
            <w:tcW w:w="2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4502" w:rsidRPr="00C56188" w:rsidRDefault="007B4502" w:rsidP="00E5607C">
            <w:pPr>
              <w:spacing w:before="40" w:after="40" w:line="240" w:lineRule="auto"/>
              <w:rPr>
                <w:rFonts w:ascii="Corbel" w:eastAsia="Batang" w:hAnsi="Corbel"/>
                <w:bCs/>
                <w:sz w:val="20"/>
                <w:szCs w:val="20"/>
              </w:rPr>
            </w:pPr>
            <w:r w:rsidRPr="00C56188">
              <w:rPr>
                <w:rFonts w:ascii="Corbel" w:eastAsia="Batang" w:hAnsi="Corbel"/>
                <w:bCs/>
                <w:sz w:val="20"/>
                <w:szCs w:val="20"/>
              </w:rPr>
              <w:t>Studie en/of (cursus) diploma’s</w:t>
            </w:r>
          </w:p>
        </w:tc>
        <w:tc>
          <w:tcPr>
            <w:tcW w:w="2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4502" w:rsidRPr="00C56188" w:rsidRDefault="007B4502" w:rsidP="00E5607C">
            <w:pPr>
              <w:spacing w:before="40" w:after="40" w:line="240" w:lineRule="auto"/>
              <w:rPr>
                <w:rFonts w:ascii="Corbel" w:eastAsia="Batang" w:hAnsi="Corbel"/>
                <w:sz w:val="20"/>
                <w:szCs w:val="20"/>
              </w:rPr>
            </w:pPr>
            <w:r w:rsidRPr="00C56188">
              <w:rPr>
                <w:rFonts w:ascii="Corbel" w:eastAsia="Batang" w:hAnsi="Corbel"/>
                <w:sz w:val="20"/>
                <w:szCs w:val="20"/>
              </w:rPr>
              <w:t xml:space="preserve">HBO werk- en denkniveau met bewezen ICT Applicatiebeheer kennis </w:t>
            </w:r>
          </w:p>
        </w:tc>
      </w:tr>
      <w:tr w:rsidR="007B4502" w:rsidRPr="00C56188" w:rsidTr="00E5607C">
        <w:trPr>
          <w:trHeight w:val="855"/>
        </w:trPr>
        <w:tc>
          <w:tcPr>
            <w:tcW w:w="2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4502" w:rsidRPr="00C56188" w:rsidRDefault="007B4502" w:rsidP="00E5607C">
            <w:pPr>
              <w:spacing w:before="40" w:after="40" w:line="240" w:lineRule="auto"/>
              <w:rPr>
                <w:rFonts w:ascii="Corbel" w:eastAsia="Batang" w:hAnsi="Corbel"/>
                <w:bCs/>
                <w:sz w:val="20"/>
                <w:szCs w:val="20"/>
              </w:rPr>
            </w:pPr>
            <w:r w:rsidRPr="00C56188">
              <w:rPr>
                <w:rFonts w:ascii="Corbel" w:eastAsia="Batang" w:hAnsi="Corbel"/>
                <w:bCs/>
                <w:sz w:val="20"/>
                <w:szCs w:val="20"/>
              </w:rPr>
              <w:t>Minimum aantal jaren relevante werkervaring met Dienstverlening aan functioneel (applicatie) beheerders en eindgebruikers</w:t>
            </w:r>
          </w:p>
        </w:tc>
        <w:tc>
          <w:tcPr>
            <w:tcW w:w="2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4502" w:rsidRPr="00C56188" w:rsidRDefault="007B4502" w:rsidP="00E5607C">
            <w:pPr>
              <w:spacing w:before="40" w:after="40" w:line="240" w:lineRule="auto"/>
              <w:rPr>
                <w:rFonts w:ascii="Corbel" w:eastAsia="Batang" w:hAnsi="Corbel"/>
                <w:sz w:val="20"/>
                <w:szCs w:val="20"/>
              </w:rPr>
            </w:pPr>
            <w:r w:rsidRPr="00C56188">
              <w:rPr>
                <w:rFonts w:ascii="Corbel" w:eastAsia="Batang" w:hAnsi="Corbel"/>
                <w:sz w:val="20"/>
                <w:szCs w:val="20"/>
              </w:rPr>
              <w:t>3 jaar</w:t>
            </w:r>
          </w:p>
        </w:tc>
      </w:tr>
    </w:tbl>
    <w:p w:rsidR="007B4502" w:rsidRPr="00C56188" w:rsidRDefault="007B4502" w:rsidP="007B4502">
      <w:pPr>
        <w:spacing w:after="120"/>
        <w:rPr>
          <w:rFonts w:ascii="Corbel" w:eastAsia="Batang" w:hAnsi="Corbel"/>
          <w:sz w:val="20"/>
          <w:szCs w:val="24"/>
          <w:lang w:val="en-US"/>
        </w:rPr>
      </w:pPr>
    </w:p>
    <w:tbl>
      <w:tblPr>
        <w:tblW w:w="5000" w:type="pct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ayout w:type="fixed"/>
        <w:tblLook w:val="04A0" w:firstRow="1" w:lastRow="0" w:firstColumn="1" w:lastColumn="0" w:noHBand="0" w:noVBand="1"/>
      </w:tblPr>
      <w:tblGrid>
        <w:gridCol w:w="3906"/>
        <w:gridCol w:w="1502"/>
        <w:gridCol w:w="3312"/>
      </w:tblGrid>
      <w:tr w:rsidR="007B4502" w:rsidRPr="00C56188" w:rsidTr="00E5607C"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0000"/>
          </w:tcPr>
          <w:p w:rsidR="007B4502" w:rsidRPr="00C56188" w:rsidRDefault="007B4502" w:rsidP="00E5607C">
            <w:pPr>
              <w:spacing w:before="40" w:after="40" w:line="240" w:lineRule="auto"/>
              <w:rPr>
                <w:rFonts w:ascii="Corbel" w:eastAsia="Batang" w:hAnsi="Corbel"/>
                <w:b/>
                <w:bCs/>
                <w:sz w:val="20"/>
                <w:szCs w:val="20"/>
              </w:rPr>
            </w:pPr>
            <w:r w:rsidRPr="00C56188">
              <w:rPr>
                <w:rFonts w:ascii="Corbel" w:eastAsia="Batang" w:hAnsi="Corbel"/>
                <w:b/>
                <w:bCs/>
                <w:color w:val="FFFFFF" w:themeColor="background1"/>
                <w:sz w:val="20"/>
                <w:szCs w:val="20"/>
              </w:rPr>
              <w:t>Verklaring beschikbaarheid aantal - eerste/tweedelijns servicedesk medewerker</w:t>
            </w:r>
          </w:p>
        </w:tc>
      </w:tr>
      <w:tr w:rsidR="007B4502" w:rsidRPr="00C56188" w:rsidTr="00E5607C">
        <w:tc>
          <w:tcPr>
            <w:tcW w:w="2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B4502" w:rsidRPr="00C56188" w:rsidRDefault="007B4502" w:rsidP="00E5607C">
            <w:pPr>
              <w:spacing w:before="40" w:after="40" w:line="240" w:lineRule="auto"/>
              <w:rPr>
                <w:rFonts w:ascii="Corbel" w:eastAsia="Batang" w:hAnsi="Corbel"/>
                <w:b/>
                <w:bCs/>
                <w:sz w:val="20"/>
                <w:szCs w:val="20"/>
              </w:rPr>
            </w:pPr>
            <w:r w:rsidRPr="00C56188">
              <w:rPr>
                <w:rFonts w:ascii="Corbel" w:eastAsia="Batang" w:hAnsi="Corbel"/>
                <w:b/>
                <w:bCs/>
                <w:sz w:val="20"/>
                <w:szCs w:val="20"/>
              </w:rPr>
              <w:t xml:space="preserve">Omschrijving minimum eis 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B4502" w:rsidRPr="00C56188" w:rsidRDefault="007B4502" w:rsidP="00E5607C">
            <w:pPr>
              <w:spacing w:before="40" w:after="40" w:line="240" w:lineRule="auto"/>
              <w:rPr>
                <w:rFonts w:ascii="Corbel" w:eastAsia="Batang" w:hAnsi="Corbel"/>
                <w:b/>
                <w:sz w:val="20"/>
                <w:szCs w:val="20"/>
              </w:rPr>
            </w:pPr>
            <w:r w:rsidRPr="00C56188">
              <w:rPr>
                <w:rFonts w:ascii="Corbel" w:eastAsia="Batang" w:hAnsi="Corbel"/>
                <w:b/>
                <w:sz w:val="20"/>
                <w:szCs w:val="20"/>
              </w:rPr>
              <w:t>Antwoord</w:t>
            </w:r>
          </w:p>
        </w:tc>
        <w:tc>
          <w:tcPr>
            <w:tcW w:w="1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B4502" w:rsidRPr="00C56188" w:rsidRDefault="007B4502" w:rsidP="00E5607C">
            <w:pPr>
              <w:spacing w:before="40" w:after="40" w:line="240" w:lineRule="auto"/>
              <w:rPr>
                <w:rFonts w:ascii="Corbel" w:eastAsia="Batang" w:hAnsi="Corbel"/>
                <w:b/>
                <w:sz w:val="20"/>
                <w:szCs w:val="20"/>
              </w:rPr>
            </w:pPr>
            <w:r w:rsidRPr="00C56188">
              <w:rPr>
                <w:rFonts w:ascii="Corbel" w:eastAsia="Batang" w:hAnsi="Corbel"/>
                <w:b/>
                <w:sz w:val="20"/>
                <w:szCs w:val="20"/>
              </w:rPr>
              <w:t>Eventuele Toelichting</w:t>
            </w:r>
          </w:p>
        </w:tc>
      </w:tr>
      <w:tr w:rsidR="007B4502" w:rsidRPr="00C56188" w:rsidTr="00E5607C">
        <w:tc>
          <w:tcPr>
            <w:tcW w:w="2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2" w:rsidRPr="00C56188" w:rsidRDefault="007B4502" w:rsidP="00B32A58">
            <w:pPr>
              <w:spacing w:before="40" w:after="40" w:line="240" w:lineRule="auto"/>
              <w:rPr>
                <w:rFonts w:ascii="Corbel" w:eastAsia="Batang" w:hAnsi="Corbel"/>
                <w:bCs/>
                <w:sz w:val="20"/>
                <w:szCs w:val="20"/>
              </w:rPr>
            </w:pPr>
            <w:r w:rsidRPr="00C56188">
              <w:rPr>
                <w:rFonts w:ascii="Corbel" w:eastAsia="Batang" w:hAnsi="Corbel"/>
                <w:bCs/>
                <w:sz w:val="20"/>
                <w:szCs w:val="20"/>
              </w:rPr>
              <w:t xml:space="preserve">U heeft tenminste 2 medewerkers belast met Correctief </w:t>
            </w:r>
            <w:r w:rsidR="009073FA">
              <w:rPr>
                <w:rFonts w:ascii="Corbel" w:eastAsia="Batang" w:hAnsi="Corbel"/>
                <w:bCs/>
                <w:sz w:val="20"/>
                <w:szCs w:val="20"/>
              </w:rPr>
              <w:t>O</w:t>
            </w:r>
            <w:r w:rsidRPr="00C56188">
              <w:rPr>
                <w:rFonts w:ascii="Corbel" w:eastAsia="Batang" w:hAnsi="Corbel"/>
                <w:bCs/>
                <w:sz w:val="20"/>
                <w:szCs w:val="20"/>
              </w:rPr>
              <w:t>nderhoud in dienst.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2" w:rsidRPr="00C56188" w:rsidRDefault="007B4502" w:rsidP="00E5607C">
            <w:pPr>
              <w:spacing w:before="40" w:after="40" w:line="240" w:lineRule="auto"/>
              <w:rPr>
                <w:rFonts w:ascii="Corbel" w:eastAsia="Batang" w:hAnsi="Corbel"/>
                <w:sz w:val="20"/>
                <w:szCs w:val="20"/>
              </w:rPr>
            </w:pPr>
            <w:r w:rsidRPr="00C56188">
              <w:rPr>
                <w:rFonts w:ascii="Corbel" w:eastAsia="Batang" w:hAnsi="Corbel"/>
                <w:sz w:val="20"/>
                <w:szCs w:val="20"/>
              </w:rPr>
              <w:t>JA / NEE</w:t>
            </w:r>
          </w:p>
        </w:tc>
        <w:tc>
          <w:tcPr>
            <w:tcW w:w="1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2" w:rsidRPr="00C56188" w:rsidRDefault="007B4502" w:rsidP="00E5607C">
            <w:pPr>
              <w:spacing w:before="40" w:after="40" w:line="240" w:lineRule="auto"/>
              <w:rPr>
                <w:rFonts w:ascii="Corbel" w:eastAsia="Batang" w:hAnsi="Corbel"/>
                <w:sz w:val="20"/>
                <w:szCs w:val="20"/>
              </w:rPr>
            </w:pPr>
            <w:r w:rsidRPr="00C56188">
              <w:rPr>
                <w:rFonts w:ascii="Corbel" w:eastAsia="Batang" w:hAnsi="Corbel"/>
                <w:sz w:val="20"/>
                <w:szCs w:val="20"/>
              </w:rPr>
              <w:t xml:space="preserve">Vermeld aantal </w:t>
            </w:r>
          </w:p>
        </w:tc>
      </w:tr>
      <w:tr w:rsidR="007B4502" w:rsidRPr="00C56188" w:rsidTr="00E5607C">
        <w:tc>
          <w:tcPr>
            <w:tcW w:w="2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2" w:rsidRPr="00C56188" w:rsidRDefault="007B4502" w:rsidP="00B32A58">
            <w:pPr>
              <w:spacing w:before="40" w:after="40" w:line="240" w:lineRule="auto"/>
              <w:rPr>
                <w:rFonts w:ascii="Corbel" w:eastAsia="Batang" w:hAnsi="Corbel"/>
                <w:bCs/>
                <w:sz w:val="20"/>
                <w:szCs w:val="20"/>
              </w:rPr>
            </w:pPr>
            <w:r w:rsidRPr="00C56188">
              <w:rPr>
                <w:rFonts w:ascii="Corbel" w:eastAsia="Batang" w:hAnsi="Corbel"/>
                <w:bCs/>
                <w:sz w:val="20"/>
                <w:szCs w:val="20"/>
              </w:rPr>
              <w:t xml:space="preserve">Aantal </w:t>
            </w:r>
            <w:r w:rsidRPr="00C56188">
              <w:rPr>
                <w:rFonts w:ascii="Corbel" w:eastAsia="Batang" w:hAnsi="Corbel"/>
                <w:bCs/>
                <w:i/>
                <w:sz w:val="20"/>
                <w:szCs w:val="20"/>
              </w:rPr>
              <w:t>additionele</w:t>
            </w:r>
            <w:r w:rsidRPr="00C56188">
              <w:rPr>
                <w:rFonts w:ascii="Corbel" w:eastAsia="Batang" w:hAnsi="Corbel"/>
                <w:bCs/>
                <w:sz w:val="20"/>
                <w:szCs w:val="20"/>
              </w:rPr>
              <w:t xml:space="preserve"> medewerkers Correctief </w:t>
            </w:r>
            <w:r w:rsidR="009073FA">
              <w:rPr>
                <w:rFonts w:ascii="Corbel" w:eastAsia="Batang" w:hAnsi="Corbel"/>
                <w:bCs/>
                <w:sz w:val="20"/>
                <w:szCs w:val="20"/>
              </w:rPr>
              <w:t>O</w:t>
            </w:r>
            <w:r w:rsidRPr="00C56188">
              <w:rPr>
                <w:rFonts w:ascii="Corbel" w:eastAsia="Batang" w:hAnsi="Corbel"/>
                <w:bCs/>
                <w:sz w:val="20"/>
                <w:szCs w:val="20"/>
              </w:rPr>
              <w:t>nderhoud in dienst.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2" w:rsidRPr="00C56188" w:rsidRDefault="007B4502" w:rsidP="00E5607C">
            <w:pPr>
              <w:spacing w:before="40" w:after="40" w:line="240" w:lineRule="auto"/>
              <w:rPr>
                <w:rFonts w:ascii="Corbel" w:eastAsia="Batang" w:hAnsi="Corbel"/>
                <w:sz w:val="20"/>
                <w:szCs w:val="20"/>
              </w:rPr>
            </w:pPr>
          </w:p>
        </w:tc>
        <w:tc>
          <w:tcPr>
            <w:tcW w:w="1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2" w:rsidRPr="00C56188" w:rsidRDefault="007B4502" w:rsidP="00E5607C">
            <w:pPr>
              <w:spacing w:before="40" w:after="40" w:line="240" w:lineRule="auto"/>
              <w:rPr>
                <w:rFonts w:ascii="Corbel" w:eastAsia="Batang" w:hAnsi="Corbel"/>
                <w:sz w:val="20"/>
                <w:szCs w:val="20"/>
              </w:rPr>
            </w:pPr>
            <w:r w:rsidRPr="00C56188">
              <w:rPr>
                <w:rFonts w:ascii="Corbel" w:eastAsia="Batang" w:hAnsi="Corbel"/>
                <w:sz w:val="20"/>
                <w:szCs w:val="20"/>
              </w:rPr>
              <w:t>Vermeld aantal</w:t>
            </w:r>
          </w:p>
        </w:tc>
      </w:tr>
      <w:tr w:rsidR="007B4502" w:rsidRPr="00C56188" w:rsidTr="00E5607C">
        <w:tc>
          <w:tcPr>
            <w:tcW w:w="2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2" w:rsidRPr="00C56188" w:rsidRDefault="007B4502" w:rsidP="00B32A58">
            <w:pPr>
              <w:spacing w:before="40" w:after="40" w:line="240" w:lineRule="auto"/>
              <w:rPr>
                <w:rFonts w:ascii="Corbel" w:eastAsia="Batang" w:hAnsi="Corbel"/>
                <w:bCs/>
                <w:sz w:val="20"/>
                <w:szCs w:val="20"/>
              </w:rPr>
            </w:pPr>
            <w:r w:rsidRPr="00C56188">
              <w:rPr>
                <w:rFonts w:ascii="Corbel" w:eastAsia="Batang" w:hAnsi="Corbel"/>
                <w:bCs/>
                <w:sz w:val="20"/>
                <w:szCs w:val="20"/>
              </w:rPr>
              <w:t xml:space="preserve">U heeft tenminste 4 medewerkers belast met Adaptief </w:t>
            </w:r>
            <w:r w:rsidR="009073FA">
              <w:rPr>
                <w:rFonts w:ascii="Corbel" w:eastAsia="Batang" w:hAnsi="Corbel"/>
                <w:bCs/>
                <w:sz w:val="20"/>
                <w:szCs w:val="20"/>
              </w:rPr>
              <w:t>O</w:t>
            </w:r>
            <w:r w:rsidRPr="00C56188">
              <w:rPr>
                <w:rFonts w:ascii="Corbel" w:eastAsia="Batang" w:hAnsi="Corbel"/>
                <w:bCs/>
                <w:sz w:val="20"/>
                <w:szCs w:val="20"/>
              </w:rPr>
              <w:t>nderhoud in dienst.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2" w:rsidRPr="00C56188" w:rsidRDefault="007B4502" w:rsidP="00E5607C">
            <w:pPr>
              <w:spacing w:before="40" w:after="40" w:line="240" w:lineRule="auto"/>
              <w:rPr>
                <w:rFonts w:ascii="Corbel" w:eastAsia="Batang" w:hAnsi="Corbel"/>
                <w:sz w:val="20"/>
                <w:szCs w:val="20"/>
              </w:rPr>
            </w:pPr>
            <w:r w:rsidRPr="00C56188">
              <w:rPr>
                <w:rFonts w:ascii="Corbel" w:eastAsia="Batang" w:hAnsi="Corbel"/>
                <w:sz w:val="20"/>
                <w:szCs w:val="20"/>
              </w:rPr>
              <w:t>JA / NEE</w:t>
            </w:r>
          </w:p>
        </w:tc>
        <w:tc>
          <w:tcPr>
            <w:tcW w:w="1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2" w:rsidRPr="00C56188" w:rsidRDefault="007B4502" w:rsidP="00E5607C">
            <w:pPr>
              <w:spacing w:before="40" w:after="40" w:line="240" w:lineRule="auto"/>
              <w:rPr>
                <w:rFonts w:ascii="Corbel" w:eastAsia="Batang" w:hAnsi="Corbel"/>
                <w:sz w:val="20"/>
                <w:szCs w:val="20"/>
              </w:rPr>
            </w:pPr>
            <w:r w:rsidRPr="00C56188">
              <w:rPr>
                <w:rFonts w:ascii="Corbel" w:eastAsia="Batang" w:hAnsi="Corbel"/>
                <w:sz w:val="20"/>
                <w:szCs w:val="20"/>
              </w:rPr>
              <w:t>Vermeld aantal</w:t>
            </w:r>
          </w:p>
        </w:tc>
      </w:tr>
      <w:tr w:rsidR="007B4502" w:rsidRPr="00C56188" w:rsidTr="00E5607C">
        <w:tc>
          <w:tcPr>
            <w:tcW w:w="2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2" w:rsidRPr="00C56188" w:rsidRDefault="007B4502" w:rsidP="00B32A58">
            <w:pPr>
              <w:spacing w:before="40" w:after="40" w:line="240" w:lineRule="auto"/>
              <w:rPr>
                <w:rFonts w:ascii="Corbel" w:eastAsia="Batang" w:hAnsi="Corbel"/>
                <w:bCs/>
                <w:sz w:val="20"/>
                <w:szCs w:val="20"/>
              </w:rPr>
            </w:pPr>
            <w:r w:rsidRPr="00C56188">
              <w:rPr>
                <w:rFonts w:ascii="Corbel" w:eastAsia="Batang" w:hAnsi="Corbel"/>
                <w:bCs/>
                <w:sz w:val="20"/>
                <w:szCs w:val="20"/>
              </w:rPr>
              <w:t xml:space="preserve">Aantal </w:t>
            </w:r>
            <w:r w:rsidRPr="00B32A58">
              <w:rPr>
                <w:rFonts w:ascii="Corbel" w:eastAsia="Batang" w:hAnsi="Corbel"/>
                <w:bCs/>
                <w:i/>
                <w:sz w:val="20"/>
                <w:szCs w:val="20"/>
              </w:rPr>
              <w:t>additionele</w:t>
            </w:r>
            <w:r w:rsidRPr="00C56188">
              <w:rPr>
                <w:rFonts w:ascii="Corbel" w:eastAsia="Batang" w:hAnsi="Corbel"/>
                <w:bCs/>
                <w:sz w:val="20"/>
                <w:szCs w:val="20"/>
              </w:rPr>
              <w:t xml:space="preserve"> medewerkers </w:t>
            </w:r>
            <w:r w:rsidR="00B32A58">
              <w:rPr>
                <w:rFonts w:ascii="Corbel" w:eastAsia="Batang" w:hAnsi="Corbel"/>
                <w:bCs/>
                <w:sz w:val="20"/>
                <w:szCs w:val="20"/>
              </w:rPr>
              <w:t xml:space="preserve">Adaptief </w:t>
            </w:r>
            <w:r w:rsidR="009073FA">
              <w:rPr>
                <w:rFonts w:ascii="Corbel" w:eastAsia="Batang" w:hAnsi="Corbel"/>
                <w:bCs/>
                <w:sz w:val="20"/>
                <w:szCs w:val="20"/>
              </w:rPr>
              <w:t>O</w:t>
            </w:r>
            <w:r w:rsidRPr="00C56188">
              <w:rPr>
                <w:rFonts w:ascii="Corbel" w:eastAsia="Batang" w:hAnsi="Corbel"/>
                <w:bCs/>
                <w:sz w:val="20"/>
                <w:szCs w:val="20"/>
              </w:rPr>
              <w:t xml:space="preserve">nderhoud in dienst. 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2" w:rsidRPr="00C56188" w:rsidRDefault="007B4502" w:rsidP="00E5607C">
            <w:pPr>
              <w:spacing w:before="40" w:after="40" w:line="240" w:lineRule="auto"/>
              <w:rPr>
                <w:rFonts w:ascii="Corbel" w:eastAsia="Batang" w:hAnsi="Corbel"/>
                <w:sz w:val="20"/>
                <w:szCs w:val="20"/>
              </w:rPr>
            </w:pPr>
          </w:p>
        </w:tc>
        <w:tc>
          <w:tcPr>
            <w:tcW w:w="1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2" w:rsidRPr="00C56188" w:rsidRDefault="007B4502" w:rsidP="00E5607C">
            <w:pPr>
              <w:spacing w:before="40" w:after="40" w:line="240" w:lineRule="auto"/>
              <w:rPr>
                <w:rFonts w:ascii="Corbel" w:eastAsia="Batang" w:hAnsi="Corbel"/>
                <w:sz w:val="20"/>
                <w:szCs w:val="20"/>
              </w:rPr>
            </w:pPr>
            <w:r w:rsidRPr="00C56188">
              <w:rPr>
                <w:rFonts w:ascii="Corbel" w:eastAsia="Batang" w:hAnsi="Corbel"/>
                <w:sz w:val="20"/>
                <w:szCs w:val="20"/>
              </w:rPr>
              <w:t>Vermeld aantal</w:t>
            </w:r>
          </w:p>
        </w:tc>
      </w:tr>
    </w:tbl>
    <w:p w:rsidR="007B4502" w:rsidRPr="00C56188" w:rsidRDefault="007B4502" w:rsidP="007B4502">
      <w:pPr>
        <w:spacing w:after="120"/>
        <w:rPr>
          <w:rFonts w:ascii="Corbel" w:eastAsia="Batang" w:hAnsi="Corbel"/>
          <w:sz w:val="20"/>
          <w:szCs w:val="24"/>
        </w:rPr>
      </w:pPr>
    </w:p>
    <w:tbl>
      <w:tblPr>
        <w:tblW w:w="5000" w:type="pct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12" w:space="0" w:color="808080"/>
          <w:insideV w:val="single" w:sz="12" w:space="0" w:color="808080"/>
        </w:tblBorders>
        <w:tblLook w:val="01E0" w:firstRow="1" w:lastRow="1" w:firstColumn="1" w:lastColumn="1" w:noHBand="0" w:noVBand="0"/>
      </w:tblPr>
      <w:tblGrid>
        <w:gridCol w:w="2279"/>
        <w:gridCol w:w="6441"/>
      </w:tblGrid>
      <w:tr w:rsidR="007B4502" w:rsidRPr="00C56188" w:rsidTr="00E5607C">
        <w:tc>
          <w:tcPr>
            <w:tcW w:w="5000" w:type="pct"/>
            <w:gridSpan w:val="2"/>
          </w:tcPr>
          <w:p w:rsidR="007B4502" w:rsidRPr="00C56188" w:rsidRDefault="007B4502" w:rsidP="00E5607C">
            <w:pPr>
              <w:spacing w:before="40" w:after="40" w:line="240" w:lineRule="auto"/>
              <w:ind w:firstLine="3"/>
              <w:jc w:val="both"/>
              <w:rPr>
                <w:rFonts w:ascii="Corbel" w:eastAsia="Batang" w:hAnsi="Corbel"/>
                <w:i/>
                <w:sz w:val="18"/>
                <w:szCs w:val="24"/>
              </w:rPr>
            </w:pPr>
            <w:r w:rsidRPr="00C56188">
              <w:rPr>
                <w:rFonts w:ascii="Corbel" w:eastAsia="Batang" w:hAnsi="Corbel"/>
                <w:i/>
                <w:sz w:val="18"/>
                <w:szCs w:val="24"/>
              </w:rPr>
              <w:t>Door de ondertekening van deze verklaring geeft u aan de hierboven genoemde aantallen medewerkers naar waarheid te hebben opgegeven.</w:t>
            </w:r>
          </w:p>
        </w:tc>
      </w:tr>
      <w:tr w:rsidR="007B4502" w:rsidRPr="00C56188" w:rsidTr="00E5607C">
        <w:tc>
          <w:tcPr>
            <w:tcW w:w="1307" w:type="pct"/>
          </w:tcPr>
          <w:p w:rsidR="007B4502" w:rsidRPr="00C56188" w:rsidRDefault="007B4502" w:rsidP="00E5607C">
            <w:pPr>
              <w:spacing w:before="40" w:after="40" w:line="240" w:lineRule="auto"/>
              <w:rPr>
                <w:rFonts w:ascii="Corbel" w:eastAsia="Batang" w:hAnsi="Corbel"/>
                <w:sz w:val="18"/>
                <w:szCs w:val="24"/>
              </w:rPr>
            </w:pPr>
            <w:r w:rsidRPr="00C56188">
              <w:rPr>
                <w:rFonts w:ascii="Corbel" w:eastAsia="Batang" w:hAnsi="Corbel"/>
                <w:sz w:val="18"/>
                <w:szCs w:val="24"/>
              </w:rPr>
              <w:t>Statutaire bedrijfsnaam</w:t>
            </w:r>
          </w:p>
        </w:tc>
        <w:tc>
          <w:tcPr>
            <w:tcW w:w="3693" w:type="pct"/>
          </w:tcPr>
          <w:p w:rsidR="007B4502" w:rsidRPr="00C56188" w:rsidRDefault="007B4502" w:rsidP="00E5607C">
            <w:pPr>
              <w:spacing w:before="40" w:after="40" w:line="240" w:lineRule="auto"/>
              <w:jc w:val="both"/>
              <w:rPr>
                <w:rFonts w:ascii="Corbel" w:eastAsia="Batang" w:hAnsi="Corbel"/>
                <w:sz w:val="18"/>
                <w:szCs w:val="24"/>
              </w:rPr>
            </w:pPr>
          </w:p>
        </w:tc>
      </w:tr>
      <w:tr w:rsidR="007B4502" w:rsidRPr="00C56188" w:rsidTr="00E5607C">
        <w:tc>
          <w:tcPr>
            <w:tcW w:w="1307" w:type="pct"/>
          </w:tcPr>
          <w:p w:rsidR="007B4502" w:rsidRPr="00C56188" w:rsidRDefault="007B4502" w:rsidP="00E5607C">
            <w:pPr>
              <w:spacing w:before="40" w:after="40" w:line="240" w:lineRule="auto"/>
              <w:jc w:val="both"/>
              <w:rPr>
                <w:rFonts w:ascii="Corbel" w:eastAsia="Batang" w:hAnsi="Corbel"/>
                <w:sz w:val="18"/>
                <w:szCs w:val="24"/>
              </w:rPr>
            </w:pPr>
            <w:r w:rsidRPr="00C56188">
              <w:rPr>
                <w:rFonts w:ascii="Corbel" w:eastAsia="Batang" w:hAnsi="Corbel"/>
                <w:sz w:val="18"/>
                <w:szCs w:val="24"/>
              </w:rPr>
              <w:t>Naam contactpersoon</w:t>
            </w:r>
          </w:p>
        </w:tc>
        <w:tc>
          <w:tcPr>
            <w:tcW w:w="3693" w:type="pct"/>
          </w:tcPr>
          <w:p w:rsidR="007B4502" w:rsidRPr="00C56188" w:rsidRDefault="007B4502" w:rsidP="00E5607C">
            <w:pPr>
              <w:spacing w:before="40" w:after="40" w:line="240" w:lineRule="auto"/>
              <w:jc w:val="both"/>
              <w:rPr>
                <w:rFonts w:ascii="Corbel" w:eastAsia="Batang" w:hAnsi="Corbel"/>
                <w:sz w:val="18"/>
                <w:szCs w:val="24"/>
              </w:rPr>
            </w:pPr>
          </w:p>
        </w:tc>
      </w:tr>
      <w:tr w:rsidR="007B4502" w:rsidRPr="00C56188" w:rsidTr="00E5607C">
        <w:tc>
          <w:tcPr>
            <w:tcW w:w="1307" w:type="pct"/>
          </w:tcPr>
          <w:p w:rsidR="007B4502" w:rsidRPr="00C56188" w:rsidRDefault="007B4502" w:rsidP="00E5607C">
            <w:pPr>
              <w:spacing w:before="40" w:after="40" w:line="240" w:lineRule="auto"/>
              <w:jc w:val="both"/>
              <w:rPr>
                <w:rFonts w:ascii="Corbel" w:eastAsia="Batang" w:hAnsi="Corbel"/>
                <w:sz w:val="18"/>
                <w:szCs w:val="24"/>
              </w:rPr>
            </w:pPr>
            <w:r w:rsidRPr="00C56188">
              <w:rPr>
                <w:rFonts w:ascii="Corbel" w:eastAsia="Batang" w:hAnsi="Corbel"/>
                <w:sz w:val="18"/>
                <w:szCs w:val="24"/>
              </w:rPr>
              <w:t>Functie</w:t>
            </w:r>
          </w:p>
        </w:tc>
        <w:tc>
          <w:tcPr>
            <w:tcW w:w="3693" w:type="pct"/>
          </w:tcPr>
          <w:p w:rsidR="007B4502" w:rsidRPr="00C56188" w:rsidRDefault="007B4502" w:rsidP="00E5607C">
            <w:pPr>
              <w:spacing w:before="40" w:after="40" w:line="240" w:lineRule="auto"/>
              <w:jc w:val="both"/>
              <w:rPr>
                <w:rFonts w:ascii="Corbel" w:eastAsia="Batang" w:hAnsi="Corbel"/>
                <w:sz w:val="18"/>
                <w:szCs w:val="24"/>
              </w:rPr>
            </w:pPr>
          </w:p>
        </w:tc>
      </w:tr>
      <w:tr w:rsidR="007B4502" w:rsidRPr="00C56188" w:rsidTr="00E5607C">
        <w:trPr>
          <w:trHeight w:val="859"/>
        </w:trPr>
        <w:tc>
          <w:tcPr>
            <w:tcW w:w="1307" w:type="pct"/>
          </w:tcPr>
          <w:p w:rsidR="007B4502" w:rsidRPr="00C56188" w:rsidRDefault="007B4502" w:rsidP="00E5607C">
            <w:pPr>
              <w:spacing w:before="40" w:after="40" w:line="240" w:lineRule="auto"/>
              <w:jc w:val="both"/>
              <w:rPr>
                <w:rFonts w:ascii="Corbel" w:eastAsia="Batang" w:hAnsi="Corbel"/>
                <w:sz w:val="18"/>
                <w:szCs w:val="24"/>
              </w:rPr>
            </w:pPr>
          </w:p>
          <w:p w:rsidR="007B4502" w:rsidRPr="00C56188" w:rsidRDefault="007B4502" w:rsidP="00E5607C">
            <w:pPr>
              <w:spacing w:before="40" w:after="40" w:line="240" w:lineRule="auto"/>
              <w:jc w:val="both"/>
              <w:rPr>
                <w:rFonts w:ascii="Corbel" w:eastAsia="Batang" w:hAnsi="Corbel"/>
                <w:sz w:val="18"/>
                <w:szCs w:val="24"/>
              </w:rPr>
            </w:pPr>
            <w:r w:rsidRPr="00C56188">
              <w:rPr>
                <w:rFonts w:ascii="Corbel" w:eastAsia="Batang" w:hAnsi="Corbel"/>
                <w:sz w:val="18"/>
                <w:szCs w:val="24"/>
              </w:rPr>
              <w:t>Handtekening:</w:t>
            </w:r>
          </w:p>
          <w:p w:rsidR="007B4502" w:rsidRPr="00C56188" w:rsidRDefault="007B4502" w:rsidP="00E5607C">
            <w:pPr>
              <w:spacing w:before="40" w:after="40" w:line="240" w:lineRule="auto"/>
              <w:jc w:val="both"/>
              <w:rPr>
                <w:rFonts w:ascii="Corbel" w:eastAsia="Batang" w:hAnsi="Corbel"/>
                <w:sz w:val="18"/>
                <w:szCs w:val="24"/>
              </w:rPr>
            </w:pPr>
          </w:p>
          <w:p w:rsidR="007B4502" w:rsidRPr="00C56188" w:rsidRDefault="007B4502" w:rsidP="00E5607C">
            <w:pPr>
              <w:spacing w:before="40" w:after="40" w:line="240" w:lineRule="auto"/>
              <w:jc w:val="both"/>
              <w:rPr>
                <w:rFonts w:ascii="Corbel" w:eastAsia="Batang" w:hAnsi="Corbel"/>
                <w:sz w:val="18"/>
                <w:szCs w:val="24"/>
              </w:rPr>
            </w:pPr>
          </w:p>
          <w:p w:rsidR="007B4502" w:rsidRPr="00C56188" w:rsidRDefault="007B4502" w:rsidP="00E5607C">
            <w:pPr>
              <w:spacing w:before="40" w:after="40" w:line="240" w:lineRule="auto"/>
              <w:jc w:val="both"/>
              <w:rPr>
                <w:rFonts w:ascii="Corbel" w:eastAsia="Batang" w:hAnsi="Corbel"/>
                <w:sz w:val="18"/>
                <w:szCs w:val="24"/>
              </w:rPr>
            </w:pPr>
          </w:p>
        </w:tc>
        <w:tc>
          <w:tcPr>
            <w:tcW w:w="3693" w:type="pct"/>
          </w:tcPr>
          <w:p w:rsidR="007B4502" w:rsidRPr="00C56188" w:rsidRDefault="007B4502" w:rsidP="00E5607C">
            <w:pPr>
              <w:spacing w:before="40" w:after="40" w:line="240" w:lineRule="auto"/>
              <w:jc w:val="both"/>
              <w:rPr>
                <w:rFonts w:ascii="Corbel" w:eastAsia="Batang" w:hAnsi="Corbel"/>
                <w:sz w:val="18"/>
                <w:szCs w:val="24"/>
              </w:rPr>
            </w:pPr>
          </w:p>
        </w:tc>
      </w:tr>
      <w:tr w:rsidR="007B4502" w:rsidRPr="00C56188" w:rsidTr="00E5607C">
        <w:tc>
          <w:tcPr>
            <w:tcW w:w="1307" w:type="pct"/>
          </w:tcPr>
          <w:p w:rsidR="007B4502" w:rsidRPr="00C56188" w:rsidRDefault="007B4502" w:rsidP="00E5607C">
            <w:pPr>
              <w:spacing w:before="40" w:after="40" w:line="240" w:lineRule="auto"/>
              <w:jc w:val="both"/>
              <w:rPr>
                <w:rFonts w:ascii="Corbel" w:eastAsia="Batang" w:hAnsi="Corbel"/>
                <w:sz w:val="18"/>
                <w:szCs w:val="24"/>
              </w:rPr>
            </w:pPr>
            <w:r w:rsidRPr="00C56188">
              <w:rPr>
                <w:rFonts w:ascii="Corbel" w:eastAsia="Batang" w:hAnsi="Corbel"/>
                <w:sz w:val="18"/>
                <w:szCs w:val="24"/>
              </w:rPr>
              <w:t>Plaats en datum:</w:t>
            </w:r>
          </w:p>
        </w:tc>
        <w:tc>
          <w:tcPr>
            <w:tcW w:w="3693" w:type="pct"/>
          </w:tcPr>
          <w:p w:rsidR="007B4502" w:rsidRPr="00C56188" w:rsidRDefault="007B4502" w:rsidP="00E5607C">
            <w:pPr>
              <w:spacing w:before="40" w:after="40" w:line="240" w:lineRule="auto"/>
              <w:jc w:val="both"/>
              <w:rPr>
                <w:rFonts w:ascii="Corbel" w:eastAsia="Batang" w:hAnsi="Corbel"/>
                <w:sz w:val="18"/>
                <w:szCs w:val="24"/>
              </w:rPr>
            </w:pPr>
          </w:p>
        </w:tc>
      </w:tr>
    </w:tbl>
    <w:p w:rsidR="007B4502" w:rsidRPr="00C56188" w:rsidRDefault="007B4502" w:rsidP="007B4502">
      <w:pPr>
        <w:rPr>
          <w:rFonts w:ascii="Corbel" w:hAnsi="Corbel"/>
          <w:sz w:val="21"/>
          <w:szCs w:val="21"/>
        </w:rPr>
      </w:pPr>
    </w:p>
    <w:p w:rsidR="007B4502" w:rsidRPr="00C56188" w:rsidRDefault="00DB05D4" w:rsidP="00DB05D4">
      <w:pPr>
        <w:spacing w:after="120"/>
        <w:rPr>
          <w:rFonts w:ascii="Corbel" w:hAnsi="Corbel"/>
          <w:sz w:val="21"/>
          <w:szCs w:val="21"/>
        </w:rPr>
      </w:pPr>
      <w:bookmarkStart w:id="1" w:name="_GoBack"/>
      <w:bookmarkEnd w:id="1"/>
      <w:r w:rsidRPr="00C56188">
        <w:rPr>
          <w:rFonts w:ascii="Corbel" w:hAnsi="Corbel"/>
          <w:sz w:val="21"/>
          <w:szCs w:val="21"/>
        </w:rPr>
        <w:t xml:space="preserve"> </w:t>
      </w:r>
    </w:p>
    <w:p w:rsidR="000B46D8" w:rsidRDefault="000B46D8" w:rsidP="007B4502"/>
    <w:sectPr w:rsidR="000B46D8" w:rsidSect="00177A29">
      <w:pgSz w:w="11906" w:h="16838"/>
      <w:pgMar w:top="1440" w:right="1644" w:bottom="1440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868F3"/>
    <w:multiLevelType w:val="hybridMultilevel"/>
    <w:tmpl w:val="34203BB0"/>
    <w:lvl w:ilvl="0" w:tplc="1E16A71A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A506EC"/>
    <w:multiLevelType w:val="multilevel"/>
    <w:tmpl w:val="F84E5062"/>
    <w:lvl w:ilvl="0">
      <w:start w:val="1"/>
      <w:numFmt w:val="bullet"/>
      <w:pStyle w:val="Opsommingbullet"/>
      <w:lvlText w:val="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b w:val="0"/>
        <w:i w:val="0"/>
        <w:sz w:val="14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2">
    <w:nsid w:val="4A7701C4"/>
    <w:multiLevelType w:val="multilevel"/>
    <w:tmpl w:val="0664917E"/>
    <w:lvl w:ilvl="0">
      <w:start w:val="1"/>
      <w:numFmt w:val="decimal"/>
      <w:pStyle w:val="Opsomming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3">
    <w:nsid w:val="5FC55EEE"/>
    <w:multiLevelType w:val="multilevel"/>
    <w:tmpl w:val="A5C63D7C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4">
    <w:nsid w:val="6E557915"/>
    <w:multiLevelType w:val="hybridMultilevel"/>
    <w:tmpl w:val="32CC0740"/>
    <w:lvl w:ilvl="0" w:tplc="717E667A">
      <w:start w:val="1"/>
      <w:numFmt w:val="decimal"/>
      <w:pStyle w:val="Tussenkopjemet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/>
        <w:i w:val="0"/>
        <w:sz w:val="21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F97503F"/>
    <w:multiLevelType w:val="multilevel"/>
    <w:tmpl w:val="E1B0DF16"/>
    <w:lvl w:ilvl="0">
      <w:start w:val="1"/>
      <w:numFmt w:val="lowerLetter"/>
      <w:pStyle w:val="Opsomminglett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6">
    <w:nsid w:val="73DA326A"/>
    <w:multiLevelType w:val="multilevel"/>
    <w:tmpl w:val="71623120"/>
    <w:lvl w:ilvl="0">
      <w:start w:val="1"/>
      <w:numFmt w:val="decimal"/>
      <w:pStyle w:val="Kop1"/>
      <w:suff w:val="space"/>
      <w:lvlText w:val="%1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pStyle w:val="Kop2"/>
      <w:suff w:val="space"/>
      <w:lvlText w:val="%1.%2"/>
      <w:lvlJc w:val="left"/>
      <w:pPr>
        <w:ind w:left="414" w:hanging="414"/>
      </w:pPr>
      <w:rPr>
        <w:rFonts w:hint="default"/>
      </w:rPr>
    </w:lvl>
    <w:lvl w:ilvl="2">
      <w:start w:val="1"/>
      <w:numFmt w:val="decimal"/>
      <w:pStyle w:val="Kop3"/>
      <w:suff w:val="space"/>
      <w:lvlText w:val="%1.%2.%3"/>
      <w:lvlJc w:val="left"/>
      <w:pPr>
        <w:ind w:left="510" w:hanging="51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>
    <w:nsid w:val="756163A0"/>
    <w:multiLevelType w:val="hybridMultilevel"/>
    <w:tmpl w:val="C58AB40C"/>
    <w:lvl w:ilvl="0" w:tplc="23ACDA3C">
      <w:start w:val="1"/>
      <w:numFmt w:val="decimal"/>
      <w:pStyle w:val="Voetnootrapport"/>
      <w:lvlText w:val="[%1]"/>
      <w:lvlJc w:val="left"/>
      <w:pPr>
        <w:tabs>
          <w:tab w:val="num" w:pos="312"/>
        </w:tabs>
        <w:ind w:left="312" w:hanging="312"/>
      </w:pPr>
      <w:rPr>
        <w:rFonts w:hint="default"/>
        <w:b w:val="0"/>
        <w:i w:val="0"/>
        <w:sz w:val="17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2"/>
  </w:num>
  <w:num w:numId="7">
    <w:abstractNumId w:val="5"/>
  </w:num>
  <w:num w:numId="8">
    <w:abstractNumId w:val="4"/>
  </w:num>
  <w:num w:numId="9">
    <w:abstractNumId w:val="7"/>
  </w:num>
  <w:num w:numId="10">
    <w:abstractNumId w:val="6"/>
  </w:num>
  <w:num w:numId="11">
    <w:abstractNumId w:val="6"/>
  </w:num>
  <w:num w:numId="12">
    <w:abstractNumId w:val="6"/>
  </w:num>
  <w:num w:numId="13">
    <w:abstractNumId w:val="6"/>
  </w:num>
  <w:num w:numId="14">
    <w:abstractNumId w:val="6"/>
  </w:num>
  <w:num w:numId="15">
    <w:abstractNumId w:val="6"/>
  </w:num>
  <w:num w:numId="16">
    <w:abstractNumId w:val="6"/>
  </w:num>
  <w:num w:numId="17">
    <w:abstractNumId w:val="6"/>
  </w:num>
  <w:num w:numId="18">
    <w:abstractNumId w:val="6"/>
  </w:num>
  <w:num w:numId="19">
    <w:abstractNumId w:val="4"/>
  </w:num>
  <w:num w:numId="20">
    <w:abstractNumId w:val="7"/>
  </w:num>
  <w:num w:numId="21">
    <w:abstractNumId w:val="1"/>
  </w:num>
  <w:num w:numId="22">
    <w:abstractNumId w:val="2"/>
  </w:num>
  <w:num w:numId="23">
    <w:abstractNumId w:val="5"/>
  </w:num>
  <w:num w:numId="24">
    <w:abstractNumId w:val="1"/>
  </w:num>
  <w:num w:numId="25">
    <w:abstractNumId w:val="1"/>
  </w:num>
  <w:num w:numId="26">
    <w:abstractNumId w:val="1"/>
  </w:num>
  <w:num w:numId="27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5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502"/>
    <w:rsid w:val="00060634"/>
    <w:rsid w:val="000B46D8"/>
    <w:rsid w:val="00154193"/>
    <w:rsid w:val="00177A29"/>
    <w:rsid w:val="001B634B"/>
    <w:rsid w:val="002B5524"/>
    <w:rsid w:val="003B3222"/>
    <w:rsid w:val="00424DED"/>
    <w:rsid w:val="00482A4F"/>
    <w:rsid w:val="00527398"/>
    <w:rsid w:val="00632123"/>
    <w:rsid w:val="007B4502"/>
    <w:rsid w:val="008104C5"/>
    <w:rsid w:val="008402D9"/>
    <w:rsid w:val="008C3653"/>
    <w:rsid w:val="009073FA"/>
    <w:rsid w:val="009175F9"/>
    <w:rsid w:val="009761CF"/>
    <w:rsid w:val="009B0D92"/>
    <w:rsid w:val="00A03098"/>
    <w:rsid w:val="00A3732E"/>
    <w:rsid w:val="00A53085"/>
    <w:rsid w:val="00B32A58"/>
    <w:rsid w:val="00BD0C39"/>
    <w:rsid w:val="00DB05D4"/>
    <w:rsid w:val="00EB1492"/>
    <w:rsid w:val="00F12F0D"/>
    <w:rsid w:val="00FE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rbel" w:eastAsia="Times New Roman" w:hAnsi="Corbel" w:cs="Times New Roman"/>
        <w:sz w:val="21"/>
        <w:szCs w:val="21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7B4502"/>
    <w:pPr>
      <w:spacing w:line="276" w:lineRule="auto"/>
    </w:pPr>
    <w:rPr>
      <w:rFonts w:ascii="Arial" w:eastAsia="Calibri" w:hAnsi="Arial" w:cs="Arial"/>
      <w:sz w:val="19"/>
      <w:szCs w:val="22"/>
      <w:lang w:eastAsia="en-US"/>
    </w:rPr>
  </w:style>
  <w:style w:type="paragraph" w:styleId="Kop1">
    <w:name w:val="heading 1"/>
    <w:aliases w:val="Hoofdstuktitel"/>
    <w:basedOn w:val="Standaard"/>
    <w:next w:val="Standaard"/>
    <w:qFormat/>
    <w:rsid w:val="00FE2507"/>
    <w:pPr>
      <w:keepNext/>
      <w:numPr>
        <w:numId w:val="18"/>
      </w:numPr>
      <w:spacing w:after="1120" w:line="560" w:lineRule="atLeast"/>
      <w:outlineLvl w:val="0"/>
    </w:pPr>
    <w:rPr>
      <w:b/>
      <w:bCs/>
      <w:sz w:val="42"/>
      <w:szCs w:val="32"/>
    </w:rPr>
  </w:style>
  <w:style w:type="paragraph" w:styleId="Kop2">
    <w:name w:val="heading 2"/>
    <w:aliases w:val="Paragraaf,Bijlage,Reset numbering,paragraaf,paragraafnummer,h2,H2,Heading 2 Hidden,Level 2 Topic Heading,...t,...,Reset numbering + Verdana,10 pt,Links:  0...,Kop niveau 2,A.B.C.,l2,2,Gewonekop,Gewonekop1,Gewonekop2,Gewonekop3,Gewonekop11,2scr"/>
    <w:basedOn w:val="Standaard"/>
    <w:next w:val="Standaard"/>
    <w:link w:val="Kop2Char"/>
    <w:qFormat/>
    <w:rsid w:val="00FE2507"/>
    <w:pPr>
      <w:keepNext/>
      <w:numPr>
        <w:ilvl w:val="1"/>
        <w:numId w:val="18"/>
      </w:numPr>
      <w:spacing w:before="560" w:after="280"/>
      <w:outlineLvl w:val="1"/>
    </w:pPr>
    <w:rPr>
      <w:b/>
      <w:bCs/>
      <w:iCs/>
      <w:sz w:val="26"/>
      <w:szCs w:val="28"/>
    </w:rPr>
  </w:style>
  <w:style w:type="paragraph" w:styleId="Kop3">
    <w:name w:val="heading 3"/>
    <w:aliases w:val="Subparagraaf"/>
    <w:basedOn w:val="Standaard"/>
    <w:next w:val="Standaard"/>
    <w:qFormat/>
    <w:rsid w:val="00FE2507"/>
    <w:pPr>
      <w:keepNext/>
      <w:numPr>
        <w:ilvl w:val="2"/>
        <w:numId w:val="18"/>
      </w:numPr>
      <w:spacing w:before="560" w:after="280"/>
      <w:outlineLvl w:val="2"/>
    </w:pPr>
    <w:rPr>
      <w:b/>
      <w:bCs/>
      <w:sz w:val="22"/>
      <w:szCs w:val="26"/>
    </w:rPr>
  </w:style>
  <w:style w:type="paragraph" w:styleId="Kop4">
    <w:name w:val="heading 4"/>
    <w:basedOn w:val="Standaard"/>
    <w:next w:val="Standaard"/>
    <w:semiHidden/>
    <w:qFormat/>
    <w:rsid w:val="00FE2507"/>
    <w:pPr>
      <w:keepNext/>
      <w:numPr>
        <w:ilvl w:val="3"/>
        <w:numId w:val="18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semiHidden/>
    <w:qFormat/>
    <w:rsid w:val="00FE2507"/>
    <w:pPr>
      <w:numPr>
        <w:ilvl w:val="4"/>
        <w:numId w:val="1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semiHidden/>
    <w:qFormat/>
    <w:rsid w:val="00FE2507"/>
    <w:pPr>
      <w:numPr>
        <w:ilvl w:val="5"/>
        <w:numId w:val="18"/>
      </w:numPr>
      <w:spacing w:before="240" w:after="60"/>
      <w:outlineLvl w:val="5"/>
    </w:pPr>
    <w:rPr>
      <w:rFonts w:ascii="Times New Roman" w:hAnsi="Times New Roman"/>
      <w:b/>
      <w:bCs/>
      <w:sz w:val="22"/>
    </w:rPr>
  </w:style>
  <w:style w:type="paragraph" w:styleId="Kop7">
    <w:name w:val="heading 7"/>
    <w:basedOn w:val="Standaard"/>
    <w:next w:val="Standaard"/>
    <w:semiHidden/>
    <w:qFormat/>
    <w:rsid w:val="00FE2507"/>
    <w:pPr>
      <w:numPr>
        <w:ilvl w:val="6"/>
        <w:numId w:val="18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semiHidden/>
    <w:qFormat/>
    <w:rsid w:val="00FE2507"/>
    <w:pPr>
      <w:numPr>
        <w:ilvl w:val="7"/>
        <w:numId w:val="18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semiHidden/>
    <w:qFormat/>
    <w:rsid w:val="00FE2507"/>
    <w:pPr>
      <w:numPr>
        <w:ilvl w:val="8"/>
        <w:numId w:val="18"/>
      </w:numPr>
      <w:spacing w:before="240" w:after="60"/>
      <w:outlineLvl w:val="8"/>
    </w:pPr>
    <w:rPr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ccentbinnentekst">
    <w:name w:val="Accent binnen tekst"/>
    <w:basedOn w:val="Standaard"/>
    <w:qFormat/>
    <w:rsid w:val="00FE2507"/>
    <w:rPr>
      <w:i/>
    </w:rPr>
  </w:style>
  <w:style w:type="paragraph" w:customStyle="1" w:styleId="TussenkopjeInleidingpersbericht">
    <w:name w:val="Tussenkopje / Inleiding persbericht"/>
    <w:basedOn w:val="Standaard"/>
    <w:qFormat/>
    <w:rsid w:val="00FE2507"/>
    <w:pPr>
      <w:spacing w:before="280"/>
    </w:pPr>
    <w:rPr>
      <w:b/>
    </w:rPr>
  </w:style>
  <w:style w:type="paragraph" w:customStyle="1" w:styleId="Tussenkopjemetcijfer">
    <w:name w:val="Tussenkopje met cijfer"/>
    <w:basedOn w:val="Standaard"/>
    <w:qFormat/>
    <w:rsid w:val="00FE2507"/>
    <w:pPr>
      <w:numPr>
        <w:numId w:val="19"/>
      </w:numPr>
    </w:pPr>
    <w:rPr>
      <w:b/>
    </w:rPr>
  </w:style>
  <w:style w:type="paragraph" w:customStyle="1" w:styleId="Tussenkopjeuitnodiging">
    <w:name w:val="Tussenkopje uitnodiging"/>
    <w:basedOn w:val="Standaard"/>
    <w:qFormat/>
    <w:rsid w:val="00FE2507"/>
    <w:rPr>
      <w:b/>
      <w:sz w:val="26"/>
    </w:rPr>
  </w:style>
  <w:style w:type="paragraph" w:customStyle="1" w:styleId="Bijschriftkopjerapport">
    <w:name w:val="Bijschrift kopje rapport"/>
    <w:basedOn w:val="Standaard"/>
    <w:qFormat/>
    <w:rsid w:val="00FE2507"/>
    <w:rPr>
      <w:b/>
      <w:sz w:val="18"/>
    </w:rPr>
  </w:style>
  <w:style w:type="paragraph" w:customStyle="1" w:styleId="Bijschriftrapport">
    <w:name w:val="Bijschrift rapport"/>
    <w:basedOn w:val="Standaard"/>
    <w:qFormat/>
    <w:rsid w:val="00FE2507"/>
    <w:rPr>
      <w:sz w:val="18"/>
    </w:rPr>
  </w:style>
  <w:style w:type="paragraph" w:customStyle="1" w:styleId="Figuurkoprapport">
    <w:name w:val="Figuurkop rapport"/>
    <w:basedOn w:val="Standaard"/>
    <w:qFormat/>
    <w:rsid w:val="00FE2507"/>
    <w:pPr>
      <w:spacing w:before="560"/>
    </w:pPr>
    <w:rPr>
      <w:b/>
      <w:sz w:val="18"/>
    </w:rPr>
  </w:style>
  <w:style w:type="paragraph" w:customStyle="1" w:styleId="Voetnootrapport">
    <w:name w:val="Voetnoot rapport"/>
    <w:basedOn w:val="Standaard"/>
    <w:qFormat/>
    <w:rsid w:val="00FE2507"/>
    <w:pPr>
      <w:numPr>
        <w:numId w:val="20"/>
      </w:numPr>
      <w:spacing w:before="560" w:line="200" w:lineRule="atLeast"/>
    </w:pPr>
    <w:rPr>
      <w:sz w:val="17"/>
    </w:rPr>
  </w:style>
  <w:style w:type="paragraph" w:customStyle="1" w:styleId="Alineakopjerapport">
    <w:name w:val="Alineakopje rapport"/>
    <w:basedOn w:val="Standaard"/>
    <w:qFormat/>
    <w:rsid w:val="00FE2507"/>
    <w:pPr>
      <w:spacing w:before="280"/>
    </w:pPr>
    <w:rPr>
      <w:i/>
    </w:rPr>
  </w:style>
  <w:style w:type="paragraph" w:customStyle="1" w:styleId="TussenkopjerapportOndertiteltitelpagina">
    <w:name w:val="Tussenkopje rapport / Ondertitel titelpagina"/>
    <w:basedOn w:val="Standaard"/>
    <w:qFormat/>
    <w:rsid w:val="00FE2507"/>
    <w:pPr>
      <w:spacing w:before="280"/>
    </w:pPr>
    <w:rPr>
      <w:b/>
      <w:sz w:val="22"/>
    </w:rPr>
  </w:style>
  <w:style w:type="paragraph" w:customStyle="1" w:styleId="Opsommingbullet">
    <w:name w:val="Opsomming bullet"/>
    <w:basedOn w:val="Standaard"/>
    <w:qFormat/>
    <w:rsid w:val="002B5524"/>
    <w:pPr>
      <w:numPr>
        <w:numId w:val="26"/>
      </w:numPr>
    </w:pPr>
  </w:style>
  <w:style w:type="paragraph" w:customStyle="1" w:styleId="Opsommingcijfer">
    <w:name w:val="Opsomming cijfer"/>
    <w:basedOn w:val="Standaard"/>
    <w:qFormat/>
    <w:rsid w:val="00FE2507"/>
    <w:pPr>
      <w:numPr>
        <w:numId w:val="22"/>
      </w:numPr>
    </w:pPr>
  </w:style>
  <w:style w:type="paragraph" w:customStyle="1" w:styleId="Opsommingletter">
    <w:name w:val="Opsomming letter"/>
    <w:basedOn w:val="Standaard"/>
    <w:qFormat/>
    <w:rsid w:val="00FE2507"/>
    <w:pPr>
      <w:numPr>
        <w:numId w:val="23"/>
      </w:numPr>
    </w:pPr>
  </w:style>
  <w:style w:type="paragraph" w:styleId="Inhopg1">
    <w:name w:val="toc 1"/>
    <w:basedOn w:val="Standaard"/>
    <w:next w:val="Standaard"/>
    <w:autoRedefine/>
    <w:semiHidden/>
    <w:rsid w:val="003B3222"/>
    <w:pPr>
      <w:spacing w:before="280"/>
      <w:ind w:left="159" w:hanging="159"/>
    </w:pPr>
    <w:rPr>
      <w:b/>
      <w:sz w:val="22"/>
    </w:rPr>
  </w:style>
  <w:style w:type="paragraph" w:styleId="Inhopg2">
    <w:name w:val="toc 2"/>
    <w:basedOn w:val="Standaard"/>
    <w:next w:val="Standaard"/>
    <w:autoRedefine/>
    <w:semiHidden/>
    <w:rsid w:val="003B3222"/>
    <w:pPr>
      <w:ind w:left="301" w:hanging="301"/>
    </w:pPr>
  </w:style>
  <w:style w:type="paragraph" w:styleId="Inhopg3">
    <w:name w:val="toc 3"/>
    <w:basedOn w:val="Standaard"/>
    <w:next w:val="Standaard"/>
    <w:autoRedefine/>
    <w:semiHidden/>
    <w:rsid w:val="003B3222"/>
    <w:pPr>
      <w:ind w:left="442" w:hanging="442"/>
    </w:pPr>
  </w:style>
  <w:style w:type="paragraph" w:customStyle="1" w:styleId="DocumentnaamKopRapporttiteltitelpagina">
    <w:name w:val="Documentnaam / Kop / Rapporttitel titelpagina"/>
    <w:basedOn w:val="Standaard"/>
    <w:qFormat/>
    <w:rsid w:val="00FE2507"/>
    <w:pPr>
      <w:spacing w:line="560" w:lineRule="atLeast"/>
    </w:pPr>
    <w:rPr>
      <w:b/>
      <w:sz w:val="42"/>
    </w:rPr>
  </w:style>
  <w:style w:type="paragraph" w:customStyle="1" w:styleId="AdresRetouradresNaamgemeenteDatumKenmerkPaginaAfzenderentitelVersieendatum">
    <w:name w:val="Adres / Retouradres / Naam gemeente / Datum / Kenmerk / Pagina / Afzender en titel / Versie en datum"/>
    <w:basedOn w:val="Standaard"/>
    <w:qFormat/>
    <w:rsid w:val="00FE2507"/>
    <w:pPr>
      <w:spacing w:line="240" w:lineRule="atLeast"/>
    </w:pPr>
    <w:rPr>
      <w:sz w:val="17"/>
    </w:rPr>
  </w:style>
  <w:style w:type="paragraph" w:customStyle="1" w:styleId="KopjesdatumKenmerketcRouteVerwijzing">
    <w:name w:val="Kopjes datum / Kenmerk etc. / Route / Verwijzing"/>
    <w:basedOn w:val="Standaard"/>
    <w:qFormat/>
    <w:rsid w:val="00FE2507"/>
    <w:rPr>
      <w:sz w:val="17"/>
    </w:rPr>
  </w:style>
  <w:style w:type="paragraph" w:customStyle="1" w:styleId="Tabelkolomkopjes">
    <w:name w:val="Tabelkolomkopjes"/>
    <w:basedOn w:val="Standaard"/>
    <w:qFormat/>
    <w:rsid w:val="00FE2507"/>
    <w:pPr>
      <w:jc w:val="right"/>
    </w:pPr>
    <w:rPr>
      <w:b/>
      <w:sz w:val="18"/>
    </w:rPr>
  </w:style>
  <w:style w:type="paragraph" w:customStyle="1" w:styleId="TabeltekstRegular">
    <w:name w:val="Tabeltekst Regular"/>
    <w:basedOn w:val="Standaard"/>
    <w:qFormat/>
    <w:rsid w:val="00FE2507"/>
    <w:pPr>
      <w:jc w:val="right"/>
    </w:pPr>
    <w:rPr>
      <w:sz w:val="18"/>
    </w:rPr>
  </w:style>
  <w:style w:type="paragraph" w:customStyle="1" w:styleId="TabeltekstmetBoldaccenten">
    <w:name w:val="Tabeltekst met Bold accenten"/>
    <w:basedOn w:val="Standaard"/>
    <w:qFormat/>
    <w:rsid w:val="00FE2507"/>
    <w:rPr>
      <w:b/>
      <w:sz w:val="18"/>
    </w:rPr>
  </w:style>
  <w:style w:type="character" w:customStyle="1" w:styleId="Kop2Char">
    <w:name w:val="Kop 2 Char"/>
    <w:aliases w:val="Paragraaf Char,Bijlage Char,Reset numbering Char,paragraaf Char,paragraafnummer Char,h2 Char,H2 Char,Heading 2 Hidden Char,Level 2 Topic Heading Char,...t Char,... Char,Reset numbering + Verdana Char,10 pt Char,Links:  0... Char,A.B.C. Char"/>
    <w:basedOn w:val="Standaardalinea-lettertype"/>
    <w:link w:val="Kop2"/>
    <w:locked/>
    <w:rsid w:val="007B4502"/>
    <w:rPr>
      <w:rFonts w:cs="Arial"/>
      <w:b/>
      <w:bCs/>
      <w:iCs/>
      <w:sz w:val="26"/>
      <w:szCs w:val="28"/>
    </w:rPr>
  </w:style>
  <w:style w:type="paragraph" w:styleId="Ballontekst">
    <w:name w:val="Balloon Text"/>
    <w:basedOn w:val="Standaard"/>
    <w:link w:val="BallontekstChar"/>
    <w:rsid w:val="00B32A5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32A58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rbel" w:eastAsia="Times New Roman" w:hAnsi="Corbel" w:cs="Times New Roman"/>
        <w:sz w:val="21"/>
        <w:szCs w:val="21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7B4502"/>
    <w:pPr>
      <w:spacing w:line="276" w:lineRule="auto"/>
    </w:pPr>
    <w:rPr>
      <w:rFonts w:ascii="Arial" w:eastAsia="Calibri" w:hAnsi="Arial" w:cs="Arial"/>
      <w:sz w:val="19"/>
      <w:szCs w:val="22"/>
      <w:lang w:eastAsia="en-US"/>
    </w:rPr>
  </w:style>
  <w:style w:type="paragraph" w:styleId="Kop1">
    <w:name w:val="heading 1"/>
    <w:aliases w:val="Hoofdstuktitel"/>
    <w:basedOn w:val="Standaard"/>
    <w:next w:val="Standaard"/>
    <w:qFormat/>
    <w:rsid w:val="00FE2507"/>
    <w:pPr>
      <w:keepNext/>
      <w:numPr>
        <w:numId w:val="18"/>
      </w:numPr>
      <w:spacing w:after="1120" w:line="560" w:lineRule="atLeast"/>
      <w:outlineLvl w:val="0"/>
    </w:pPr>
    <w:rPr>
      <w:b/>
      <w:bCs/>
      <w:sz w:val="42"/>
      <w:szCs w:val="32"/>
    </w:rPr>
  </w:style>
  <w:style w:type="paragraph" w:styleId="Kop2">
    <w:name w:val="heading 2"/>
    <w:aliases w:val="Paragraaf,Bijlage,Reset numbering,paragraaf,paragraafnummer,h2,H2,Heading 2 Hidden,Level 2 Topic Heading,...t,...,Reset numbering + Verdana,10 pt,Links:  0...,Kop niveau 2,A.B.C.,l2,2,Gewonekop,Gewonekop1,Gewonekop2,Gewonekop3,Gewonekop11,2scr"/>
    <w:basedOn w:val="Standaard"/>
    <w:next w:val="Standaard"/>
    <w:link w:val="Kop2Char"/>
    <w:qFormat/>
    <w:rsid w:val="00FE2507"/>
    <w:pPr>
      <w:keepNext/>
      <w:numPr>
        <w:ilvl w:val="1"/>
        <w:numId w:val="18"/>
      </w:numPr>
      <w:spacing w:before="560" w:after="280"/>
      <w:outlineLvl w:val="1"/>
    </w:pPr>
    <w:rPr>
      <w:b/>
      <w:bCs/>
      <w:iCs/>
      <w:sz w:val="26"/>
      <w:szCs w:val="28"/>
    </w:rPr>
  </w:style>
  <w:style w:type="paragraph" w:styleId="Kop3">
    <w:name w:val="heading 3"/>
    <w:aliases w:val="Subparagraaf"/>
    <w:basedOn w:val="Standaard"/>
    <w:next w:val="Standaard"/>
    <w:qFormat/>
    <w:rsid w:val="00FE2507"/>
    <w:pPr>
      <w:keepNext/>
      <w:numPr>
        <w:ilvl w:val="2"/>
        <w:numId w:val="18"/>
      </w:numPr>
      <w:spacing w:before="560" w:after="280"/>
      <w:outlineLvl w:val="2"/>
    </w:pPr>
    <w:rPr>
      <w:b/>
      <w:bCs/>
      <w:sz w:val="22"/>
      <w:szCs w:val="26"/>
    </w:rPr>
  </w:style>
  <w:style w:type="paragraph" w:styleId="Kop4">
    <w:name w:val="heading 4"/>
    <w:basedOn w:val="Standaard"/>
    <w:next w:val="Standaard"/>
    <w:semiHidden/>
    <w:qFormat/>
    <w:rsid w:val="00FE2507"/>
    <w:pPr>
      <w:keepNext/>
      <w:numPr>
        <w:ilvl w:val="3"/>
        <w:numId w:val="18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semiHidden/>
    <w:qFormat/>
    <w:rsid w:val="00FE2507"/>
    <w:pPr>
      <w:numPr>
        <w:ilvl w:val="4"/>
        <w:numId w:val="1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semiHidden/>
    <w:qFormat/>
    <w:rsid w:val="00FE2507"/>
    <w:pPr>
      <w:numPr>
        <w:ilvl w:val="5"/>
        <w:numId w:val="18"/>
      </w:numPr>
      <w:spacing w:before="240" w:after="60"/>
      <w:outlineLvl w:val="5"/>
    </w:pPr>
    <w:rPr>
      <w:rFonts w:ascii="Times New Roman" w:hAnsi="Times New Roman"/>
      <w:b/>
      <w:bCs/>
      <w:sz w:val="22"/>
    </w:rPr>
  </w:style>
  <w:style w:type="paragraph" w:styleId="Kop7">
    <w:name w:val="heading 7"/>
    <w:basedOn w:val="Standaard"/>
    <w:next w:val="Standaard"/>
    <w:semiHidden/>
    <w:qFormat/>
    <w:rsid w:val="00FE2507"/>
    <w:pPr>
      <w:numPr>
        <w:ilvl w:val="6"/>
        <w:numId w:val="18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semiHidden/>
    <w:qFormat/>
    <w:rsid w:val="00FE2507"/>
    <w:pPr>
      <w:numPr>
        <w:ilvl w:val="7"/>
        <w:numId w:val="18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semiHidden/>
    <w:qFormat/>
    <w:rsid w:val="00FE2507"/>
    <w:pPr>
      <w:numPr>
        <w:ilvl w:val="8"/>
        <w:numId w:val="18"/>
      </w:numPr>
      <w:spacing w:before="240" w:after="60"/>
      <w:outlineLvl w:val="8"/>
    </w:pPr>
    <w:rPr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ccentbinnentekst">
    <w:name w:val="Accent binnen tekst"/>
    <w:basedOn w:val="Standaard"/>
    <w:qFormat/>
    <w:rsid w:val="00FE2507"/>
    <w:rPr>
      <w:i/>
    </w:rPr>
  </w:style>
  <w:style w:type="paragraph" w:customStyle="1" w:styleId="TussenkopjeInleidingpersbericht">
    <w:name w:val="Tussenkopje / Inleiding persbericht"/>
    <w:basedOn w:val="Standaard"/>
    <w:qFormat/>
    <w:rsid w:val="00FE2507"/>
    <w:pPr>
      <w:spacing w:before="280"/>
    </w:pPr>
    <w:rPr>
      <w:b/>
    </w:rPr>
  </w:style>
  <w:style w:type="paragraph" w:customStyle="1" w:styleId="Tussenkopjemetcijfer">
    <w:name w:val="Tussenkopje met cijfer"/>
    <w:basedOn w:val="Standaard"/>
    <w:qFormat/>
    <w:rsid w:val="00FE2507"/>
    <w:pPr>
      <w:numPr>
        <w:numId w:val="19"/>
      </w:numPr>
    </w:pPr>
    <w:rPr>
      <w:b/>
    </w:rPr>
  </w:style>
  <w:style w:type="paragraph" w:customStyle="1" w:styleId="Tussenkopjeuitnodiging">
    <w:name w:val="Tussenkopje uitnodiging"/>
    <w:basedOn w:val="Standaard"/>
    <w:qFormat/>
    <w:rsid w:val="00FE2507"/>
    <w:rPr>
      <w:b/>
      <w:sz w:val="26"/>
    </w:rPr>
  </w:style>
  <w:style w:type="paragraph" w:customStyle="1" w:styleId="Bijschriftkopjerapport">
    <w:name w:val="Bijschrift kopje rapport"/>
    <w:basedOn w:val="Standaard"/>
    <w:qFormat/>
    <w:rsid w:val="00FE2507"/>
    <w:rPr>
      <w:b/>
      <w:sz w:val="18"/>
    </w:rPr>
  </w:style>
  <w:style w:type="paragraph" w:customStyle="1" w:styleId="Bijschriftrapport">
    <w:name w:val="Bijschrift rapport"/>
    <w:basedOn w:val="Standaard"/>
    <w:qFormat/>
    <w:rsid w:val="00FE2507"/>
    <w:rPr>
      <w:sz w:val="18"/>
    </w:rPr>
  </w:style>
  <w:style w:type="paragraph" w:customStyle="1" w:styleId="Figuurkoprapport">
    <w:name w:val="Figuurkop rapport"/>
    <w:basedOn w:val="Standaard"/>
    <w:qFormat/>
    <w:rsid w:val="00FE2507"/>
    <w:pPr>
      <w:spacing w:before="560"/>
    </w:pPr>
    <w:rPr>
      <w:b/>
      <w:sz w:val="18"/>
    </w:rPr>
  </w:style>
  <w:style w:type="paragraph" w:customStyle="1" w:styleId="Voetnootrapport">
    <w:name w:val="Voetnoot rapport"/>
    <w:basedOn w:val="Standaard"/>
    <w:qFormat/>
    <w:rsid w:val="00FE2507"/>
    <w:pPr>
      <w:numPr>
        <w:numId w:val="20"/>
      </w:numPr>
      <w:spacing w:before="560" w:line="200" w:lineRule="atLeast"/>
    </w:pPr>
    <w:rPr>
      <w:sz w:val="17"/>
    </w:rPr>
  </w:style>
  <w:style w:type="paragraph" w:customStyle="1" w:styleId="Alineakopjerapport">
    <w:name w:val="Alineakopje rapport"/>
    <w:basedOn w:val="Standaard"/>
    <w:qFormat/>
    <w:rsid w:val="00FE2507"/>
    <w:pPr>
      <w:spacing w:before="280"/>
    </w:pPr>
    <w:rPr>
      <w:i/>
    </w:rPr>
  </w:style>
  <w:style w:type="paragraph" w:customStyle="1" w:styleId="TussenkopjerapportOndertiteltitelpagina">
    <w:name w:val="Tussenkopje rapport / Ondertitel titelpagina"/>
    <w:basedOn w:val="Standaard"/>
    <w:qFormat/>
    <w:rsid w:val="00FE2507"/>
    <w:pPr>
      <w:spacing w:before="280"/>
    </w:pPr>
    <w:rPr>
      <w:b/>
      <w:sz w:val="22"/>
    </w:rPr>
  </w:style>
  <w:style w:type="paragraph" w:customStyle="1" w:styleId="Opsommingbullet">
    <w:name w:val="Opsomming bullet"/>
    <w:basedOn w:val="Standaard"/>
    <w:qFormat/>
    <w:rsid w:val="002B5524"/>
    <w:pPr>
      <w:numPr>
        <w:numId w:val="26"/>
      </w:numPr>
    </w:pPr>
  </w:style>
  <w:style w:type="paragraph" w:customStyle="1" w:styleId="Opsommingcijfer">
    <w:name w:val="Opsomming cijfer"/>
    <w:basedOn w:val="Standaard"/>
    <w:qFormat/>
    <w:rsid w:val="00FE2507"/>
    <w:pPr>
      <w:numPr>
        <w:numId w:val="22"/>
      </w:numPr>
    </w:pPr>
  </w:style>
  <w:style w:type="paragraph" w:customStyle="1" w:styleId="Opsommingletter">
    <w:name w:val="Opsomming letter"/>
    <w:basedOn w:val="Standaard"/>
    <w:qFormat/>
    <w:rsid w:val="00FE2507"/>
    <w:pPr>
      <w:numPr>
        <w:numId w:val="23"/>
      </w:numPr>
    </w:pPr>
  </w:style>
  <w:style w:type="paragraph" w:styleId="Inhopg1">
    <w:name w:val="toc 1"/>
    <w:basedOn w:val="Standaard"/>
    <w:next w:val="Standaard"/>
    <w:autoRedefine/>
    <w:semiHidden/>
    <w:rsid w:val="003B3222"/>
    <w:pPr>
      <w:spacing w:before="280"/>
      <w:ind w:left="159" w:hanging="159"/>
    </w:pPr>
    <w:rPr>
      <w:b/>
      <w:sz w:val="22"/>
    </w:rPr>
  </w:style>
  <w:style w:type="paragraph" w:styleId="Inhopg2">
    <w:name w:val="toc 2"/>
    <w:basedOn w:val="Standaard"/>
    <w:next w:val="Standaard"/>
    <w:autoRedefine/>
    <w:semiHidden/>
    <w:rsid w:val="003B3222"/>
    <w:pPr>
      <w:ind w:left="301" w:hanging="301"/>
    </w:pPr>
  </w:style>
  <w:style w:type="paragraph" w:styleId="Inhopg3">
    <w:name w:val="toc 3"/>
    <w:basedOn w:val="Standaard"/>
    <w:next w:val="Standaard"/>
    <w:autoRedefine/>
    <w:semiHidden/>
    <w:rsid w:val="003B3222"/>
    <w:pPr>
      <w:ind w:left="442" w:hanging="442"/>
    </w:pPr>
  </w:style>
  <w:style w:type="paragraph" w:customStyle="1" w:styleId="DocumentnaamKopRapporttiteltitelpagina">
    <w:name w:val="Documentnaam / Kop / Rapporttitel titelpagina"/>
    <w:basedOn w:val="Standaard"/>
    <w:qFormat/>
    <w:rsid w:val="00FE2507"/>
    <w:pPr>
      <w:spacing w:line="560" w:lineRule="atLeast"/>
    </w:pPr>
    <w:rPr>
      <w:b/>
      <w:sz w:val="42"/>
    </w:rPr>
  </w:style>
  <w:style w:type="paragraph" w:customStyle="1" w:styleId="AdresRetouradresNaamgemeenteDatumKenmerkPaginaAfzenderentitelVersieendatum">
    <w:name w:val="Adres / Retouradres / Naam gemeente / Datum / Kenmerk / Pagina / Afzender en titel / Versie en datum"/>
    <w:basedOn w:val="Standaard"/>
    <w:qFormat/>
    <w:rsid w:val="00FE2507"/>
    <w:pPr>
      <w:spacing w:line="240" w:lineRule="atLeast"/>
    </w:pPr>
    <w:rPr>
      <w:sz w:val="17"/>
    </w:rPr>
  </w:style>
  <w:style w:type="paragraph" w:customStyle="1" w:styleId="KopjesdatumKenmerketcRouteVerwijzing">
    <w:name w:val="Kopjes datum / Kenmerk etc. / Route / Verwijzing"/>
    <w:basedOn w:val="Standaard"/>
    <w:qFormat/>
    <w:rsid w:val="00FE2507"/>
    <w:rPr>
      <w:sz w:val="17"/>
    </w:rPr>
  </w:style>
  <w:style w:type="paragraph" w:customStyle="1" w:styleId="Tabelkolomkopjes">
    <w:name w:val="Tabelkolomkopjes"/>
    <w:basedOn w:val="Standaard"/>
    <w:qFormat/>
    <w:rsid w:val="00FE2507"/>
    <w:pPr>
      <w:jc w:val="right"/>
    </w:pPr>
    <w:rPr>
      <w:b/>
      <w:sz w:val="18"/>
    </w:rPr>
  </w:style>
  <w:style w:type="paragraph" w:customStyle="1" w:styleId="TabeltekstRegular">
    <w:name w:val="Tabeltekst Regular"/>
    <w:basedOn w:val="Standaard"/>
    <w:qFormat/>
    <w:rsid w:val="00FE2507"/>
    <w:pPr>
      <w:jc w:val="right"/>
    </w:pPr>
    <w:rPr>
      <w:sz w:val="18"/>
    </w:rPr>
  </w:style>
  <w:style w:type="paragraph" w:customStyle="1" w:styleId="TabeltekstmetBoldaccenten">
    <w:name w:val="Tabeltekst met Bold accenten"/>
    <w:basedOn w:val="Standaard"/>
    <w:qFormat/>
    <w:rsid w:val="00FE2507"/>
    <w:rPr>
      <w:b/>
      <w:sz w:val="18"/>
    </w:rPr>
  </w:style>
  <w:style w:type="character" w:customStyle="1" w:styleId="Kop2Char">
    <w:name w:val="Kop 2 Char"/>
    <w:aliases w:val="Paragraaf Char,Bijlage Char,Reset numbering Char,paragraaf Char,paragraafnummer Char,h2 Char,H2 Char,Heading 2 Hidden Char,Level 2 Topic Heading Char,...t Char,... Char,Reset numbering + Verdana Char,10 pt Char,Links:  0... Char,A.B.C. Char"/>
    <w:basedOn w:val="Standaardalinea-lettertype"/>
    <w:link w:val="Kop2"/>
    <w:locked/>
    <w:rsid w:val="007B4502"/>
    <w:rPr>
      <w:rFonts w:cs="Arial"/>
      <w:b/>
      <w:bCs/>
      <w:iCs/>
      <w:sz w:val="26"/>
      <w:szCs w:val="28"/>
    </w:rPr>
  </w:style>
  <w:style w:type="paragraph" w:styleId="Ballontekst">
    <w:name w:val="Balloon Text"/>
    <w:basedOn w:val="Standaard"/>
    <w:link w:val="BallontekstChar"/>
    <w:rsid w:val="00B32A5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32A58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832BCBE8.dotm</Template>
  <TotalTime>1</TotalTime>
  <Pages>1</Pages>
  <Words>160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Amsterdam</Company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Kamsma, Patrick</dc:creator>
  <cp:lastModifiedBy>Kamsma, Patrick</cp:lastModifiedBy>
  <cp:revision>4</cp:revision>
  <dcterms:created xsi:type="dcterms:W3CDTF">2019-03-13T12:16:00Z</dcterms:created>
  <dcterms:modified xsi:type="dcterms:W3CDTF">2019-03-13T12:20:00Z</dcterms:modified>
</cp:coreProperties>
</file>