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60B" w:rsidRDefault="001A200F" w:rsidP="0021460B">
      <w:pPr>
        <w:spacing w:after="200" w:line="276" w:lineRule="auto"/>
        <w:rPr>
          <w:b/>
        </w:rPr>
      </w:pPr>
      <w:r>
        <w:rPr>
          <w:b/>
        </w:rPr>
        <w:t>Bijlage 9</w:t>
      </w:r>
      <w:bookmarkStart w:id="0" w:name="_GoBack"/>
      <w:bookmarkEnd w:id="0"/>
      <w:r w:rsidR="0021460B">
        <w:rPr>
          <w:b/>
        </w:rPr>
        <w:t>: verklaring beschikbaarheid middelen</w:t>
      </w:r>
    </w:p>
    <w:p w:rsidR="0021460B" w:rsidRPr="00430EF4" w:rsidRDefault="0021460B" w:rsidP="0021460B">
      <w:pPr>
        <w:pStyle w:val="INKStandaard"/>
        <w:rPr>
          <w:i/>
          <w:sz w:val="16"/>
          <w:szCs w:val="16"/>
        </w:rPr>
      </w:pPr>
      <w:r w:rsidRPr="00430EF4">
        <w:rPr>
          <w:i/>
          <w:sz w:val="16"/>
          <w:szCs w:val="16"/>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21460B" w:rsidRPr="00F049DE" w:rsidRDefault="0021460B" w:rsidP="0021460B">
      <w:pPr>
        <w:pStyle w:val="INKStandaard"/>
        <w:rPr>
          <w:szCs w:val="18"/>
        </w:rPr>
      </w:pPr>
    </w:p>
    <w:p w:rsidR="0021460B" w:rsidRDefault="0021460B" w:rsidP="0021460B">
      <w:pPr>
        <w:pStyle w:val="INKStandaard"/>
        <w:rPr>
          <w:szCs w:val="18"/>
        </w:rPr>
      </w:pPr>
      <w:r w:rsidRPr="00F049DE">
        <w:rPr>
          <w:szCs w:val="18"/>
        </w:rPr>
        <w:t>U vinkt aan welke optie van toepassing</w:t>
      </w:r>
      <w:r>
        <w:rPr>
          <w:szCs w:val="18"/>
        </w:rPr>
        <w:t xml:space="preserve"> is</w:t>
      </w:r>
      <w:r w:rsidRPr="00F049DE">
        <w:rPr>
          <w:szCs w:val="18"/>
        </w:rPr>
        <w:t>. Als geen van de opties van toepassing is, hoeft u deze bijlage niet mee te sturen met uw Inschrijving.</w:t>
      </w:r>
      <w:r>
        <w:rPr>
          <w:szCs w:val="18"/>
        </w:rPr>
        <w:t xml:space="preserve"> Indien één of meer opties van toepassing zijn, vult u de betreffende verklaring verder in en ondertekent u de verklaring. </w:t>
      </w:r>
    </w:p>
    <w:p w:rsidR="0021460B" w:rsidRDefault="0021460B" w:rsidP="0021460B">
      <w:pPr>
        <w:pStyle w:val="INKStandaard"/>
        <w:rPr>
          <w:szCs w:val="18"/>
        </w:rPr>
      </w:pPr>
    </w:p>
    <w:p w:rsidR="0021460B" w:rsidRPr="00F049DE" w:rsidRDefault="0021460B" w:rsidP="0021460B">
      <w:pPr>
        <w:pStyle w:val="INKStandaard"/>
        <w:rPr>
          <w:szCs w:val="18"/>
        </w:rPr>
      </w:pPr>
      <w:r>
        <w:rPr>
          <w:szCs w:val="18"/>
        </w:rPr>
        <w:t xml:space="preserve">Het </w:t>
      </w:r>
      <w:proofErr w:type="spellStart"/>
      <w:r>
        <w:rPr>
          <w:szCs w:val="18"/>
        </w:rPr>
        <w:t>ondertekeningsblok</w:t>
      </w:r>
      <w:proofErr w:type="spellEnd"/>
      <w:r>
        <w:rPr>
          <w:szCs w:val="18"/>
        </w:rPr>
        <w:t xml:space="preserve"> kan zo vaak worden gekopieerd als nodig of u kunt ervoor kiezen per onderaannemer/ derde op wie u een beroep doet een verklaring in te dienen. </w:t>
      </w:r>
    </w:p>
    <w:p w:rsidR="0021460B" w:rsidRDefault="0021460B" w:rsidP="0021460B">
      <w:pPr>
        <w:pStyle w:val="INKStandaard"/>
      </w:pPr>
    </w:p>
    <w:p w:rsidR="0021460B" w:rsidRPr="00430EF4" w:rsidRDefault="0021460B" w:rsidP="0021460B">
      <w:pPr>
        <w:rPr>
          <w:bCs/>
          <w:szCs w:val="18"/>
        </w:rPr>
      </w:pPr>
      <w:r>
        <w:rPr>
          <w:b/>
          <w:bCs/>
          <w:szCs w:val="18"/>
        </w:rPr>
        <w:t>1</w:t>
      </w:r>
      <w:r w:rsidRPr="00430EF4">
        <w:rPr>
          <w:b/>
          <w:bCs/>
          <w:szCs w:val="18"/>
        </w:rPr>
        <w:tab/>
        <w:t>Verklaring</w:t>
      </w:r>
      <w:r>
        <w:rPr>
          <w:b/>
          <w:bCs/>
          <w:szCs w:val="18"/>
        </w:rPr>
        <w:t xml:space="preserve"> beschikbaarheid middelen financieel economische draagkracht</w:t>
      </w:r>
    </w:p>
    <w:p w:rsidR="0021460B" w:rsidRDefault="0021460B" w:rsidP="0021460B">
      <w:pPr>
        <w:ind w:left="426" w:hanging="426"/>
        <w:rPr>
          <w:szCs w:val="18"/>
        </w:rPr>
      </w:pPr>
      <w:r w:rsidRPr="00430EF4">
        <w:rPr>
          <w:szCs w:val="18"/>
        </w:rPr>
        <w:fldChar w:fldCharType="begin">
          <w:ffData>
            <w:name w:val="Selectievakje2"/>
            <w:enabled/>
            <w:calcOnExit w:val="0"/>
            <w:checkBox>
              <w:sizeAuto/>
              <w:default w:val="0"/>
            </w:checkBox>
          </w:ffData>
        </w:fldChar>
      </w:r>
      <w:r w:rsidRPr="00430EF4">
        <w:rPr>
          <w:szCs w:val="18"/>
        </w:rPr>
        <w:instrText xml:space="preserve"> FORMCHECKBOX </w:instrText>
      </w:r>
      <w:r w:rsidR="001A200F">
        <w:rPr>
          <w:szCs w:val="18"/>
        </w:rPr>
      </w:r>
      <w:r w:rsidR="001A200F">
        <w:rPr>
          <w:szCs w:val="18"/>
        </w:rPr>
        <w:fldChar w:fldCharType="separate"/>
      </w:r>
      <w:r w:rsidRPr="00430EF4">
        <w:rPr>
          <w:szCs w:val="18"/>
        </w:rPr>
        <w:fldChar w:fldCharType="end"/>
      </w:r>
      <w:r w:rsidRPr="00430EF4">
        <w:rPr>
          <w:szCs w:val="18"/>
        </w:rPr>
        <w:t xml:space="preserve">   Hierbij verklaart ondergetekende (</w:t>
      </w:r>
      <w:r w:rsidRPr="00F049DE">
        <w:rPr>
          <w:szCs w:val="18"/>
        </w:rPr>
        <w:t>natuurlijke- of rechtspersoon</w:t>
      </w:r>
      <w:r w:rsidRPr="00430EF4">
        <w:rPr>
          <w:szCs w:val="18"/>
        </w:rPr>
        <w:t>) dat</w:t>
      </w:r>
      <w:r>
        <w:rPr>
          <w:szCs w:val="18"/>
        </w:rPr>
        <w:t xml:space="preserve"> &lt;</w:t>
      </w:r>
      <w:r w:rsidRPr="00430EF4">
        <w:rPr>
          <w:szCs w:val="18"/>
          <w:highlight w:val="lightGray"/>
        </w:rPr>
        <w:t>naam inschrijver/ penvoerder Combinatie</w:t>
      </w:r>
      <w:r>
        <w:rPr>
          <w:szCs w:val="18"/>
        </w:rPr>
        <w:t>&gt;</w:t>
      </w:r>
      <w:r w:rsidRPr="00430EF4">
        <w:rPr>
          <w:szCs w:val="18"/>
        </w:rPr>
        <w:t xml:space="preserve"> </w:t>
      </w:r>
      <w:r w:rsidRPr="00F049DE">
        <w:rPr>
          <w:szCs w:val="18"/>
        </w:rPr>
        <w:t xml:space="preserve">daadwerkelijk kan beschikken over de middelen waarop ten bewijze van voldoende financieel economische draagkracht door de inschrijver een beroep wordt gedaan. </w:t>
      </w:r>
      <w:r>
        <w:rPr>
          <w:szCs w:val="18"/>
        </w:rPr>
        <w:t>Ondergetekende</w:t>
      </w:r>
      <w:r w:rsidRPr="00F049DE">
        <w:rPr>
          <w:szCs w:val="18"/>
        </w:rPr>
        <w:t xml:space="preserve"> </w:t>
      </w:r>
      <w:r>
        <w:rPr>
          <w:szCs w:val="18"/>
        </w:rPr>
        <w:t>&lt;</w:t>
      </w:r>
      <w:r w:rsidRPr="00F049DE">
        <w:rPr>
          <w:szCs w:val="18"/>
          <w:highlight w:val="lightGray"/>
        </w:rPr>
        <w:t>behoort / behoort niet</w:t>
      </w:r>
      <w:r>
        <w:rPr>
          <w:szCs w:val="18"/>
        </w:rPr>
        <w:t>&gt;</w:t>
      </w:r>
      <w:r w:rsidRPr="00F049DE">
        <w:rPr>
          <w:szCs w:val="18"/>
        </w:rPr>
        <w:t xml:space="preserve"> tot hetze</w:t>
      </w:r>
      <w:r>
        <w:rPr>
          <w:szCs w:val="18"/>
        </w:rPr>
        <w:t>lfde concern als de inschrijver</w:t>
      </w:r>
    </w:p>
    <w:p w:rsidR="0021460B" w:rsidRDefault="0021460B" w:rsidP="0021460B">
      <w:pPr>
        <w:ind w:left="426"/>
        <w:rPr>
          <w:szCs w:val="18"/>
        </w:rPr>
      </w:pPr>
    </w:p>
    <w:p w:rsidR="0021460B" w:rsidRDefault="0021460B" w:rsidP="0021460B">
      <w:pPr>
        <w:ind w:left="426"/>
        <w:rPr>
          <w:szCs w:val="18"/>
        </w:rPr>
      </w:pPr>
      <w:r w:rsidRPr="00F049DE">
        <w:rPr>
          <w:szCs w:val="18"/>
        </w:rPr>
        <w:t xml:space="preserve">Tevens verklaart de </w:t>
      </w:r>
      <w:r>
        <w:rPr>
          <w:szCs w:val="18"/>
        </w:rPr>
        <w:t>&lt;</w:t>
      </w:r>
      <w:r w:rsidRPr="00F049DE">
        <w:rPr>
          <w:szCs w:val="18"/>
          <w:highlight w:val="lightGray"/>
        </w:rPr>
        <w:t>rechtspersoon of natuurlijke persoon</w:t>
      </w:r>
      <w:r>
        <w:rPr>
          <w:szCs w:val="18"/>
        </w:rPr>
        <w:t>&gt;</w:t>
      </w:r>
      <w:r w:rsidRPr="00F049DE">
        <w:rPr>
          <w:szCs w:val="18"/>
        </w:rPr>
        <w:t xml:space="preserve"> hoofdelijk in te staan voor de nakoming van de verplichtingen voorvloeiende uit de eventueel te gunnen opdracht uit deze aanbesteding.</w:t>
      </w:r>
    </w:p>
    <w:p w:rsidR="0021460B" w:rsidRDefault="0021460B" w:rsidP="0021460B">
      <w:pPr>
        <w:ind w:left="426"/>
        <w:rPr>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Naam rechtsgeldige vertegenwoordiger</w:t>
            </w:r>
            <w:r w:rsidRPr="00430EF4">
              <w:rPr>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Datum</w:t>
            </w:r>
            <w:r w:rsidRPr="00430EF4">
              <w:rPr>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Plaats</w:t>
            </w:r>
            <w:r w:rsidRPr="00430EF4">
              <w:rPr>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p w:rsidR="0021460B" w:rsidRPr="00430EF4" w:rsidRDefault="0021460B" w:rsidP="00AD4736">
            <w:pPr>
              <w:pStyle w:val="INKStandaard"/>
              <w:spacing w:line="240" w:lineRule="auto"/>
              <w:rPr>
                <w:szCs w:val="18"/>
                <w:lang w:eastAsia="nl-NL"/>
              </w:rPr>
            </w:pPr>
          </w:p>
          <w:p w:rsidR="0021460B" w:rsidRPr="00430EF4" w:rsidRDefault="0021460B" w:rsidP="00AD4736">
            <w:pPr>
              <w:pStyle w:val="INKStandaard"/>
              <w:spacing w:line="240" w:lineRule="auto"/>
              <w:rPr>
                <w:szCs w:val="18"/>
                <w:lang w:eastAsia="nl-NL"/>
              </w:rPr>
            </w:pPr>
            <w:r w:rsidRPr="00430EF4">
              <w:rPr>
                <w:szCs w:val="18"/>
                <w:lang w:eastAsia="nl-NL"/>
              </w:rPr>
              <w:t>Handtekening rechtsgeldige vertegenwoordiger</w:t>
            </w:r>
            <w:r w:rsidRPr="00430EF4">
              <w:rPr>
                <w:szCs w:val="18"/>
                <w:lang w:eastAsia="nl-NL"/>
              </w:rPr>
              <w:tab/>
            </w:r>
          </w:p>
          <w:p w:rsidR="0021460B" w:rsidRPr="00430EF4" w:rsidRDefault="0021460B" w:rsidP="00AD4736">
            <w:pPr>
              <w:pStyle w:val="INKStandaard"/>
              <w:spacing w:line="240" w:lineRule="auto"/>
              <w:rPr>
                <w:szCs w:val="18"/>
                <w:lang w:eastAsia="nl-NL"/>
              </w:rPr>
            </w:pPr>
          </w:p>
          <w:p w:rsidR="0021460B" w:rsidRPr="00430EF4" w:rsidRDefault="0021460B" w:rsidP="00AD4736">
            <w:pPr>
              <w:pStyle w:val="INKStandaard"/>
              <w:spacing w:line="240" w:lineRule="auto"/>
              <w:rPr>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bl>
    <w:p w:rsidR="0021460B" w:rsidRPr="00F049DE" w:rsidRDefault="0021460B" w:rsidP="0021460B">
      <w:pPr>
        <w:ind w:left="426"/>
        <w:rPr>
          <w:szCs w:val="18"/>
        </w:rPr>
      </w:pPr>
    </w:p>
    <w:p w:rsidR="0021460B" w:rsidRPr="00430EF4" w:rsidRDefault="0021460B" w:rsidP="0021460B">
      <w:pPr>
        <w:pStyle w:val="INKStandaard"/>
      </w:pPr>
    </w:p>
    <w:p w:rsidR="0021460B" w:rsidRPr="00430EF4" w:rsidRDefault="0021460B" w:rsidP="0021460B">
      <w:pPr>
        <w:rPr>
          <w:bCs/>
          <w:szCs w:val="18"/>
        </w:rPr>
      </w:pPr>
      <w:r>
        <w:rPr>
          <w:b/>
          <w:bCs/>
          <w:szCs w:val="18"/>
        </w:rPr>
        <w:t>2</w:t>
      </w:r>
      <w:r w:rsidRPr="00430EF4">
        <w:rPr>
          <w:b/>
          <w:bCs/>
          <w:szCs w:val="18"/>
        </w:rPr>
        <w:tab/>
        <w:t>Verklaring</w:t>
      </w:r>
      <w:r>
        <w:rPr>
          <w:b/>
          <w:bCs/>
          <w:szCs w:val="18"/>
        </w:rPr>
        <w:t xml:space="preserve"> beschikbaarheid middelen technische bekwaamheid</w:t>
      </w:r>
    </w:p>
    <w:p w:rsidR="0021460B" w:rsidRDefault="0021460B" w:rsidP="0021460B">
      <w:pPr>
        <w:ind w:left="426" w:hanging="426"/>
        <w:rPr>
          <w:szCs w:val="18"/>
        </w:rPr>
      </w:pPr>
      <w:r w:rsidRPr="00430EF4">
        <w:rPr>
          <w:szCs w:val="18"/>
        </w:rPr>
        <w:fldChar w:fldCharType="begin">
          <w:ffData>
            <w:name w:val="Selectievakje2"/>
            <w:enabled/>
            <w:calcOnExit w:val="0"/>
            <w:checkBox>
              <w:sizeAuto/>
              <w:default w:val="0"/>
            </w:checkBox>
          </w:ffData>
        </w:fldChar>
      </w:r>
      <w:r w:rsidRPr="00430EF4">
        <w:rPr>
          <w:szCs w:val="18"/>
        </w:rPr>
        <w:instrText xml:space="preserve"> FORMCHECKBOX </w:instrText>
      </w:r>
      <w:r w:rsidR="001A200F">
        <w:rPr>
          <w:szCs w:val="18"/>
        </w:rPr>
      </w:r>
      <w:r w:rsidR="001A200F">
        <w:rPr>
          <w:szCs w:val="18"/>
        </w:rPr>
        <w:fldChar w:fldCharType="separate"/>
      </w:r>
      <w:r w:rsidRPr="00430EF4">
        <w:rPr>
          <w:szCs w:val="18"/>
        </w:rPr>
        <w:fldChar w:fldCharType="end"/>
      </w:r>
      <w:r w:rsidRPr="00430EF4">
        <w:rPr>
          <w:szCs w:val="18"/>
        </w:rPr>
        <w:t xml:space="preserve">   Hierbij verklaart ondergetekende (</w:t>
      </w:r>
      <w:r>
        <w:rPr>
          <w:szCs w:val="18"/>
        </w:rPr>
        <w:t>Onderaannemer</w:t>
      </w:r>
      <w:r w:rsidRPr="00430EF4">
        <w:rPr>
          <w:szCs w:val="18"/>
        </w:rPr>
        <w:t>) dat</w:t>
      </w:r>
      <w:r>
        <w:rPr>
          <w:szCs w:val="18"/>
        </w:rPr>
        <w:t xml:space="preserve"> &lt;</w:t>
      </w:r>
      <w:r w:rsidRPr="00430EF4">
        <w:rPr>
          <w:szCs w:val="18"/>
          <w:highlight w:val="lightGray"/>
        </w:rPr>
        <w:t>naam inschrijver/ penvoerder Combinatie</w:t>
      </w:r>
      <w:r>
        <w:rPr>
          <w:szCs w:val="18"/>
        </w:rPr>
        <w:t>&gt;</w:t>
      </w:r>
      <w:r w:rsidRPr="00430EF4">
        <w:rPr>
          <w:szCs w:val="18"/>
        </w:rPr>
        <w:t xml:space="preserve"> daadwerkelijk kan beschikken over de voor de uitvoering van de opdracht noodzakelijke middelen. Tevens verklaart onderaannemer met de desbetreffende eis(en) corresponderende gedeelte van de opdracht daadwerkelijk volledig door hem wordt uitgevoerd.</w:t>
      </w:r>
    </w:p>
    <w:p w:rsidR="0021460B" w:rsidRDefault="0021460B" w:rsidP="0021460B">
      <w:pPr>
        <w:ind w:left="426" w:hanging="426"/>
        <w:rPr>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Naam rechtsgeldige vertegenwoordiger</w:t>
            </w:r>
            <w:r w:rsidRPr="00430EF4">
              <w:rPr>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Datum</w:t>
            </w:r>
            <w:r w:rsidRPr="00430EF4">
              <w:rPr>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Plaats</w:t>
            </w:r>
            <w:r w:rsidRPr="00430EF4">
              <w:rPr>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p w:rsidR="0021460B" w:rsidRPr="00430EF4" w:rsidRDefault="0021460B" w:rsidP="00AD4736">
            <w:pPr>
              <w:pStyle w:val="INKStandaard"/>
              <w:spacing w:line="240" w:lineRule="auto"/>
              <w:rPr>
                <w:szCs w:val="18"/>
                <w:lang w:eastAsia="nl-NL"/>
              </w:rPr>
            </w:pPr>
          </w:p>
          <w:p w:rsidR="0021460B" w:rsidRPr="00430EF4" w:rsidRDefault="0021460B" w:rsidP="00AD4736">
            <w:pPr>
              <w:pStyle w:val="INKStandaard"/>
              <w:spacing w:line="240" w:lineRule="auto"/>
              <w:rPr>
                <w:szCs w:val="18"/>
                <w:lang w:eastAsia="nl-NL"/>
              </w:rPr>
            </w:pPr>
            <w:r w:rsidRPr="00430EF4">
              <w:rPr>
                <w:szCs w:val="18"/>
                <w:lang w:eastAsia="nl-NL"/>
              </w:rPr>
              <w:lastRenderedPageBreak/>
              <w:t>Handtekening rechtsgeldige vertegenwoordiger</w:t>
            </w:r>
            <w:r w:rsidRPr="00430EF4">
              <w:rPr>
                <w:szCs w:val="18"/>
                <w:lang w:eastAsia="nl-NL"/>
              </w:rPr>
              <w:tab/>
            </w:r>
          </w:p>
          <w:p w:rsidR="0021460B" w:rsidRPr="00430EF4" w:rsidRDefault="0021460B" w:rsidP="00AD4736">
            <w:pPr>
              <w:pStyle w:val="INKStandaard"/>
              <w:spacing w:line="240" w:lineRule="auto"/>
              <w:rPr>
                <w:szCs w:val="18"/>
                <w:lang w:eastAsia="nl-NL"/>
              </w:rPr>
            </w:pPr>
          </w:p>
          <w:p w:rsidR="0021460B" w:rsidRPr="00430EF4" w:rsidRDefault="0021460B" w:rsidP="00AD4736">
            <w:pPr>
              <w:pStyle w:val="INKStandaard"/>
              <w:spacing w:line="240" w:lineRule="auto"/>
              <w:rPr>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bl>
    <w:p w:rsidR="0021460B" w:rsidRDefault="0021460B" w:rsidP="0021460B">
      <w:pPr>
        <w:rPr>
          <w:b/>
          <w:bCs/>
          <w:szCs w:val="18"/>
        </w:rPr>
      </w:pPr>
    </w:p>
    <w:p w:rsidR="0021460B" w:rsidRDefault="0021460B" w:rsidP="0021460B">
      <w:pPr>
        <w:rPr>
          <w:b/>
          <w:bCs/>
          <w:szCs w:val="18"/>
        </w:rPr>
      </w:pPr>
    </w:p>
    <w:p w:rsidR="0021460B" w:rsidRPr="00430EF4" w:rsidRDefault="0021460B" w:rsidP="0021460B">
      <w:pPr>
        <w:rPr>
          <w:bCs/>
          <w:szCs w:val="18"/>
        </w:rPr>
      </w:pPr>
      <w:r>
        <w:rPr>
          <w:b/>
          <w:bCs/>
          <w:szCs w:val="18"/>
        </w:rPr>
        <w:t>3</w:t>
      </w:r>
      <w:r w:rsidRPr="00430EF4">
        <w:rPr>
          <w:b/>
          <w:bCs/>
          <w:szCs w:val="18"/>
        </w:rPr>
        <w:tab/>
        <w:t>Verklaring</w:t>
      </w:r>
      <w:r>
        <w:rPr>
          <w:b/>
          <w:bCs/>
          <w:szCs w:val="18"/>
        </w:rPr>
        <w:t xml:space="preserve"> beschikbaarheid beroepsbekwaamheid</w:t>
      </w:r>
    </w:p>
    <w:p w:rsidR="0021460B" w:rsidRPr="00430EF4" w:rsidRDefault="0021460B" w:rsidP="0021460B">
      <w:pPr>
        <w:ind w:left="426" w:hanging="426"/>
      </w:pPr>
      <w:r w:rsidRPr="00430EF4">
        <w:rPr>
          <w:szCs w:val="18"/>
        </w:rPr>
        <w:fldChar w:fldCharType="begin">
          <w:ffData>
            <w:name w:val="Selectievakje2"/>
            <w:enabled/>
            <w:calcOnExit w:val="0"/>
            <w:checkBox>
              <w:sizeAuto/>
              <w:default w:val="0"/>
            </w:checkBox>
          </w:ffData>
        </w:fldChar>
      </w:r>
      <w:r w:rsidRPr="00430EF4">
        <w:rPr>
          <w:szCs w:val="18"/>
        </w:rPr>
        <w:instrText xml:space="preserve"> FORMCHECKBOX </w:instrText>
      </w:r>
      <w:r w:rsidR="001A200F">
        <w:rPr>
          <w:szCs w:val="18"/>
        </w:rPr>
      </w:r>
      <w:r w:rsidR="001A200F">
        <w:rPr>
          <w:szCs w:val="18"/>
        </w:rPr>
        <w:fldChar w:fldCharType="separate"/>
      </w:r>
      <w:r w:rsidRPr="00430EF4">
        <w:rPr>
          <w:szCs w:val="18"/>
        </w:rPr>
        <w:fldChar w:fldCharType="end"/>
      </w:r>
      <w:r w:rsidRPr="00430EF4">
        <w:rPr>
          <w:szCs w:val="18"/>
        </w:rPr>
        <w:t xml:space="preserve">   Hierbij verklaart ondergetekende (</w:t>
      </w:r>
      <w:r>
        <w:rPr>
          <w:szCs w:val="18"/>
        </w:rPr>
        <w:t>Onderaannemer</w:t>
      </w:r>
      <w:r w:rsidRPr="00430EF4">
        <w:rPr>
          <w:szCs w:val="18"/>
        </w:rPr>
        <w:t>) dat</w:t>
      </w:r>
      <w:r>
        <w:rPr>
          <w:szCs w:val="18"/>
        </w:rPr>
        <w:t xml:space="preserve"> &lt;</w:t>
      </w:r>
      <w:r w:rsidRPr="00430EF4">
        <w:rPr>
          <w:szCs w:val="18"/>
          <w:highlight w:val="lightGray"/>
        </w:rPr>
        <w:t>naam inschrijver/ penvoerder Combinatie</w:t>
      </w:r>
      <w:r>
        <w:rPr>
          <w:szCs w:val="18"/>
        </w:rPr>
        <w:t>&gt;</w:t>
      </w:r>
      <w:r w:rsidRPr="00430EF4">
        <w:rPr>
          <w:szCs w:val="18"/>
        </w:rPr>
        <w:t xml:space="preserve"> daadwerkelijk kan beschikken over de voor de uitvoering van de opdracht noodzakelijke </w:t>
      </w:r>
      <w:r>
        <w:rPr>
          <w:szCs w:val="18"/>
        </w:rPr>
        <w:t>beroepsbekwaamheid</w:t>
      </w:r>
      <w:r w:rsidRPr="00430EF4">
        <w:rPr>
          <w:szCs w:val="18"/>
        </w:rPr>
        <w:t>. Tevens verklaart onderaannemer met de desbetreffende eis(en) corresponderende gedeelte van de opdracht daadwerkelijk volledig door hem wordt uitgevoerd.</w:t>
      </w:r>
    </w:p>
    <w:p w:rsidR="0021460B" w:rsidRPr="00430EF4" w:rsidRDefault="0021460B" w:rsidP="0021460B">
      <w:pPr>
        <w:pStyle w:val="INKStandaard"/>
      </w:pPr>
    </w:p>
    <w:p w:rsidR="0021460B" w:rsidRPr="00430EF4" w:rsidRDefault="0021460B" w:rsidP="0021460B">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Naam rechtsgeldige vertegenwoordiger</w:t>
            </w:r>
            <w:r w:rsidRPr="00430EF4">
              <w:rPr>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Datum</w:t>
            </w:r>
            <w:r w:rsidRPr="00430EF4">
              <w:rPr>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r w:rsidRPr="00430EF4">
              <w:rPr>
                <w:szCs w:val="18"/>
                <w:lang w:eastAsia="nl-NL"/>
              </w:rPr>
              <w:t>Plaats</w:t>
            </w:r>
            <w:r w:rsidRPr="00430EF4">
              <w:rPr>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r w:rsidR="0021460B" w:rsidRPr="00430EF4" w:rsidTr="00AD4736">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p w:rsidR="0021460B" w:rsidRPr="00430EF4" w:rsidRDefault="0021460B" w:rsidP="00AD4736">
            <w:pPr>
              <w:pStyle w:val="INKStandaard"/>
              <w:spacing w:line="240" w:lineRule="auto"/>
              <w:rPr>
                <w:szCs w:val="18"/>
                <w:lang w:eastAsia="nl-NL"/>
              </w:rPr>
            </w:pPr>
          </w:p>
          <w:p w:rsidR="0021460B" w:rsidRPr="00430EF4" w:rsidRDefault="0021460B" w:rsidP="00AD4736">
            <w:pPr>
              <w:pStyle w:val="INKStandaard"/>
              <w:spacing w:line="240" w:lineRule="auto"/>
              <w:rPr>
                <w:szCs w:val="18"/>
                <w:lang w:eastAsia="nl-NL"/>
              </w:rPr>
            </w:pPr>
            <w:r w:rsidRPr="00430EF4">
              <w:rPr>
                <w:szCs w:val="18"/>
                <w:lang w:eastAsia="nl-NL"/>
              </w:rPr>
              <w:t>Handtekening rechtsgeldige vertegenwoordiger</w:t>
            </w:r>
            <w:r w:rsidRPr="00430EF4">
              <w:rPr>
                <w:szCs w:val="18"/>
                <w:lang w:eastAsia="nl-NL"/>
              </w:rPr>
              <w:tab/>
            </w:r>
          </w:p>
          <w:p w:rsidR="0021460B" w:rsidRPr="00430EF4" w:rsidRDefault="0021460B" w:rsidP="00AD4736">
            <w:pPr>
              <w:pStyle w:val="INKStandaard"/>
              <w:spacing w:line="240" w:lineRule="auto"/>
              <w:rPr>
                <w:szCs w:val="18"/>
                <w:lang w:eastAsia="nl-NL"/>
              </w:rPr>
            </w:pPr>
          </w:p>
          <w:p w:rsidR="0021460B" w:rsidRPr="00430EF4" w:rsidRDefault="0021460B" w:rsidP="00AD4736">
            <w:pPr>
              <w:pStyle w:val="INKStandaard"/>
              <w:spacing w:line="240" w:lineRule="auto"/>
              <w:rPr>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60B" w:rsidRPr="00430EF4" w:rsidRDefault="0021460B" w:rsidP="00AD4736">
            <w:pPr>
              <w:pStyle w:val="INKStandaard"/>
              <w:spacing w:line="240" w:lineRule="auto"/>
              <w:rPr>
                <w:szCs w:val="18"/>
                <w:lang w:eastAsia="nl-NL"/>
              </w:rPr>
            </w:pPr>
          </w:p>
        </w:tc>
      </w:tr>
    </w:tbl>
    <w:p w:rsidR="0021460B" w:rsidRPr="00430EF4" w:rsidRDefault="0021460B" w:rsidP="0021460B">
      <w:pPr>
        <w:pStyle w:val="INKStandaard"/>
      </w:pPr>
    </w:p>
    <w:p w:rsidR="00836FD3" w:rsidRPr="00836FD3" w:rsidRDefault="00836FD3" w:rsidP="000E4513">
      <w:pPr>
        <w:pStyle w:val="Geenafstand"/>
      </w:pPr>
    </w:p>
    <w:p w:rsidR="00836FD3" w:rsidRPr="00836FD3" w:rsidRDefault="00836FD3" w:rsidP="000E4513">
      <w:pPr>
        <w:pStyle w:val="Geenafstand"/>
      </w:pPr>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60B"/>
    <w:rsid w:val="000145A9"/>
    <w:rsid w:val="000E4513"/>
    <w:rsid w:val="000F0A32"/>
    <w:rsid w:val="00123231"/>
    <w:rsid w:val="001A200F"/>
    <w:rsid w:val="001E10EF"/>
    <w:rsid w:val="0021460B"/>
    <w:rsid w:val="002819EC"/>
    <w:rsid w:val="002A6674"/>
    <w:rsid w:val="00310B62"/>
    <w:rsid w:val="005F44D8"/>
    <w:rsid w:val="00836FD3"/>
    <w:rsid w:val="00BD0062"/>
    <w:rsid w:val="00D76A6B"/>
    <w:rsid w:val="00E45B7C"/>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B70F4D-0C54-4627-A26E-8CCCAE37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460B"/>
    <w:pPr>
      <w:spacing w:after="160" w:line="259" w:lineRule="auto"/>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after="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after="0" w:line="240" w:lineRule="atLeast"/>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spacing w:after="0" w:line="240" w:lineRule="atLeast"/>
      <w:ind w:left="227" w:hanging="227"/>
    </w:pPr>
  </w:style>
  <w:style w:type="paragraph" w:styleId="Lijstalinea">
    <w:name w:val="List Paragraph"/>
    <w:basedOn w:val="Standaard"/>
    <w:uiPriority w:val="34"/>
    <w:rsid w:val="002A6674"/>
    <w:pPr>
      <w:spacing w:after="0" w:line="240" w:lineRule="atLeast"/>
      <w:ind w:left="720"/>
      <w:contextualSpacing/>
    </w:pPr>
  </w:style>
  <w:style w:type="paragraph" w:customStyle="1" w:styleId="Lijststreepjetweedeniveau">
    <w:name w:val="Lijst streepje (tweede niveau)"/>
    <w:basedOn w:val="Standaard"/>
    <w:uiPriority w:val="2"/>
    <w:qFormat/>
    <w:rsid w:val="002A6674"/>
    <w:pPr>
      <w:numPr>
        <w:numId w:val="3"/>
      </w:numPr>
      <w:spacing w:after="0" w:line="240" w:lineRule="atLeast"/>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Standaard"/>
    <w:link w:val="INKStandaardChar"/>
    <w:qFormat/>
    <w:rsid w:val="0021460B"/>
    <w:pPr>
      <w:autoSpaceDE w:val="0"/>
      <w:autoSpaceDN w:val="0"/>
      <w:adjustRightInd w:val="0"/>
      <w:spacing w:after="0"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21460B"/>
    <w:rPr>
      <w:rFonts w:ascii="Verdana" w:eastAsia="Calibri" w:hAnsi="Verdana" w:cs="BAFCC A+ Univers"/>
      <w:color w:val="000000"/>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46287-AD30-470D-9E41-FD6BB0CA1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422</Words>
  <Characters>2324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Ires I. de Boer</dc:creator>
  <cp:keywords/>
  <dc:description/>
  <cp:lastModifiedBy>Farid F. el Moussaoui</cp:lastModifiedBy>
  <cp:revision>2</cp:revision>
  <dcterms:created xsi:type="dcterms:W3CDTF">2020-03-02T10:17:00Z</dcterms:created>
  <dcterms:modified xsi:type="dcterms:W3CDTF">2020-08-24T12:29:00Z</dcterms:modified>
</cp:coreProperties>
</file>