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1BEB9C41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Pr="00C209B3">
        <w:rPr>
          <w:rFonts w:ascii="Arial" w:hAnsi="Arial" w:cs="Arial"/>
          <w:b/>
          <w:sz w:val="20"/>
          <w:szCs w:val="20"/>
        </w:rPr>
        <w:t>’</w:t>
      </w:r>
      <w:r w:rsidR="00F42B0B">
        <w:rPr>
          <w:rFonts w:ascii="Arial" w:eastAsia="Times New Roman" w:hAnsi="Arial" w:cs="Arial"/>
          <w:b/>
          <w:sz w:val="20"/>
          <w:szCs w:val="20"/>
          <w:lang w:eastAsia="nl-NL"/>
        </w:rPr>
        <w:t>Jeugdhulp 2021’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</w:t>
      </w:r>
      <w:proofErr w:type="spellStart"/>
      <w:r w:rsidR="00855E26" w:rsidRPr="00C209B3">
        <w:rPr>
          <w:rFonts w:ascii="Arial" w:hAnsi="Arial" w:cs="Arial"/>
          <w:b/>
          <w:sz w:val="20"/>
          <w:szCs w:val="20"/>
        </w:rPr>
        <w:t>FAB</w:t>
      </w:r>
      <w:proofErr w:type="spellEnd"/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</w:t>
      </w:r>
      <w:proofErr w:type="spellStart"/>
      <w:r w:rsidR="00CD2683" w:rsidRPr="00C209B3">
        <w:rPr>
          <w:rFonts w:ascii="Arial" w:hAnsi="Arial" w:cs="Arial"/>
          <w:b/>
          <w:sz w:val="20"/>
          <w:szCs w:val="20"/>
        </w:rPr>
        <w:t>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proofErr w:type="spellEnd"/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3CA148A7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A9202D">
        <w:rPr>
          <w:rFonts w:ascii="Arial" w:hAnsi="Arial" w:cs="Arial"/>
          <w:b/>
          <w:sz w:val="20"/>
          <w:szCs w:val="20"/>
        </w:rPr>
        <w:t>0</w:t>
      </w:r>
      <w:r w:rsidR="00384DDA">
        <w:rPr>
          <w:rFonts w:ascii="Arial" w:hAnsi="Arial" w:cs="Arial"/>
          <w:b/>
          <w:sz w:val="20"/>
          <w:szCs w:val="20"/>
        </w:rPr>
        <w:t>8</w:t>
      </w:r>
      <w:r w:rsidR="00A9202D">
        <w:rPr>
          <w:rFonts w:ascii="Arial" w:hAnsi="Arial" w:cs="Arial"/>
          <w:b/>
          <w:sz w:val="20"/>
          <w:szCs w:val="20"/>
        </w:rPr>
        <w:t xml:space="preserve"> februari</w:t>
      </w:r>
      <w:r w:rsidR="00C92A53">
        <w:rPr>
          <w:rFonts w:ascii="Arial" w:hAnsi="Arial" w:cs="Arial"/>
          <w:b/>
          <w:sz w:val="20"/>
          <w:szCs w:val="20"/>
        </w:rPr>
        <w:t xml:space="preserve"> 2021</w:t>
      </w:r>
    </w:p>
    <w:p w14:paraId="7E7D75AC" w14:textId="163A0454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F42B0B">
        <w:rPr>
          <w:rFonts w:ascii="Arial" w:hAnsi="Arial" w:cs="Arial"/>
          <w:b/>
          <w:sz w:val="20"/>
          <w:szCs w:val="20"/>
        </w:rPr>
        <w:t>291054</w:t>
      </w:r>
    </w:p>
    <w:p w14:paraId="3D4AE733" w14:textId="0E682702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C209B3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384DDA">
        <w:rPr>
          <w:rFonts w:ascii="Arial" w:hAnsi="Arial" w:cs="Arial"/>
          <w:b/>
          <w:sz w:val="20"/>
          <w:szCs w:val="20"/>
        </w:rPr>
        <w:t>10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326EABDB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384DDA">
        <w:rPr>
          <w:rFonts w:ascii="Arial" w:hAnsi="Arial" w:cs="Arial"/>
          <w:sz w:val="20"/>
          <w:szCs w:val="20"/>
        </w:rPr>
        <w:t>10</w:t>
      </w:r>
      <w:r w:rsidRPr="00C209B3">
        <w:rPr>
          <w:rFonts w:ascii="Arial" w:hAnsi="Arial" w:cs="Arial"/>
          <w:sz w:val="20"/>
          <w:szCs w:val="20"/>
        </w:rPr>
        <w:t xml:space="preserve"> met hierin </w:t>
      </w:r>
      <w:r w:rsidR="005E7689">
        <w:rPr>
          <w:rFonts w:ascii="Arial" w:hAnsi="Arial" w:cs="Arial"/>
          <w:sz w:val="20"/>
          <w:szCs w:val="20"/>
        </w:rPr>
        <w:t>- geanonimiseerd - o</w:t>
      </w:r>
      <w:r w:rsidRPr="00C209B3">
        <w:rPr>
          <w:rFonts w:ascii="Arial" w:hAnsi="Arial" w:cs="Arial"/>
          <w:sz w:val="20"/>
          <w:szCs w:val="20"/>
        </w:rPr>
        <w:t xml:space="preserve">pgenomen </w:t>
      </w:r>
      <w:r w:rsidR="00726C1F" w:rsidRPr="00C209B3">
        <w:rPr>
          <w:rFonts w:ascii="Arial" w:hAnsi="Arial" w:cs="Arial"/>
          <w:sz w:val="20"/>
          <w:szCs w:val="20"/>
        </w:rPr>
        <w:t xml:space="preserve">alle tot nu toe </w:t>
      </w:r>
      <w:r w:rsidRPr="00C209B3">
        <w:rPr>
          <w:rFonts w:ascii="Arial" w:hAnsi="Arial" w:cs="Arial"/>
          <w:sz w:val="20"/>
          <w:szCs w:val="20"/>
        </w:rPr>
        <w:t>gestelde vragen e</w:t>
      </w:r>
      <w:r w:rsidR="006F14A0" w:rsidRPr="00C209B3">
        <w:rPr>
          <w:rFonts w:ascii="Arial" w:hAnsi="Arial" w:cs="Arial"/>
          <w:sz w:val="20"/>
          <w:szCs w:val="20"/>
        </w:rPr>
        <w:t xml:space="preserve">n verstrekte antwoorden. </w:t>
      </w:r>
    </w:p>
    <w:p w14:paraId="734F3D6D" w14:textId="3CC2945C" w:rsidR="00871B6A" w:rsidRDefault="00871B6A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Deze Nota van Inlichtingen betreft de procedurebeschrijving voor het vervolg. </w:t>
      </w:r>
    </w:p>
    <w:p w14:paraId="0D97D1D3" w14:textId="3475C220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6543AB9E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Deze Nota van Inlichtingen maakt </w:t>
      </w:r>
      <w:r w:rsidR="00F42B0B">
        <w:rPr>
          <w:rFonts w:ascii="Arial" w:hAnsi="Arial" w:cs="Arial"/>
          <w:sz w:val="20"/>
          <w:szCs w:val="20"/>
        </w:rPr>
        <w:t xml:space="preserve">geen </w:t>
      </w:r>
      <w:r w:rsidRPr="00C209B3">
        <w:rPr>
          <w:rFonts w:ascii="Arial" w:hAnsi="Arial" w:cs="Arial"/>
          <w:sz w:val="20"/>
          <w:szCs w:val="20"/>
        </w:rPr>
        <w:t>onderdeel uit van de aanbestedingsstukken.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9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0C7FF7"/>
    <w:rsid w:val="00100958"/>
    <w:rsid w:val="001048C2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A733A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36E04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4DDA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1B6A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202D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35606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47CE5"/>
    <w:rsid w:val="00C63FEE"/>
    <w:rsid w:val="00C643B6"/>
    <w:rsid w:val="00C653D1"/>
    <w:rsid w:val="00C70DD9"/>
    <w:rsid w:val="00C730CF"/>
    <w:rsid w:val="00C81DD8"/>
    <w:rsid w:val="00C872A8"/>
    <w:rsid w:val="00C92A53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62EC5-FA4D-40E9-B6A2-EFF17244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2021-02-08T14:12:00Z</dcterms:created>
  <dcterms:modified xsi:type="dcterms:W3CDTF">2021-02-08T14:12:00Z</dcterms:modified>
</cp:coreProperties>
</file>