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299" w:rsidRDefault="00505299" w:rsidP="00721D2D">
      <w:pPr>
        <w:pStyle w:val="Kop1"/>
      </w:pPr>
      <w:bookmarkStart w:id="0" w:name="_GoBack"/>
      <w:bookmarkEnd w:id="0"/>
    </w:p>
    <w:p w:rsidR="00505299" w:rsidRPr="00505299" w:rsidRDefault="00721D2D" w:rsidP="00721D2D">
      <w:pPr>
        <w:pStyle w:val="Kop1"/>
        <w:rPr>
          <w:b/>
        </w:rPr>
      </w:pPr>
      <w:r w:rsidRPr="00505299">
        <w:rPr>
          <w:b/>
        </w:rPr>
        <w:t xml:space="preserve">Bijlage </w:t>
      </w:r>
      <w:r w:rsidR="001F1FAF">
        <w:rPr>
          <w:b/>
        </w:rPr>
        <w:t>F</w:t>
      </w:r>
    </w:p>
    <w:p w:rsidR="00505299" w:rsidRDefault="00721D2D" w:rsidP="00721D2D">
      <w:pPr>
        <w:pStyle w:val="Kop1"/>
        <w:sectPr w:rsidR="00505299" w:rsidSect="005052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  <w:r>
        <w:t>Inschrijvingsbiljet</w:t>
      </w:r>
    </w:p>
    <w:p w:rsidR="00721D2D" w:rsidRPr="00721D2D" w:rsidRDefault="00721D2D" w:rsidP="00721D2D"/>
    <w:p w:rsidR="00721D2D" w:rsidRPr="00300406" w:rsidRDefault="00721D2D" w:rsidP="00721D2D">
      <w:pPr>
        <w:pStyle w:val="Broodtekst"/>
      </w:pPr>
      <w:r w:rsidRPr="00300406">
        <w:t>De hierna te noemen inschrijver(s):</w:t>
      </w:r>
    </w:p>
    <w:p w:rsidR="00721D2D" w:rsidRPr="00300406" w:rsidRDefault="00721D2D" w:rsidP="00721D2D">
      <w:pPr>
        <w:pStyle w:val="Broodtekst"/>
      </w:pPr>
      <w:r w:rsidRPr="00300406">
        <w:t xml:space="preserve">(indien de inschrijving wordt gedaan door een samenwerkingsverband van ondernemers, al dan niet als vennootschap onder firma, dienen alle inschrijvers in het samenwerkingsverband ingevuld te worden. </w:t>
      </w:r>
      <w:r w:rsidRPr="00300406">
        <w:rPr>
          <w:rFonts w:cs="RijksoverheidSansText-Regular"/>
        </w:rPr>
        <w:t>Onderstaande dient zo vaak als nodig herhaald en ingevuld te worden</w:t>
      </w:r>
      <w:r w:rsidRPr="00300406">
        <w:t>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A)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B)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C)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D)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721D2D" w:rsidRPr="00300406" w:rsidRDefault="00721D2D" w:rsidP="00721D2D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721D2D" w:rsidRPr="00300406" w:rsidRDefault="00721D2D" w:rsidP="00721D2D">
      <w:pPr>
        <w:pStyle w:val="Broodtekst"/>
      </w:pPr>
    </w:p>
    <w:p w:rsidR="00721D2D" w:rsidRPr="001F1FAF" w:rsidRDefault="00721D2D" w:rsidP="001F1FAF">
      <w:pPr>
        <w:spacing w:line="260" w:lineRule="atLeast"/>
        <w:rPr>
          <w:rFonts w:cs="V&amp;W Syntax (Adobe)"/>
        </w:rPr>
      </w:pPr>
      <w:r w:rsidRPr="00300406">
        <w:t>verklaart (verklaren) zich door ondertekening dezes bereid de uitvoering van de opdracht met zaaknummer</w:t>
      </w:r>
      <w:r>
        <w:t xml:space="preserve"> </w:t>
      </w:r>
      <w:r w:rsidR="001F1FAF">
        <w:rPr>
          <w:color w:val="000000"/>
        </w:rPr>
        <w:t>31163201</w:t>
      </w:r>
      <w:r w:rsidRPr="00300406">
        <w:rPr>
          <w:color w:val="000000"/>
        </w:rPr>
        <w:t>,</w:t>
      </w:r>
      <w:r w:rsidRPr="00300406">
        <w:t xml:space="preserve"> voor </w:t>
      </w:r>
      <w:r w:rsidR="002370F7">
        <w:t>de Aanbesteding “</w:t>
      </w:r>
      <w:r w:rsidR="001F1FAF" w:rsidRPr="007E3D89">
        <w:t>Areaaldossier A6 Lelystad</w:t>
      </w:r>
      <w:r w:rsidR="002370F7">
        <w:rPr>
          <w:color w:val="000000"/>
        </w:rPr>
        <w:t>”.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</w:pPr>
      <w:r w:rsidRPr="00300406">
        <w:t>aan te nemen voor een bedrag, de omzetbelasting daarin niet begrepen, van:</w:t>
      </w: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EUR …</w:t>
      </w:r>
      <w:r w:rsidRPr="00300406">
        <w:tab/>
      </w:r>
      <w:r w:rsidRPr="00300406">
        <w:tab/>
        <w:t>5)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(…</w:t>
      </w:r>
      <w:r w:rsidRPr="00300406">
        <w:tab/>
      </w:r>
      <w:r w:rsidRPr="00300406">
        <w:tab/>
      </w:r>
      <w:r w:rsidRPr="00300406">
        <w:tab/>
        <w:t>euro) 6)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</w:pPr>
      <w:r w:rsidRPr="00300406">
        <w:t>Het bedrag van de ter zake verschuldigde omzetbelasting bedraagt:</w:t>
      </w: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EUR …</w:t>
      </w:r>
      <w:r w:rsidRPr="00300406">
        <w:tab/>
      </w:r>
      <w:r w:rsidRPr="00300406">
        <w:tab/>
        <w:t>7)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(…</w:t>
      </w:r>
      <w:r w:rsidRPr="00300406">
        <w:tab/>
      </w:r>
      <w:r w:rsidRPr="00300406">
        <w:tab/>
      </w:r>
      <w:r w:rsidRPr="00300406">
        <w:tab/>
        <w:t>euro) 8)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De inschrijvers wijzen als gemachtigde om hen voor alle zaken te vertegenwoordigen aan, de hierboven onder A) genoemde inschrijver.</w:t>
      </w:r>
      <w:r w:rsidRPr="00300406">
        <w:tab/>
        <w:t>9)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</w:pPr>
      <w:r w:rsidRPr="00300406">
        <w:t xml:space="preserve">De inschrijvers verklaren dat onderstaande ondernemer(s) in het samenwerkingsverband van ondernemers voor </w:t>
      </w:r>
      <w:r w:rsidRPr="00300406">
        <w:rPr>
          <w:u w:val="single"/>
        </w:rPr>
        <w:t>minder</w:t>
      </w:r>
      <w:r w:rsidRPr="00300406">
        <w:t xml:space="preserve"> dan 10% van het bedrag van de inschrijving deelneemt (deelnemen) in het uitvoeren van de opdracht. De inschrijvers vermelden daarbij tevens het deelnemingspercentage.</w:t>
      </w: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…</w:t>
      </w:r>
      <w:r w:rsidRPr="00300406">
        <w:tab/>
      </w:r>
      <w:r w:rsidRPr="00300406">
        <w:tab/>
      </w:r>
      <w:r w:rsidRPr="00300406">
        <w:tab/>
      </w:r>
      <w:r w:rsidRPr="00300406">
        <w:tab/>
        <w:t>10)</w:t>
      </w:r>
    </w:p>
    <w:p w:rsidR="00721D2D" w:rsidRPr="00300406" w:rsidRDefault="00721D2D" w:rsidP="00721D2D">
      <w:pPr>
        <w:pStyle w:val="Broodtekst"/>
        <w:tabs>
          <w:tab w:val="right" w:pos="7797"/>
        </w:tabs>
      </w:pPr>
      <w:r w:rsidRPr="00300406">
        <w:t>…</w:t>
      </w:r>
      <w:r w:rsidRPr="00300406">
        <w:tab/>
      </w:r>
      <w:r w:rsidRPr="00300406">
        <w:tab/>
      </w:r>
      <w:r w:rsidRPr="00300406">
        <w:tab/>
      </w:r>
      <w:r w:rsidRPr="00300406">
        <w:tab/>
        <w:t>10)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</w:pPr>
      <w:r w:rsidRPr="00300406">
        <w:lastRenderedPageBreak/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</w:pPr>
      <w:r w:rsidRPr="00300406">
        <w:t xml:space="preserve">De inschrijver(s) verklaart (verklaren) dat hij (zij) kennis heeft (hebben) genomen van alle documenten die bij de inschrijving in </w:t>
      </w:r>
      <w:proofErr w:type="spellStart"/>
      <w:r w:rsidRPr="00300406">
        <w:t>TenderNed</w:t>
      </w:r>
      <w:proofErr w:type="spellEnd"/>
      <w:r w:rsidRPr="00300406">
        <w:t xml:space="preserve"> zijn ingediend en dat de in te dienen documenten tezamen met het inschrijvingsbiljet de inschrijving vormen en naar waarheid zijn ingevuld.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rPr>
          <w:b/>
        </w:rPr>
      </w:pPr>
      <w:r w:rsidRPr="00300406">
        <w:rPr>
          <w:b/>
        </w:rPr>
        <w:t>Ondertekening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rPr>
          <w:rFonts w:cs="V&amp;W Syntax (Adobe)"/>
        </w:rPr>
      </w:pPr>
      <w:r w:rsidRPr="00300406">
        <w:t xml:space="preserve">Dit inschrijvingsbiljet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</w:t>
      </w:r>
      <w:r>
        <w:t>ndertekend conform paragraaf 6.3</w:t>
      </w:r>
      <w:r w:rsidRPr="00300406">
        <w:t>.1</w:t>
      </w:r>
      <w:r w:rsidRPr="00300406">
        <w:rPr>
          <w:color w:val="000000" w:themeColor="text1"/>
        </w:rPr>
        <w:t>.</w:t>
      </w:r>
    </w:p>
    <w:p w:rsidR="00721D2D" w:rsidRPr="00300406" w:rsidRDefault="00721D2D" w:rsidP="00721D2D">
      <w:pPr>
        <w:pStyle w:val="Broodtekst"/>
      </w:pPr>
    </w:p>
    <w:p w:rsidR="00721D2D" w:rsidRPr="00300406" w:rsidRDefault="00721D2D" w:rsidP="00721D2D">
      <w:pPr>
        <w:pStyle w:val="Broodtekst"/>
        <w:rPr>
          <w:b/>
        </w:rPr>
      </w:pPr>
      <w:r w:rsidRPr="00300406">
        <w:rPr>
          <w:b/>
        </w:rPr>
        <w:t>Toelichting:</w:t>
      </w:r>
    </w:p>
    <w:p w:rsidR="00721D2D" w:rsidRPr="00300406" w:rsidRDefault="00721D2D" w:rsidP="00721D2D">
      <w:pPr>
        <w:pStyle w:val="Broodtekst"/>
        <w:rPr>
          <w:b/>
        </w:rPr>
      </w:pP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Bij een natuurlijke persoon naam en voornamen voluit, bij een rechtspersoon de statutaire naam.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Bij een natuurlijke persoon de woonplaats, bij een rechtspersoon de vestigingsplaats, met volledig adres en zo nodig vermelding van de provincie en het land.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Inschrijvingsnummer van het handelsregister (Kamer van Koophandel) of een overeenkomstig register van het land van vestiging van de onderneming.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Vestigingsnummer in het handelsregister (Kamer van Koophandel) of een overeenkomstig register van het land van vestiging van de onderneming.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Inschrijvingssom in cijfers.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Inschrijvingssom in letters.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Bedrag van de omzetbelasting in cijfers.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Bedrag van de omzetbelasting in letters.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Deze aanwijzing is alleen van toepassing, indien de inschrijving door twee of meer inschrijvers gezamenlijk geschiedt. </w:t>
      </w:r>
    </w:p>
    <w:p w:rsidR="00721D2D" w:rsidRPr="00300406" w:rsidRDefault="00721D2D" w:rsidP="00721D2D">
      <w:pPr>
        <w:pStyle w:val="Broodtekst"/>
        <w:numPr>
          <w:ilvl w:val="1"/>
          <w:numId w:val="32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Alleen van toepassing, indien de inschrijving door twee of meer inschrijvers gezamenlijk geschiedt. Vermeld, indien van toepassing, de naam en het deelnemingspercentage.</w:t>
      </w:r>
    </w:p>
    <w:p w:rsidR="00721D2D" w:rsidRPr="00300406" w:rsidRDefault="00721D2D" w:rsidP="00721D2D">
      <w:pPr>
        <w:spacing w:line="240" w:lineRule="auto"/>
        <w:rPr>
          <w:rFonts w:cs="Verdana"/>
          <w:szCs w:val="18"/>
        </w:rPr>
      </w:pPr>
    </w:p>
    <w:p w:rsidR="003F5EB0" w:rsidRPr="003F5EB0" w:rsidRDefault="003F5EB0" w:rsidP="003F5EB0"/>
    <w:sectPr w:rsidR="003F5EB0" w:rsidRPr="003F5EB0" w:rsidSect="00505299">
      <w:headerReference w:type="default" r:id="rId13"/>
      <w:footerReference w:type="default" r:id="rId14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2D" w:rsidRDefault="00721D2D" w:rsidP="0088501B">
      <w:r>
        <w:separator/>
      </w:r>
    </w:p>
  </w:endnote>
  <w:endnote w:type="continuationSeparator" w:id="0">
    <w:p w:rsidR="00721D2D" w:rsidRDefault="00721D2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AF" w:rsidRDefault="001F1F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AF" w:rsidRDefault="001F1F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AF" w:rsidRDefault="001F1FAF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299" w:rsidRDefault="00505299">
    <w:pPr>
      <w:pStyle w:val="Voettekst"/>
    </w:pPr>
    <w:r w:rsidRPr="008D5041">
      <w:rPr>
        <w:szCs w:val="13"/>
      </w:rPr>
      <w:t>RWS BEDRIJFSVERTROUWELIJK</w:t>
    </w:r>
    <w:r w:rsidDel="00CD6042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</w:t>
    </w:r>
    <w:r>
      <w:rPr>
        <w:sz w:val="16"/>
        <w:szCs w:val="16"/>
      </w:rPr>
      <w:tab/>
      <w:t xml:space="preserve">     </w:t>
    </w:r>
    <w:r w:rsidRPr="008D12FE">
      <w:rPr>
        <w:szCs w:val="13"/>
      </w:rPr>
      <w:t xml:space="preserve">ZAAKNUMMER </w:t>
    </w:r>
    <w:r w:rsidR="001F1FAF">
      <w:rPr>
        <w:szCs w:val="13"/>
      </w:rPr>
      <w:t>31163201</w:t>
    </w:r>
    <w:r>
      <w:rPr>
        <w:szCs w:val="13"/>
      </w:rPr>
      <w:t xml:space="preserve">                     </w:t>
    </w:r>
    <w:r>
      <w:rPr>
        <w:szCs w:val="13"/>
      </w:rPr>
      <w:tab/>
    </w:r>
    <w:r w:rsidRPr="008D12FE">
      <w:rPr>
        <w:b/>
        <w:szCs w:val="13"/>
      </w:rPr>
      <w:t xml:space="preserve">Pagina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PAGE </w:instrText>
    </w:r>
    <w:r w:rsidRPr="008D12FE">
      <w:rPr>
        <w:rStyle w:val="Paginanummer"/>
        <w:b/>
        <w:szCs w:val="13"/>
      </w:rPr>
      <w:fldChar w:fldCharType="separate"/>
    </w:r>
    <w:r w:rsidR="00234FFD">
      <w:rPr>
        <w:rStyle w:val="Paginanummer"/>
        <w:b/>
        <w:noProof/>
        <w:szCs w:val="13"/>
      </w:rPr>
      <w:t>2</w:t>
    </w:r>
    <w:r w:rsidRPr="008D12FE">
      <w:rPr>
        <w:rStyle w:val="Paginanummer"/>
        <w:b/>
        <w:szCs w:val="13"/>
      </w:rPr>
      <w:fldChar w:fldCharType="end"/>
    </w:r>
    <w:r w:rsidRPr="008D12FE">
      <w:rPr>
        <w:rStyle w:val="Paginanummer"/>
        <w:b/>
        <w:szCs w:val="13"/>
      </w:rPr>
      <w:t xml:space="preserve"> van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NUMPAGES </w:instrText>
    </w:r>
    <w:r w:rsidRPr="008D12FE">
      <w:rPr>
        <w:rStyle w:val="Paginanummer"/>
        <w:b/>
        <w:szCs w:val="13"/>
      </w:rPr>
      <w:fldChar w:fldCharType="separate"/>
    </w:r>
    <w:r w:rsidR="00234FFD">
      <w:rPr>
        <w:rStyle w:val="Paginanummer"/>
        <w:b/>
        <w:noProof/>
        <w:szCs w:val="13"/>
      </w:rPr>
      <w:t>2</w:t>
    </w:r>
    <w:r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2D" w:rsidRDefault="00721D2D" w:rsidP="0088501B">
      <w:r>
        <w:separator/>
      </w:r>
    </w:p>
  </w:footnote>
  <w:footnote w:type="continuationSeparator" w:id="0">
    <w:p w:rsidR="00721D2D" w:rsidRDefault="00721D2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AF" w:rsidRDefault="001F1F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299" w:rsidRDefault="00505299" w:rsidP="00505299">
    <w:pPr>
      <w:pStyle w:val="koptekst0"/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0D1F8ABD" wp14:editId="0E1A1E8C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505299" w:rsidRDefault="00505299" w:rsidP="00505299">
    <w:pPr>
      <w:pStyle w:val="koptekst0"/>
      <w:tabs>
        <w:tab w:val="clear" w:pos="227"/>
        <w:tab w:val="clear" w:pos="454"/>
        <w:tab w:val="clear" w:pos="680"/>
        <w:tab w:val="left" w:pos="2051"/>
      </w:tabs>
    </w:pPr>
    <w:r>
      <w:tab/>
    </w:r>
  </w:p>
  <w:p w:rsidR="00505299" w:rsidRDefault="00505299" w:rsidP="00505299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505299" w:rsidRDefault="00505299" w:rsidP="00505299">
    <w:pPr>
      <w:pStyle w:val="koptekst0"/>
    </w:pPr>
  </w:p>
  <w:p w:rsidR="00505299" w:rsidRDefault="00505299" w:rsidP="00505299">
    <w:pPr>
      <w:pStyle w:val="koptekst0"/>
    </w:pPr>
  </w:p>
  <w:p w:rsidR="00505299" w:rsidRDefault="00505299" w:rsidP="00505299">
    <w:pPr>
      <w:pStyle w:val="koptekst0"/>
    </w:pPr>
  </w:p>
  <w:p w:rsidR="00505299" w:rsidRDefault="00505299" w:rsidP="00505299">
    <w:pPr>
      <w:pStyle w:val="koptekst0"/>
    </w:pPr>
  </w:p>
  <w:p w:rsidR="00505299" w:rsidRDefault="00505299" w:rsidP="00505299">
    <w:pPr>
      <w:pStyle w:val="koptekst0"/>
    </w:pPr>
  </w:p>
  <w:p w:rsidR="00505299" w:rsidRDefault="00505299" w:rsidP="00505299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0288" behindDoc="1" locked="1" layoutInCell="1" allowOverlap="1" wp14:anchorId="1B12A8F1" wp14:editId="35E7F55A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FAF">
      <w:t>31163201</w:t>
    </w:r>
  </w:p>
  <w:p w:rsidR="00505299" w:rsidRPr="00505299" w:rsidRDefault="00505299" w:rsidP="00505299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AF" w:rsidRDefault="001F1FAF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299" w:rsidRPr="00505299" w:rsidRDefault="00505299" w:rsidP="00505299">
    <w:pPr>
      <w:pStyle w:val="koptekst0"/>
      <w:jc w:val="right"/>
      <w:rPr>
        <w:b w:val="0"/>
      </w:rPr>
    </w:pPr>
  </w:p>
  <w:p w:rsidR="00505299" w:rsidRPr="00505299" w:rsidRDefault="00505299" w:rsidP="00505299">
    <w:pPr>
      <w:pStyle w:val="koptekst0"/>
      <w:jc w:val="right"/>
      <w:rPr>
        <w:b w:val="0"/>
      </w:rPr>
    </w:pPr>
    <w:r w:rsidRPr="00505299">
      <w:rPr>
        <w:b w:val="0"/>
      </w:rPr>
      <w:t>Bijlage G Inschrijvingsbiljet</w:t>
    </w:r>
    <w:r w:rsidRPr="00505299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352A6D0D" wp14:editId="37A65D5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505299" w:rsidRPr="00505299" w:rsidRDefault="00505299" w:rsidP="00505299">
    <w:pPr>
      <w:pStyle w:val="koptekst0"/>
      <w:rPr>
        <w:b w:val="0"/>
      </w:rPr>
    </w:pPr>
  </w:p>
  <w:p w:rsidR="00505299" w:rsidRPr="00505299" w:rsidRDefault="00505299" w:rsidP="00505299">
    <w:pPr>
      <w:pStyle w:val="koptekst0"/>
      <w:tabs>
        <w:tab w:val="clear" w:pos="227"/>
        <w:tab w:val="clear" w:pos="454"/>
        <w:tab w:val="clear" w:pos="680"/>
        <w:tab w:val="left" w:pos="1236"/>
      </w:tabs>
      <w:rPr>
        <w:b w:val="0"/>
      </w:rPr>
    </w:pPr>
    <w:r w:rsidRPr="00505299">
      <w:rPr>
        <w:b w:val="0"/>
      </w:rPr>
      <w:tab/>
    </w:r>
  </w:p>
  <w:p w:rsidR="00505299" w:rsidRPr="00505299" w:rsidRDefault="00505299" w:rsidP="00505299">
    <w:pPr>
      <w:pStyle w:val="koptekst0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2D"/>
    <w:rsid w:val="00043163"/>
    <w:rsid w:val="00056D70"/>
    <w:rsid w:val="000B3F94"/>
    <w:rsid w:val="000C3E66"/>
    <w:rsid w:val="000E1F3B"/>
    <w:rsid w:val="00173156"/>
    <w:rsid w:val="001D6F03"/>
    <w:rsid w:val="001F1FAF"/>
    <w:rsid w:val="00234FFD"/>
    <w:rsid w:val="002370F7"/>
    <w:rsid w:val="00284545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05299"/>
    <w:rsid w:val="005A4FBE"/>
    <w:rsid w:val="005D2CF1"/>
    <w:rsid w:val="005E046F"/>
    <w:rsid w:val="006006F5"/>
    <w:rsid w:val="00650A9B"/>
    <w:rsid w:val="006D2E66"/>
    <w:rsid w:val="006F42D7"/>
    <w:rsid w:val="00713006"/>
    <w:rsid w:val="00721D2D"/>
    <w:rsid w:val="007435A7"/>
    <w:rsid w:val="007F4AEA"/>
    <w:rsid w:val="0088386A"/>
    <w:rsid w:val="0088501B"/>
    <w:rsid w:val="008D2753"/>
    <w:rsid w:val="008E3581"/>
    <w:rsid w:val="00905289"/>
    <w:rsid w:val="009C5CF5"/>
    <w:rsid w:val="009D7D7B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53074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2B2DE394-FB2D-4CEE-BF5C-B69A6BE9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21D2D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721D2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koptekst0">
    <w:name w:val="koptekst"/>
    <w:basedOn w:val="Standaard"/>
    <w:rsid w:val="005052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b/>
      <w:sz w:val="13"/>
      <w:szCs w:val="18"/>
    </w:rPr>
  </w:style>
  <w:style w:type="character" w:styleId="Paginanummer">
    <w:name w:val="page number"/>
    <w:basedOn w:val="Standaardalinea-lettertype"/>
    <w:rsid w:val="005052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2021-02-09T11:21:00Z</dcterms:created>
  <dcterms:modified xsi:type="dcterms:W3CDTF">2021-02-09T11:21:00Z</dcterms:modified>
</cp:coreProperties>
</file>